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ECB37B" w14:textId="77777777" w:rsidR="002855DC" w:rsidRPr="00085E32" w:rsidRDefault="002855DC" w:rsidP="002855DC">
      <w:pPr>
        <w:pStyle w:val="Heading1"/>
        <w:spacing w:before="0" w:line="360" w:lineRule="auto"/>
        <w:rPr>
          <w:rFonts w:asciiTheme="majorHAnsi" w:eastAsia="Times New Roman" w:hAnsiTheme="majorHAnsi" w:cstheme="majorHAnsi"/>
          <w:sz w:val="24"/>
          <w:szCs w:val="24"/>
        </w:rPr>
      </w:pPr>
      <w:r w:rsidRPr="00085E32">
        <w:rPr>
          <w:rFonts w:asciiTheme="majorHAnsi" w:eastAsia="Times New Roman" w:hAnsiTheme="majorHAnsi" w:cstheme="majorHAnsi"/>
          <w:color w:val="auto"/>
          <w:sz w:val="24"/>
          <w:szCs w:val="24"/>
        </w:rPr>
        <w:t>CHƯƠNG I. HÀM SỐ LƯỢNG GIÁC VÀ PHƯƠNG TRÌNH LƯỢNG GIÁC</w:t>
      </w:r>
    </w:p>
    <w:p w14:paraId="2CF5DB59" w14:textId="7A7C511B" w:rsidR="002855DC" w:rsidRPr="00085E32" w:rsidRDefault="002855DC" w:rsidP="009F4AC7">
      <w:pPr>
        <w:jc w:val="center"/>
        <w:rPr>
          <w:rFonts w:asciiTheme="majorHAnsi" w:hAnsiTheme="majorHAnsi" w:cstheme="majorHAnsi"/>
          <w:b/>
          <w:sz w:val="24"/>
          <w:szCs w:val="24"/>
        </w:rPr>
      </w:pPr>
      <w:r w:rsidRPr="00085E32">
        <w:rPr>
          <w:rFonts w:asciiTheme="majorHAnsi" w:hAnsiTheme="majorHAnsi" w:cstheme="majorHAnsi"/>
          <w:b/>
          <w:sz w:val="24"/>
          <w:szCs w:val="24"/>
        </w:rPr>
        <w:t>KẾ</w:t>
      </w:r>
      <w:r w:rsidRPr="00085E32">
        <w:rPr>
          <w:rFonts w:asciiTheme="majorHAnsi" w:hAnsiTheme="majorHAnsi" w:cstheme="majorHAnsi"/>
          <w:b/>
          <w:sz w:val="24"/>
          <w:szCs w:val="24"/>
          <w:lang w:val="vi-VN"/>
        </w:rPr>
        <w:t xml:space="preserve"> HOẠCH BÀI DẠY</w:t>
      </w:r>
    </w:p>
    <w:p w14:paraId="4934486F" w14:textId="253E2373" w:rsidR="002855DC" w:rsidRPr="00085E32" w:rsidRDefault="002855DC" w:rsidP="002855DC">
      <w:pPr>
        <w:jc w:val="center"/>
        <w:rPr>
          <w:rFonts w:asciiTheme="majorHAnsi" w:hAnsiTheme="majorHAnsi" w:cstheme="majorHAnsi"/>
          <w:b/>
          <w:bCs/>
          <w:sz w:val="24"/>
          <w:szCs w:val="24"/>
          <w:vertAlign w:val="superscript"/>
        </w:rPr>
      </w:pPr>
      <w:r w:rsidRPr="00085E32">
        <w:rPr>
          <w:rFonts w:asciiTheme="majorHAnsi" w:hAnsiTheme="majorHAnsi" w:cstheme="majorHAnsi"/>
          <w:b/>
          <w:bCs/>
          <w:sz w:val="24"/>
          <w:szCs w:val="24"/>
          <w:lang w:val="vi-VN"/>
        </w:rPr>
        <w:t>TÊN BÀI</w:t>
      </w:r>
      <w:r w:rsidRPr="00085E32">
        <w:rPr>
          <w:rFonts w:asciiTheme="majorHAnsi" w:hAnsiTheme="majorHAnsi" w:cstheme="majorHAnsi"/>
          <w:b/>
          <w:bCs/>
          <w:sz w:val="24"/>
          <w:szCs w:val="24"/>
        </w:rPr>
        <w:t xml:space="preserve"> DẠY: </w:t>
      </w:r>
      <w:r w:rsidRPr="00085E32">
        <w:rPr>
          <w:rFonts w:asciiTheme="majorHAnsi" w:hAnsiTheme="majorHAnsi" w:cstheme="majorHAnsi"/>
          <w:b/>
          <w:sz w:val="24"/>
          <w:szCs w:val="24"/>
        </w:rPr>
        <w:t>BÀI 1. GIÁ TRỊ LƯỢNG GIÁC CỦA MỘT GÓC LƯỢNG GIÁC</w:t>
      </w:r>
    </w:p>
    <w:p w14:paraId="1EED21E0" w14:textId="380BEDC8" w:rsidR="002855DC" w:rsidRPr="00085E32" w:rsidRDefault="002855DC" w:rsidP="002855DC">
      <w:pPr>
        <w:jc w:val="center"/>
        <w:rPr>
          <w:rFonts w:asciiTheme="majorHAnsi" w:hAnsiTheme="majorHAnsi" w:cstheme="majorHAnsi"/>
          <w:sz w:val="24"/>
          <w:szCs w:val="24"/>
        </w:rPr>
      </w:pPr>
      <w:r w:rsidRPr="00085E32">
        <w:rPr>
          <w:rFonts w:asciiTheme="majorHAnsi" w:hAnsiTheme="majorHAnsi" w:cstheme="majorHAnsi"/>
          <w:sz w:val="24"/>
          <w:szCs w:val="24"/>
          <w:lang w:val="vi-VN"/>
        </w:rPr>
        <w:t>Môn học/Hoạt động giáo dục: Toán</w:t>
      </w:r>
      <w:r w:rsidRPr="00085E32">
        <w:rPr>
          <w:rFonts w:asciiTheme="majorHAnsi" w:hAnsiTheme="majorHAnsi" w:cstheme="majorHAnsi"/>
          <w:sz w:val="24"/>
          <w:szCs w:val="24"/>
        </w:rPr>
        <w:t>; lớp: 11</w:t>
      </w:r>
    </w:p>
    <w:p w14:paraId="6F15CE53" w14:textId="598D84DF" w:rsidR="002855DC" w:rsidRPr="00085E32" w:rsidRDefault="002855DC" w:rsidP="00D50F5B">
      <w:pPr>
        <w:jc w:val="center"/>
        <w:rPr>
          <w:rFonts w:asciiTheme="majorHAnsi" w:hAnsiTheme="majorHAnsi" w:cstheme="majorHAnsi"/>
          <w:sz w:val="24"/>
          <w:szCs w:val="24"/>
        </w:rPr>
      </w:pPr>
      <w:r w:rsidRPr="00085E32">
        <w:rPr>
          <w:rFonts w:asciiTheme="majorHAnsi" w:hAnsiTheme="majorHAnsi" w:cstheme="majorHAnsi"/>
          <w:sz w:val="24"/>
          <w:szCs w:val="24"/>
        </w:rPr>
        <w:t>Thời gian thực hiện: (03 tiết)</w:t>
      </w:r>
    </w:p>
    <w:p w14:paraId="398D376E" w14:textId="77777777" w:rsidR="005B6BDE" w:rsidRPr="00085E32" w:rsidRDefault="00615421" w:rsidP="00804811">
      <w:pPr>
        <w:tabs>
          <w:tab w:val="center" w:pos="5400"/>
          <w:tab w:val="left" w:pos="7169"/>
        </w:tabs>
        <w:spacing w:after="0"/>
        <w:jc w:val="both"/>
        <w:rPr>
          <w:rFonts w:asciiTheme="majorHAnsi" w:hAnsiTheme="majorHAnsi" w:cstheme="majorHAnsi"/>
          <w:color w:val="000000"/>
          <w:sz w:val="24"/>
          <w:szCs w:val="24"/>
        </w:rPr>
      </w:pPr>
      <w:bookmarkStart w:id="0" w:name="_heading=h.gjdgxs" w:colFirst="0" w:colLast="0"/>
      <w:bookmarkEnd w:id="0"/>
      <w:r w:rsidRPr="00085E32">
        <w:rPr>
          <w:rFonts w:asciiTheme="majorHAnsi" w:hAnsiTheme="majorHAnsi" w:cstheme="majorHAnsi"/>
          <w:b/>
          <w:color w:val="000000"/>
          <w:sz w:val="24"/>
          <w:szCs w:val="24"/>
        </w:rPr>
        <w:t>I.</w:t>
      </w:r>
      <w:r w:rsidRPr="00085E32">
        <w:rPr>
          <w:rFonts w:asciiTheme="majorHAnsi" w:hAnsiTheme="majorHAnsi" w:cstheme="majorHAnsi"/>
          <w:color w:val="000000"/>
          <w:sz w:val="24"/>
          <w:szCs w:val="24"/>
        </w:rPr>
        <w:t xml:space="preserve"> </w:t>
      </w:r>
      <w:r w:rsidRPr="00085E32">
        <w:rPr>
          <w:rFonts w:asciiTheme="majorHAnsi" w:hAnsiTheme="majorHAnsi" w:cstheme="majorHAnsi"/>
          <w:b/>
          <w:color w:val="000000"/>
          <w:sz w:val="24"/>
          <w:szCs w:val="24"/>
        </w:rPr>
        <w:t>MỤC TIÊU</w:t>
      </w:r>
      <w:r w:rsidRPr="00085E32">
        <w:rPr>
          <w:rFonts w:asciiTheme="majorHAnsi" w:hAnsiTheme="majorHAnsi" w:cstheme="majorHAnsi"/>
          <w:color w:val="000000"/>
          <w:sz w:val="24"/>
          <w:szCs w:val="24"/>
        </w:rPr>
        <w:t>:</w:t>
      </w:r>
    </w:p>
    <w:p w14:paraId="79945092" w14:textId="77777777" w:rsidR="005B6BDE" w:rsidRPr="00085E32" w:rsidRDefault="00615421" w:rsidP="00804811">
      <w:pPr>
        <w:tabs>
          <w:tab w:val="center" w:pos="5400"/>
          <w:tab w:val="left" w:pos="7169"/>
        </w:tabs>
        <w:spacing w:after="0"/>
        <w:jc w:val="both"/>
        <w:rPr>
          <w:rFonts w:asciiTheme="majorHAnsi" w:hAnsiTheme="majorHAnsi" w:cstheme="majorHAnsi"/>
          <w:b/>
          <w:i/>
          <w:color w:val="000000"/>
          <w:sz w:val="24"/>
          <w:szCs w:val="24"/>
        </w:rPr>
      </w:pPr>
      <w:r w:rsidRPr="00085E32">
        <w:rPr>
          <w:rFonts w:asciiTheme="majorHAnsi" w:hAnsiTheme="majorHAnsi" w:cstheme="majorHAnsi"/>
          <w:b/>
          <w:color w:val="000000"/>
          <w:sz w:val="24"/>
          <w:szCs w:val="24"/>
        </w:rPr>
        <w:t>1. Kiến thức:</w:t>
      </w:r>
      <w:r w:rsidRPr="00085E32">
        <w:rPr>
          <w:rFonts w:asciiTheme="majorHAnsi" w:hAnsiTheme="majorHAnsi" w:cstheme="majorHAnsi"/>
          <w:b/>
          <w:i/>
          <w:color w:val="000000"/>
          <w:sz w:val="24"/>
          <w:szCs w:val="24"/>
        </w:rPr>
        <w:t xml:space="preserve">  </w:t>
      </w:r>
    </w:p>
    <w:p w14:paraId="49E3FA88" w14:textId="77777777" w:rsidR="005B6BDE" w:rsidRPr="00085E32" w:rsidRDefault="00615421" w:rsidP="00804811">
      <w:pPr>
        <w:tabs>
          <w:tab w:val="center" w:pos="5400"/>
          <w:tab w:val="left" w:pos="7169"/>
        </w:tabs>
        <w:spacing w:after="0"/>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Học xong bài này, HS đạt các yêu cầu sau:</w:t>
      </w:r>
    </w:p>
    <w:p w14:paraId="4A0F193C" w14:textId="77777777" w:rsidR="005B6BDE" w:rsidRPr="00085E32" w:rsidRDefault="00615421" w:rsidP="00804811">
      <w:pPr>
        <w:numPr>
          <w:ilvl w:val="0"/>
          <w:numId w:val="14"/>
        </w:numPr>
        <w:pBdr>
          <w:top w:val="nil"/>
          <w:left w:val="nil"/>
          <w:bottom w:val="nil"/>
          <w:right w:val="nil"/>
          <w:between w:val="nil"/>
        </w:pBdr>
        <w:spacing w:after="0"/>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Nhận biết được các khái niệm cơ bản về góc lượng giác.</w:t>
      </w:r>
    </w:p>
    <w:p w14:paraId="4047E6DE" w14:textId="77777777" w:rsidR="005B6BDE" w:rsidRPr="00085E32" w:rsidRDefault="00615421" w:rsidP="00804811">
      <w:pPr>
        <w:numPr>
          <w:ilvl w:val="0"/>
          <w:numId w:val="14"/>
        </w:numPr>
        <w:pBdr>
          <w:top w:val="nil"/>
          <w:left w:val="nil"/>
          <w:bottom w:val="nil"/>
          <w:right w:val="nil"/>
          <w:between w:val="nil"/>
        </w:pBdr>
        <w:spacing w:after="0"/>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Nhận biết được khái niệm giá trị lượng giác của một góc lượng giác.</w:t>
      </w:r>
    </w:p>
    <w:p w14:paraId="2170A4D9" w14:textId="77777777" w:rsidR="005B6BDE" w:rsidRPr="00085E32" w:rsidRDefault="00615421" w:rsidP="00804811">
      <w:pPr>
        <w:numPr>
          <w:ilvl w:val="0"/>
          <w:numId w:val="14"/>
        </w:numPr>
        <w:pBdr>
          <w:top w:val="nil"/>
          <w:left w:val="nil"/>
          <w:bottom w:val="nil"/>
          <w:right w:val="nil"/>
          <w:between w:val="nil"/>
        </w:pBdr>
        <w:spacing w:after="0"/>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xml:space="preserve">Mô tả được </w:t>
      </w:r>
      <w:r w:rsidRPr="00085E32">
        <w:rPr>
          <w:rFonts w:asciiTheme="majorHAnsi" w:hAnsiTheme="majorHAnsi" w:cstheme="majorHAnsi"/>
          <w:sz w:val="24"/>
          <w:szCs w:val="24"/>
        </w:rPr>
        <w:t>bằng</w:t>
      </w:r>
      <w:r w:rsidRPr="00085E32">
        <w:rPr>
          <w:rFonts w:asciiTheme="majorHAnsi" w:hAnsiTheme="majorHAnsi" w:cstheme="majorHAnsi"/>
          <w:color w:val="000000"/>
          <w:sz w:val="24"/>
          <w:szCs w:val="24"/>
        </w:rPr>
        <w:t xml:space="preserve"> giá trị lượng giác của một số góc lượng giác thường gặp; hệ thức cơ bản giữa các giá trị lượng giác của một góc lượng giác, quan hệ giữa các giá trị lượng giác của các góc lượng giác có liên quan đặc biệt: bù nhau, phụ nhau, đối nhau, hơn kém nhau </w:t>
      </w:r>
      <m:oMath>
        <m:r>
          <w:rPr>
            <w:rFonts w:ascii="Cambria Math" w:hAnsi="Cambria Math" w:cstheme="majorHAnsi"/>
            <w:sz w:val="24"/>
            <w:szCs w:val="24"/>
          </w:rPr>
          <m:t>π</m:t>
        </m:r>
      </m:oMath>
      <w:r w:rsidRPr="00085E32">
        <w:rPr>
          <w:rFonts w:asciiTheme="majorHAnsi" w:hAnsiTheme="majorHAnsi" w:cstheme="majorHAnsi"/>
          <w:color w:val="000000"/>
          <w:sz w:val="24"/>
          <w:szCs w:val="24"/>
        </w:rPr>
        <w:t>.</w:t>
      </w:r>
    </w:p>
    <w:p w14:paraId="7970D645" w14:textId="77777777" w:rsidR="005B6BDE" w:rsidRPr="00085E32" w:rsidRDefault="00615421" w:rsidP="00804811">
      <w:pPr>
        <w:numPr>
          <w:ilvl w:val="0"/>
          <w:numId w:val="14"/>
        </w:numPr>
        <w:pBdr>
          <w:top w:val="nil"/>
          <w:left w:val="nil"/>
          <w:bottom w:val="nil"/>
          <w:right w:val="nil"/>
          <w:between w:val="nil"/>
        </w:pBdr>
        <w:spacing w:after="0"/>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Sử dụng được MTCT để tính giá trị lượng giác của một góc lượng giác khi biết số đo của góc đó.</w:t>
      </w:r>
    </w:p>
    <w:p w14:paraId="78D9132B" w14:textId="77777777" w:rsidR="005B6BDE" w:rsidRPr="00085E32" w:rsidRDefault="00615421" w:rsidP="00804811">
      <w:pPr>
        <w:numPr>
          <w:ilvl w:val="0"/>
          <w:numId w:val="14"/>
        </w:numPr>
        <w:pBdr>
          <w:top w:val="nil"/>
          <w:left w:val="nil"/>
          <w:bottom w:val="nil"/>
          <w:right w:val="nil"/>
          <w:between w:val="nil"/>
        </w:pBdr>
        <w:spacing w:after="0"/>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Giải quyết được một số vấn đề thực tiễn gắn với giá trị lượng giác của góc lượng giác.</w:t>
      </w:r>
    </w:p>
    <w:p w14:paraId="3AC14D6F" w14:textId="77777777" w:rsidR="005B6BDE" w:rsidRPr="00085E32" w:rsidRDefault="00615421" w:rsidP="00804811">
      <w:pPr>
        <w:tabs>
          <w:tab w:val="center" w:pos="5400"/>
          <w:tab w:val="left" w:pos="7169"/>
        </w:tabs>
        <w:spacing w:after="0"/>
        <w:jc w:val="both"/>
        <w:rPr>
          <w:rFonts w:asciiTheme="majorHAnsi" w:hAnsiTheme="majorHAnsi" w:cstheme="majorHAnsi"/>
          <w:b/>
          <w:color w:val="000000"/>
          <w:sz w:val="24"/>
          <w:szCs w:val="24"/>
        </w:rPr>
      </w:pPr>
      <w:r w:rsidRPr="00085E32">
        <w:rPr>
          <w:rFonts w:asciiTheme="majorHAnsi" w:hAnsiTheme="majorHAnsi" w:cstheme="majorHAnsi"/>
          <w:b/>
          <w:color w:val="000000"/>
          <w:sz w:val="24"/>
          <w:szCs w:val="24"/>
        </w:rPr>
        <w:t xml:space="preserve">2. Năng lực </w:t>
      </w:r>
    </w:p>
    <w:p w14:paraId="24C47C0F" w14:textId="77777777" w:rsidR="005B6BDE" w:rsidRPr="00085E32" w:rsidRDefault="00615421" w:rsidP="00804811">
      <w:pPr>
        <w:spacing w:after="0"/>
        <w:jc w:val="both"/>
        <w:rPr>
          <w:rFonts w:asciiTheme="majorHAnsi" w:hAnsiTheme="majorHAnsi" w:cstheme="majorHAnsi"/>
          <w:b/>
          <w:i/>
          <w:color w:val="000000"/>
          <w:sz w:val="24"/>
          <w:szCs w:val="24"/>
        </w:rPr>
      </w:pPr>
      <w:r w:rsidRPr="00085E32">
        <w:rPr>
          <w:rFonts w:asciiTheme="majorHAnsi" w:hAnsiTheme="majorHAnsi" w:cstheme="majorHAnsi"/>
          <w:b/>
          <w:i/>
          <w:color w:val="000000"/>
          <w:sz w:val="24"/>
          <w:szCs w:val="24"/>
        </w:rPr>
        <w:t>Năng lực chung:</w:t>
      </w:r>
    </w:p>
    <w:p w14:paraId="20D81209" w14:textId="77777777" w:rsidR="005B6BDE" w:rsidRPr="00085E32" w:rsidRDefault="00615421" w:rsidP="00804811">
      <w:pPr>
        <w:numPr>
          <w:ilvl w:val="0"/>
          <w:numId w:val="14"/>
        </w:numPr>
        <w:pBdr>
          <w:top w:val="nil"/>
          <w:left w:val="nil"/>
          <w:bottom w:val="nil"/>
          <w:right w:val="nil"/>
          <w:between w:val="nil"/>
        </w:pBdr>
        <w:tabs>
          <w:tab w:val="left" w:pos="7169"/>
        </w:tabs>
        <w:spacing w:after="0"/>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xml:space="preserve">Rèn luyện được năng lực mô hình hóa toán học thông qua các bài toán thực tiễn về bài toán di chuyển của trạm vũ trụ Quốc tế ISS (tình huống mở đầu), </w:t>
      </w:r>
      <w:r w:rsidRPr="00085E32">
        <w:rPr>
          <w:rFonts w:asciiTheme="majorHAnsi" w:hAnsiTheme="majorHAnsi" w:cstheme="majorHAnsi"/>
          <w:sz w:val="24"/>
          <w:szCs w:val="24"/>
        </w:rPr>
        <w:t>qu</w:t>
      </w:r>
      <w:r w:rsidRPr="00085E32">
        <w:rPr>
          <w:rFonts w:asciiTheme="majorHAnsi" w:hAnsiTheme="majorHAnsi" w:cstheme="majorHAnsi"/>
          <w:color w:val="000000"/>
          <w:sz w:val="24"/>
          <w:szCs w:val="24"/>
        </w:rPr>
        <w:t xml:space="preserve">ãng đường đi của xe đạp, vận tốc (dài) và vận tốc của xe đạp (Bài tập 1.6)...; rèn luyện năng lực giải quyết vấn đề toán học thông qua các bài toán về xác định góc lượng giác, số đo của góc lượng giác,...; rèn luyện năng lực sử dụng các công cụ, phương tiện học toán thông qua việc sử dụng MTCT để đổi số đo góc và tìm </w:t>
      </w:r>
      <w:r w:rsidRPr="00085E32">
        <w:rPr>
          <w:rFonts w:asciiTheme="majorHAnsi" w:hAnsiTheme="majorHAnsi" w:cstheme="majorHAnsi"/>
          <w:sz w:val="24"/>
          <w:szCs w:val="24"/>
        </w:rPr>
        <w:t>giá</w:t>
      </w:r>
      <w:r w:rsidRPr="00085E32">
        <w:rPr>
          <w:rFonts w:asciiTheme="majorHAnsi" w:hAnsiTheme="majorHAnsi" w:cstheme="majorHAnsi"/>
          <w:color w:val="000000"/>
          <w:sz w:val="24"/>
          <w:szCs w:val="24"/>
        </w:rPr>
        <w:t xml:space="preserve"> trị lượng giác.</w:t>
      </w:r>
    </w:p>
    <w:p w14:paraId="1C389ACB" w14:textId="77777777" w:rsidR="005B6BDE" w:rsidRPr="00085E32" w:rsidRDefault="00615421" w:rsidP="00804811">
      <w:pPr>
        <w:tabs>
          <w:tab w:val="left" w:pos="7169"/>
        </w:tabs>
        <w:spacing w:after="0"/>
        <w:jc w:val="both"/>
        <w:rPr>
          <w:rFonts w:asciiTheme="majorHAnsi" w:hAnsiTheme="majorHAnsi" w:cstheme="majorHAnsi"/>
          <w:color w:val="000000"/>
          <w:sz w:val="24"/>
          <w:szCs w:val="24"/>
        </w:rPr>
      </w:pPr>
      <w:r w:rsidRPr="00085E32">
        <w:rPr>
          <w:rFonts w:asciiTheme="majorHAnsi" w:hAnsiTheme="majorHAnsi" w:cstheme="majorHAnsi"/>
          <w:b/>
          <w:i/>
          <w:color w:val="000000"/>
          <w:sz w:val="24"/>
          <w:szCs w:val="24"/>
        </w:rPr>
        <w:t>Năng lực riêng:</w:t>
      </w:r>
      <w:r w:rsidRPr="00085E32">
        <w:rPr>
          <w:rFonts w:asciiTheme="majorHAnsi" w:hAnsiTheme="majorHAnsi" w:cstheme="majorHAnsi"/>
          <w:b/>
          <w:color w:val="000000"/>
          <w:sz w:val="24"/>
          <w:szCs w:val="24"/>
        </w:rPr>
        <w:t xml:space="preserve"> </w:t>
      </w:r>
      <w:r w:rsidRPr="00085E32">
        <w:rPr>
          <w:rFonts w:asciiTheme="majorHAnsi" w:hAnsiTheme="majorHAnsi" w:cstheme="majorHAnsi"/>
          <w:color w:val="000000"/>
          <w:sz w:val="24"/>
          <w:szCs w:val="24"/>
        </w:rPr>
        <w:t>tư duy và lập luận toán học; giao tiếp toán học; mô hình hóa toán học; giải quyết vấn đề toán học.</w:t>
      </w:r>
    </w:p>
    <w:p w14:paraId="42972813" w14:textId="77777777" w:rsidR="005B6BDE" w:rsidRPr="00085E32" w:rsidRDefault="00615421" w:rsidP="00804811">
      <w:pPr>
        <w:numPr>
          <w:ilvl w:val="0"/>
          <w:numId w:val="5"/>
        </w:numPr>
        <w:pBdr>
          <w:top w:val="nil"/>
          <w:left w:val="nil"/>
          <w:bottom w:val="nil"/>
          <w:right w:val="nil"/>
          <w:between w:val="nil"/>
        </w:pBdr>
        <w:tabs>
          <w:tab w:val="left" w:pos="7169"/>
        </w:tabs>
        <w:spacing w:after="0"/>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Tư duy và lập luận toán học: So sánh, phân tích dữ liệu tìm ra mối liên hệ giữa các đối tượng đã cho và nội dung bài học, từ đó có thể áp dụng kiến thức đã học để giải quyết các bài toán.</w:t>
      </w:r>
    </w:p>
    <w:p w14:paraId="3BE941EF" w14:textId="77777777" w:rsidR="005B6BDE" w:rsidRPr="00085E32" w:rsidRDefault="00615421" w:rsidP="00804811">
      <w:pPr>
        <w:numPr>
          <w:ilvl w:val="0"/>
          <w:numId w:val="5"/>
        </w:numPr>
        <w:pBdr>
          <w:top w:val="nil"/>
          <w:left w:val="nil"/>
          <w:bottom w:val="nil"/>
          <w:right w:val="nil"/>
          <w:between w:val="nil"/>
        </w:pBdr>
        <w:tabs>
          <w:tab w:val="left" w:pos="7169"/>
        </w:tabs>
        <w:spacing w:after="0"/>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Mô hình hóa toán học, giải quyết vấn đề toán học thông qua các bài toán thực tiễn gắn với giá trị lượng giác của góc lượng giác.</w:t>
      </w:r>
    </w:p>
    <w:p w14:paraId="7E935047" w14:textId="77777777" w:rsidR="005B6BDE" w:rsidRPr="00085E32" w:rsidRDefault="00615421" w:rsidP="00804811">
      <w:pPr>
        <w:numPr>
          <w:ilvl w:val="0"/>
          <w:numId w:val="5"/>
        </w:numPr>
        <w:pBdr>
          <w:top w:val="nil"/>
          <w:left w:val="nil"/>
          <w:bottom w:val="nil"/>
          <w:right w:val="nil"/>
          <w:between w:val="nil"/>
        </w:pBdr>
        <w:tabs>
          <w:tab w:val="left" w:pos="7169"/>
        </w:tabs>
        <w:spacing w:after="0"/>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Giao tiếp toán học: Trình bày, phát biểu được các khái niệm, các giá trị,… của góc lượng giác.</w:t>
      </w:r>
    </w:p>
    <w:p w14:paraId="747BA78E" w14:textId="77777777" w:rsidR="005B6BDE" w:rsidRPr="00085E32" w:rsidRDefault="00615421" w:rsidP="00804811">
      <w:pPr>
        <w:numPr>
          <w:ilvl w:val="0"/>
          <w:numId w:val="5"/>
        </w:numPr>
        <w:pBdr>
          <w:top w:val="nil"/>
          <w:left w:val="nil"/>
          <w:bottom w:val="nil"/>
          <w:right w:val="nil"/>
          <w:between w:val="nil"/>
        </w:pBdr>
        <w:tabs>
          <w:tab w:val="left" w:pos="7169"/>
        </w:tabs>
        <w:spacing w:after="0"/>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lastRenderedPageBreak/>
        <w:t>Sử dụng công cụ, phương tiện học toán: Sử dụng máy tính cầm tay để tính giá trị lượng giác của một góc lượng giác khi biết số đo của góc đó.</w:t>
      </w:r>
    </w:p>
    <w:p w14:paraId="46D7E4DA" w14:textId="77777777" w:rsidR="005B6BDE" w:rsidRPr="00085E32" w:rsidRDefault="00615421" w:rsidP="00804811">
      <w:pPr>
        <w:tabs>
          <w:tab w:val="left" w:pos="7169"/>
        </w:tabs>
        <w:spacing w:after="0"/>
        <w:jc w:val="both"/>
        <w:rPr>
          <w:rFonts w:asciiTheme="majorHAnsi" w:hAnsiTheme="majorHAnsi" w:cstheme="majorHAnsi"/>
          <w:color w:val="000000"/>
          <w:sz w:val="24"/>
          <w:szCs w:val="24"/>
        </w:rPr>
      </w:pPr>
      <w:r w:rsidRPr="00085E32">
        <w:rPr>
          <w:rFonts w:asciiTheme="majorHAnsi" w:hAnsiTheme="majorHAnsi" w:cstheme="majorHAnsi"/>
          <w:b/>
          <w:color w:val="000000"/>
          <w:sz w:val="24"/>
          <w:szCs w:val="24"/>
        </w:rPr>
        <w:t>3. Phẩm chất</w:t>
      </w:r>
    </w:p>
    <w:p w14:paraId="6373592F" w14:textId="77777777" w:rsidR="005B6BDE" w:rsidRPr="00085E32" w:rsidRDefault="00615421" w:rsidP="00804811">
      <w:pPr>
        <w:numPr>
          <w:ilvl w:val="0"/>
          <w:numId w:val="14"/>
        </w:numPr>
        <w:pBdr>
          <w:top w:val="nil"/>
          <w:left w:val="nil"/>
          <w:bottom w:val="nil"/>
          <w:right w:val="nil"/>
          <w:between w:val="nil"/>
        </w:pBdr>
        <w:spacing w:after="0"/>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Tích cực thực hiện nhiệm vụ khám phá, thực hành, vận dụng.</w:t>
      </w:r>
    </w:p>
    <w:p w14:paraId="5B313FAE" w14:textId="77777777" w:rsidR="005B6BDE" w:rsidRPr="00085E32" w:rsidRDefault="00615421" w:rsidP="00804811">
      <w:pPr>
        <w:numPr>
          <w:ilvl w:val="0"/>
          <w:numId w:val="14"/>
        </w:numPr>
        <w:pBdr>
          <w:top w:val="nil"/>
          <w:left w:val="nil"/>
          <w:bottom w:val="nil"/>
          <w:right w:val="nil"/>
          <w:between w:val="nil"/>
        </w:pBdr>
        <w:spacing w:after="0"/>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Có tinh thần trách nhiệm trong việc thực hiện nhiệm vụ được giao.</w:t>
      </w:r>
    </w:p>
    <w:p w14:paraId="0B64EDBA" w14:textId="77777777" w:rsidR="005B6BDE" w:rsidRPr="00085E32" w:rsidRDefault="00615421" w:rsidP="00804811">
      <w:pPr>
        <w:numPr>
          <w:ilvl w:val="0"/>
          <w:numId w:val="14"/>
        </w:numPr>
        <w:pBdr>
          <w:top w:val="nil"/>
          <w:left w:val="nil"/>
          <w:bottom w:val="nil"/>
          <w:right w:val="nil"/>
          <w:between w:val="nil"/>
        </w:pBdr>
        <w:spacing w:after="0"/>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Khách quan, công bằng, đánh giá chính xác bài làm của nhóm mình và nhóm bạn.</w:t>
      </w:r>
    </w:p>
    <w:p w14:paraId="3A00A12F" w14:textId="77777777" w:rsidR="005B6BDE" w:rsidRPr="00085E32" w:rsidRDefault="00615421" w:rsidP="00804811">
      <w:pPr>
        <w:numPr>
          <w:ilvl w:val="0"/>
          <w:numId w:val="14"/>
        </w:numPr>
        <w:pBdr>
          <w:top w:val="nil"/>
          <w:left w:val="nil"/>
          <w:bottom w:val="nil"/>
          <w:right w:val="nil"/>
          <w:between w:val="nil"/>
        </w:pBdr>
        <w:spacing w:after="0"/>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Tự tin trong việc tính toán; giải quyết bài tập chính xác.</w:t>
      </w:r>
    </w:p>
    <w:p w14:paraId="45344CC9" w14:textId="77777777" w:rsidR="005B6BDE" w:rsidRPr="00085E32" w:rsidRDefault="00615421" w:rsidP="00804811">
      <w:pPr>
        <w:tabs>
          <w:tab w:val="left" w:pos="7169"/>
        </w:tabs>
        <w:spacing w:after="0"/>
        <w:jc w:val="both"/>
        <w:rPr>
          <w:rFonts w:asciiTheme="majorHAnsi" w:hAnsiTheme="majorHAnsi" w:cstheme="majorHAnsi"/>
          <w:color w:val="000000"/>
          <w:sz w:val="24"/>
          <w:szCs w:val="24"/>
        </w:rPr>
      </w:pPr>
      <w:r w:rsidRPr="00085E32">
        <w:rPr>
          <w:rFonts w:asciiTheme="majorHAnsi" w:hAnsiTheme="majorHAnsi" w:cstheme="majorHAnsi"/>
          <w:b/>
          <w:color w:val="000000"/>
          <w:sz w:val="24"/>
          <w:szCs w:val="24"/>
        </w:rPr>
        <w:t>II. THIẾT BỊ DẠY HỌC VÀ HỌC LIỆU</w:t>
      </w:r>
      <w:r w:rsidRPr="00085E32">
        <w:rPr>
          <w:rFonts w:asciiTheme="majorHAnsi" w:hAnsiTheme="majorHAnsi" w:cstheme="majorHAnsi"/>
          <w:color w:val="000000"/>
          <w:sz w:val="24"/>
          <w:szCs w:val="24"/>
        </w:rPr>
        <w:t xml:space="preserve"> </w:t>
      </w:r>
    </w:p>
    <w:p w14:paraId="02728427" w14:textId="77777777" w:rsidR="005B6BDE" w:rsidRPr="00085E32" w:rsidRDefault="00615421" w:rsidP="00804811">
      <w:pPr>
        <w:spacing w:after="0"/>
        <w:jc w:val="both"/>
        <w:rPr>
          <w:rFonts w:asciiTheme="majorHAnsi" w:hAnsiTheme="majorHAnsi" w:cstheme="majorHAnsi"/>
          <w:color w:val="000000"/>
          <w:sz w:val="24"/>
          <w:szCs w:val="24"/>
        </w:rPr>
      </w:pPr>
      <w:r w:rsidRPr="00085E32">
        <w:rPr>
          <w:rFonts w:asciiTheme="majorHAnsi" w:hAnsiTheme="majorHAnsi" w:cstheme="majorHAnsi"/>
          <w:b/>
          <w:color w:val="000000"/>
          <w:sz w:val="24"/>
          <w:szCs w:val="24"/>
        </w:rPr>
        <w:t xml:space="preserve">1 - GV:  </w:t>
      </w:r>
      <w:r w:rsidRPr="00085E32">
        <w:rPr>
          <w:rFonts w:asciiTheme="majorHAnsi" w:hAnsiTheme="majorHAnsi" w:cstheme="majorHAnsi"/>
          <w:color w:val="000000"/>
          <w:sz w:val="24"/>
          <w:szCs w:val="24"/>
        </w:rPr>
        <w:t xml:space="preserve">SGK, SGV, Tài liệu giảng dạy, giáo án PPT, PBT(ghi đề bài cho các hoạt động trên lớp), các hình ảnh liên quan đến nội dung bài học,... </w:t>
      </w:r>
    </w:p>
    <w:p w14:paraId="7E448A6E" w14:textId="77777777" w:rsidR="005B6BDE" w:rsidRPr="00085E32" w:rsidRDefault="00615421" w:rsidP="00804811">
      <w:pPr>
        <w:tabs>
          <w:tab w:val="left" w:pos="7169"/>
        </w:tabs>
        <w:spacing w:after="0"/>
        <w:jc w:val="both"/>
        <w:rPr>
          <w:rFonts w:asciiTheme="majorHAnsi" w:hAnsiTheme="majorHAnsi" w:cstheme="majorHAnsi"/>
          <w:color w:val="000000"/>
          <w:sz w:val="24"/>
          <w:szCs w:val="24"/>
        </w:rPr>
      </w:pPr>
      <w:r w:rsidRPr="00085E32">
        <w:rPr>
          <w:rFonts w:asciiTheme="majorHAnsi" w:hAnsiTheme="majorHAnsi" w:cstheme="majorHAnsi"/>
          <w:b/>
          <w:color w:val="000000"/>
          <w:sz w:val="24"/>
          <w:szCs w:val="24"/>
        </w:rPr>
        <w:t>2 - HS</w:t>
      </w:r>
      <w:r w:rsidRPr="00085E32">
        <w:rPr>
          <w:rFonts w:asciiTheme="majorHAnsi" w:hAnsiTheme="majorHAnsi" w:cstheme="majorHAnsi"/>
          <w:color w:val="000000"/>
          <w:sz w:val="24"/>
          <w:szCs w:val="24"/>
        </w:rPr>
        <w:t xml:space="preserve">: </w:t>
      </w:r>
    </w:p>
    <w:p w14:paraId="267F9BFF" w14:textId="77777777" w:rsidR="005B6BDE" w:rsidRPr="00085E32" w:rsidRDefault="00615421" w:rsidP="00804811">
      <w:pPr>
        <w:tabs>
          <w:tab w:val="left" w:pos="7169"/>
        </w:tabs>
        <w:spacing w:after="0"/>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SGK, SBT, vở ghi, giấy nháp, đồ dùng học tập (bút, thước...), bảng nhóm, bút viết bảng nhóm.</w:t>
      </w:r>
    </w:p>
    <w:p w14:paraId="08903DC3" w14:textId="77777777" w:rsidR="005B6BDE" w:rsidRPr="00085E32" w:rsidRDefault="00615421" w:rsidP="00804811">
      <w:pPr>
        <w:tabs>
          <w:tab w:val="left" w:pos="567"/>
          <w:tab w:val="left" w:pos="1134"/>
        </w:tabs>
        <w:spacing w:after="0"/>
        <w:jc w:val="both"/>
        <w:rPr>
          <w:rFonts w:asciiTheme="majorHAnsi" w:hAnsiTheme="majorHAnsi" w:cstheme="majorHAnsi"/>
          <w:b/>
          <w:color w:val="000000"/>
          <w:sz w:val="24"/>
          <w:szCs w:val="24"/>
        </w:rPr>
      </w:pPr>
      <w:r w:rsidRPr="00085E32">
        <w:rPr>
          <w:rFonts w:asciiTheme="majorHAnsi" w:hAnsiTheme="majorHAnsi" w:cstheme="majorHAnsi"/>
          <w:b/>
          <w:color w:val="000000"/>
          <w:sz w:val="24"/>
          <w:szCs w:val="24"/>
        </w:rPr>
        <w:t>III. TIẾN TRÌNH DẠY HỌC</w:t>
      </w:r>
    </w:p>
    <w:p w14:paraId="2707A72F" w14:textId="7770F1E1" w:rsidR="00A93C48" w:rsidRPr="00085E32" w:rsidRDefault="00B26BEE" w:rsidP="00A93C48">
      <w:pPr>
        <w:snapToGrid w:val="0"/>
        <w:ind w:firstLine="540"/>
        <w:jc w:val="both"/>
        <w:rPr>
          <w:rFonts w:asciiTheme="majorHAnsi" w:hAnsiTheme="majorHAnsi" w:cstheme="majorHAnsi"/>
          <w:b/>
          <w:bCs/>
          <w:color w:val="FF0000"/>
          <w:sz w:val="24"/>
          <w:szCs w:val="24"/>
          <w:u w:val="single"/>
        </w:rPr>
      </w:pPr>
      <w:r w:rsidRPr="00085E32">
        <w:rPr>
          <w:rFonts w:asciiTheme="majorHAnsi" w:hAnsiTheme="majorHAnsi" w:cstheme="majorHAnsi"/>
          <w:b/>
          <w:bCs/>
          <w:color w:val="FF0000"/>
          <w:sz w:val="24"/>
          <w:szCs w:val="24"/>
          <w:u w:val="single"/>
        </w:rPr>
        <w:t>Tiết 1</w:t>
      </w:r>
    </w:p>
    <w:p w14:paraId="42FC4B62" w14:textId="638337A2" w:rsidR="00B26BEE" w:rsidRPr="00085E32" w:rsidRDefault="00B26BEE" w:rsidP="00B26BEE">
      <w:pPr>
        <w:spacing w:after="0"/>
        <w:jc w:val="center"/>
        <w:rPr>
          <w:rFonts w:asciiTheme="majorHAnsi" w:hAnsiTheme="majorHAnsi" w:cstheme="majorHAnsi"/>
          <w:b/>
          <w:color w:val="0070C0"/>
          <w:sz w:val="24"/>
          <w:szCs w:val="24"/>
        </w:rPr>
      </w:pPr>
      <w:r w:rsidRPr="00085E32">
        <w:rPr>
          <w:rFonts w:asciiTheme="majorHAnsi" w:hAnsiTheme="majorHAnsi" w:cstheme="majorHAnsi"/>
          <w:b/>
          <w:color w:val="0070C0"/>
          <w:sz w:val="24"/>
          <w:szCs w:val="24"/>
        </w:rPr>
        <w:t>GÓC LƯỢNG GIÁC, ĐƠN VỊ ĐO GÓC VÀ ĐỘ DÀI CUNG TRÒN</w:t>
      </w:r>
    </w:p>
    <w:p w14:paraId="209E1731" w14:textId="77777777" w:rsidR="005B6BDE" w:rsidRPr="00085E32" w:rsidRDefault="00615421" w:rsidP="00804811">
      <w:pPr>
        <w:spacing w:after="0"/>
        <w:jc w:val="both"/>
        <w:rPr>
          <w:rFonts w:asciiTheme="majorHAnsi" w:hAnsiTheme="majorHAnsi" w:cstheme="majorHAnsi"/>
          <w:b/>
          <w:color w:val="000000"/>
          <w:sz w:val="24"/>
          <w:szCs w:val="24"/>
        </w:rPr>
      </w:pPr>
      <w:r w:rsidRPr="00085E32">
        <w:rPr>
          <w:rFonts w:asciiTheme="majorHAnsi" w:hAnsiTheme="majorHAnsi" w:cstheme="majorHAnsi"/>
          <w:b/>
          <w:color w:val="000000"/>
          <w:sz w:val="24"/>
          <w:szCs w:val="24"/>
        </w:rPr>
        <w:t>A. HOẠT ĐỘNG KHỞI ĐỘNG (MỞ ĐẦU)</w:t>
      </w:r>
    </w:p>
    <w:p w14:paraId="6BEC72DD" w14:textId="77777777" w:rsidR="005B6BDE" w:rsidRPr="00085E32" w:rsidRDefault="00615421" w:rsidP="00804811">
      <w:pPr>
        <w:tabs>
          <w:tab w:val="left" w:pos="567"/>
          <w:tab w:val="left" w:pos="1134"/>
        </w:tabs>
        <w:spacing w:after="0"/>
        <w:jc w:val="both"/>
        <w:rPr>
          <w:rFonts w:asciiTheme="majorHAnsi" w:hAnsiTheme="majorHAnsi" w:cstheme="majorHAnsi"/>
          <w:color w:val="000000"/>
          <w:sz w:val="24"/>
          <w:szCs w:val="24"/>
        </w:rPr>
      </w:pPr>
      <w:r w:rsidRPr="00085E32">
        <w:rPr>
          <w:rFonts w:asciiTheme="majorHAnsi" w:hAnsiTheme="majorHAnsi" w:cstheme="majorHAnsi"/>
          <w:b/>
          <w:color w:val="000000"/>
          <w:sz w:val="24"/>
          <w:szCs w:val="24"/>
        </w:rPr>
        <w:t>a) Mục tiêu:</w:t>
      </w:r>
      <w:r w:rsidRPr="00085E32">
        <w:rPr>
          <w:rFonts w:asciiTheme="majorHAnsi" w:hAnsiTheme="majorHAnsi" w:cstheme="majorHAnsi"/>
          <w:color w:val="000000"/>
          <w:sz w:val="24"/>
          <w:szCs w:val="24"/>
        </w:rPr>
        <w:t xml:space="preserve"> Giúp HS có hứng thú với nội dung bài học thông qua một tình huống liên quan đến </w:t>
      </w:r>
      <w:r w:rsidRPr="00085E32">
        <w:rPr>
          <w:rFonts w:asciiTheme="majorHAnsi" w:hAnsiTheme="majorHAnsi" w:cstheme="majorHAnsi"/>
          <w:sz w:val="24"/>
          <w:szCs w:val="24"/>
        </w:rPr>
        <w:t>góc lượng giác và giá trị lượng giác.</w:t>
      </w:r>
    </w:p>
    <w:p w14:paraId="68FF6DBC" w14:textId="77777777" w:rsidR="005B6BDE" w:rsidRPr="00085E32" w:rsidRDefault="00615421" w:rsidP="00804811">
      <w:pPr>
        <w:spacing w:after="0"/>
        <w:jc w:val="both"/>
        <w:rPr>
          <w:rFonts w:asciiTheme="majorHAnsi" w:hAnsiTheme="majorHAnsi" w:cstheme="majorHAnsi"/>
          <w:color w:val="000000"/>
          <w:sz w:val="24"/>
          <w:szCs w:val="24"/>
        </w:rPr>
      </w:pPr>
      <w:r w:rsidRPr="00085E32">
        <w:rPr>
          <w:rFonts w:asciiTheme="majorHAnsi" w:hAnsiTheme="majorHAnsi" w:cstheme="majorHAnsi"/>
          <w:b/>
          <w:color w:val="000000"/>
          <w:sz w:val="24"/>
          <w:szCs w:val="24"/>
        </w:rPr>
        <w:t xml:space="preserve">b) Nội dung: </w:t>
      </w:r>
      <w:r w:rsidRPr="00085E32">
        <w:rPr>
          <w:rFonts w:asciiTheme="majorHAnsi" w:hAnsiTheme="majorHAnsi" w:cstheme="majorHAnsi"/>
          <w:color w:val="000000"/>
          <w:sz w:val="24"/>
          <w:szCs w:val="24"/>
        </w:rPr>
        <w:t>HS đọc bài toán mở đầu và thực hiện bài toán dưới sự dẫn dắt của GV (HS chưa cần giải bài toán ngay).</w:t>
      </w:r>
    </w:p>
    <w:p w14:paraId="2A21C367" w14:textId="77777777" w:rsidR="005B6BDE" w:rsidRPr="00085E32" w:rsidRDefault="00615421" w:rsidP="00804811">
      <w:pPr>
        <w:spacing w:after="0"/>
        <w:jc w:val="both"/>
        <w:rPr>
          <w:rFonts w:asciiTheme="majorHAnsi" w:hAnsiTheme="majorHAnsi" w:cstheme="majorHAnsi"/>
          <w:color w:val="000000"/>
          <w:sz w:val="24"/>
          <w:szCs w:val="24"/>
        </w:rPr>
      </w:pPr>
      <w:r w:rsidRPr="00085E32">
        <w:rPr>
          <w:rFonts w:asciiTheme="majorHAnsi" w:hAnsiTheme="majorHAnsi" w:cstheme="majorHAnsi"/>
          <w:b/>
          <w:color w:val="000000"/>
          <w:sz w:val="24"/>
          <w:szCs w:val="24"/>
        </w:rPr>
        <w:t xml:space="preserve">c) Sản phẩm: </w:t>
      </w:r>
      <w:r w:rsidRPr="00085E32">
        <w:rPr>
          <w:rFonts w:asciiTheme="majorHAnsi" w:hAnsiTheme="majorHAnsi" w:cstheme="majorHAnsi"/>
          <w:color w:val="000000"/>
          <w:sz w:val="24"/>
          <w:szCs w:val="24"/>
        </w:rPr>
        <w:t>HS nắm được các thông tin trong bài toán và dự đoán câu trả lời cho câu hỏi mở đầu theo ý kiến cá nhân.</w:t>
      </w:r>
    </w:p>
    <w:p w14:paraId="6C5214CA" w14:textId="77777777" w:rsidR="005B6BDE" w:rsidRPr="00085E32" w:rsidRDefault="00615421" w:rsidP="00804811">
      <w:pPr>
        <w:tabs>
          <w:tab w:val="left" w:pos="567"/>
          <w:tab w:val="left" w:pos="1134"/>
        </w:tabs>
        <w:spacing w:after="0"/>
        <w:jc w:val="both"/>
        <w:rPr>
          <w:rFonts w:asciiTheme="majorHAnsi" w:hAnsiTheme="majorHAnsi" w:cstheme="majorHAnsi"/>
          <w:b/>
          <w:color w:val="000000"/>
          <w:sz w:val="24"/>
          <w:szCs w:val="24"/>
        </w:rPr>
      </w:pPr>
      <w:r w:rsidRPr="00085E32">
        <w:rPr>
          <w:rFonts w:asciiTheme="majorHAnsi" w:hAnsiTheme="majorHAnsi" w:cstheme="majorHAnsi"/>
          <w:b/>
          <w:color w:val="000000"/>
          <w:sz w:val="24"/>
          <w:szCs w:val="24"/>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C2475" w:rsidRPr="00085E32" w14:paraId="4AB2DEE1" w14:textId="77777777" w:rsidTr="006D0392">
        <w:tc>
          <w:tcPr>
            <w:tcW w:w="2228" w:type="dxa"/>
            <w:shd w:val="clear" w:color="auto" w:fill="auto"/>
            <w:vAlign w:val="center"/>
          </w:tcPr>
          <w:p w14:paraId="488DB7AA" w14:textId="4B63522D" w:rsidR="00CC2475" w:rsidRPr="00085E32" w:rsidRDefault="00CC2475" w:rsidP="00CC2475">
            <w:pPr>
              <w:spacing w:before="40" w:after="40"/>
              <w:jc w:val="center"/>
              <w:rPr>
                <w:rFonts w:asciiTheme="majorHAnsi" w:hAnsiTheme="majorHAnsi" w:cstheme="majorHAnsi"/>
                <w:b/>
                <w:sz w:val="24"/>
                <w:szCs w:val="24"/>
              </w:rPr>
            </w:pPr>
            <w:r w:rsidRPr="00085E32">
              <w:rPr>
                <w:rFonts w:asciiTheme="majorHAnsi" w:hAnsiTheme="majorHAnsi" w:cstheme="majorHAnsi"/>
                <w:b/>
                <w:i/>
                <w:sz w:val="24"/>
                <w:szCs w:val="24"/>
                <w:lang w:val="fr-FR"/>
              </w:rPr>
              <w:t xml:space="preserve">Chuyển giao </w:t>
            </w:r>
          </w:p>
        </w:tc>
        <w:tc>
          <w:tcPr>
            <w:tcW w:w="7337" w:type="dxa"/>
            <w:shd w:val="clear" w:color="auto" w:fill="auto"/>
          </w:tcPr>
          <w:p w14:paraId="32BCD991" w14:textId="77777777" w:rsidR="00EE5D98" w:rsidRPr="00085E32" w:rsidRDefault="00EE5D98" w:rsidP="00EE5D98">
            <w:pPr>
              <w:spacing w:after="0"/>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xml:space="preserve">- GV chiếu Slide dẫn dắt, đặt vấn đề qua bài toán mở đầu và yêu cầu HS thảo luận và nêu dự đoán (chưa cần HS giải): </w:t>
            </w:r>
          </w:p>
          <w:p w14:paraId="11F36CE4" w14:textId="77777777" w:rsidR="00EE5D98" w:rsidRPr="00085E32" w:rsidRDefault="00EE5D98" w:rsidP="00EE5D98">
            <w:pPr>
              <w:spacing w:after="0"/>
              <w:jc w:val="both"/>
              <w:rPr>
                <w:rFonts w:asciiTheme="majorHAnsi" w:hAnsiTheme="majorHAnsi" w:cstheme="majorHAnsi"/>
                <w:i/>
                <w:sz w:val="24"/>
                <w:szCs w:val="24"/>
                <w:highlight w:val="white"/>
              </w:rPr>
            </w:pPr>
            <w:r w:rsidRPr="00085E32">
              <w:rPr>
                <w:rFonts w:asciiTheme="majorHAnsi" w:hAnsiTheme="majorHAnsi" w:cstheme="majorHAnsi"/>
                <w:sz w:val="24"/>
                <w:szCs w:val="24"/>
              </w:rPr>
              <w:t>+ “</w:t>
            </w:r>
            <w:r w:rsidRPr="00085E32">
              <w:rPr>
                <w:rFonts w:asciiTheme="majorHAnsi" w:hAnsiTheme="majorHAnsi" w:cstheme="majorHAnsi"/>
                <w:i/>
                <w:sz w:val="24"/>
                <w:szCs w:val="24"/>
                <w:highlight w:val="white"/>
              </w:rPr>
              <w:t xml:space="preserve">Trạm vũ trụ Quốc tế ISS (tên Tiếng Anh: International Space Station) nằm trong quỹ đạo tròn cách bề mặt Trái Đất khoảng </w:t>
            </w:r>
            <m:oMath>
              <m:r>
                <w:rPr>
                  <w:rFonts w:ascii="Cambria Math" w:hAnsi="Cambria Math" w:cstheme="majorHAnsi"/>
                  <w:sz w:val="24"/>
                  <w:szCs w:val="24"/>
                  <w:highlight w:val="white"/>
                </w:rPr>
                <m:t>400km</m:t>
              </m:r>
            </m:oMath>
            <w:r w:rsidRPr="00085E32">
              <w:rPr>
                <w:rFonts w:asciiTheme="majorHAnsi" w:hAnsiTheme="majorHAnsi" w:cstheme="majorHAnsi"/>
                <w:i/>
                <w:sz w:val="24"/>
                <w:szCs w:val="24"/>
                <w:highlight w:val="white"/>
              </w:rPr>
              <w:t xml:space="preserve"> (hình dưới). Nếu trạm mặt đất theo dõi được trạm vũ trụ ISS khi đó nằm trong góc </w:t>
            </w:r>
            <m:oMath>
              <m:sSup>
                <m:sSupPr>
                  <m:ctrlPr>
                    <w:rPr>
                      <w:rFonts w:ascii="Cambria Math" w:eastAsia="Cambria Math" w:hAnsi="Cambria Math" w:cstheme="majorHAnsi"/>
                      <w:sz w:val="24"/>
                      <w:szCs w:val="24"/>
                      <w:highlight w:val="white"/>
                    </w:rPr>
                  </m:ctrlPr>
                </m:sSupPr>
                <m:e>
                  <m:r>
                    <w:rPr>
                      <w:rFonts w:ascii="Cambria Math" w:eastAsia="Cambria Math" w:hAnsi="Cambria Math" w:cstheme="majorHAnsi"/>
                      <w:sz w:val="24"/>
                      <w:szCs w:val="24"/>
                      <w:highlight w:val="white"/>
                    </w:rPr>
                    <m:t>45</m:t>
                  </m:r>
                </m:e>
                <m:sup>
                  <m:r>
                    <w:rPr>
                      <w:rFonts w:ascii="Cambria Math" w:eastAsia="Cambria Math" w:hAnsi="Cambria Math" w:cstheme="majorHAnsi"/>
                      <w:sz w:val="24"/>
                      <w:szCs w:val="24"/>
                      <w:highlight w:val="white"/>
                    </w:rPr>
                    <m:t>o</m:t>
                  </m:r>
                </m:sup>
              </m:sSup>
            </m:oMath>
            <w:r w:rsidRPr="00085E32">
              <w:rPr>
                <w:rFonts w:asciiTheme="majorHAnsi" w:hAnsiTheme="majorHAnsi" w:cstheme="majorHAnsi"/>
                <w:i/>
                <w:sz w:val="24"/>
                <w:szCs w:val="24"/>
                <w:highlight w:val="white"/>
              </w:rPr>
              <w:t>ở tâm của quỹ đạo tròn này phía trên ăng-ten theo dõi, thì trạm vũ trụ ISS đã di chuyển được bao nhiêu Kilomet trong khi nó đang được trạm mặt đất theo dõi? Giả sử rằng bán kính của Trái Đất là 6 400 km. Làm tròn kết quả đến hàng đơn vị”.</w:t>
            </w:r>
          </w:p>
          <w:p w14:paraId="7FCBDB8E" w14:textId="34476B12" w:rsidR="00EE5D98" w:rsidRPr="00085E32" w:rsidRDefault="00EE5D98" w:rsidP="00EE5D98">
            <w:pPr>
              <w:spacing w:after="0"/>
              <w:jc w:val="center"/>
              <w:rPr>
                <w:rFonts w:asciiTheme="majorHAnsi" w:hAnsiTheme="majorHAnsi" w:cstheme="majorHAnsi"/>
                <w:i/>
                <w:color w:val="000000"/>
                <w:sz w:val="24"/>
                <w:szCs w:val="24"/>
                <w:highlight w:val="white"/>
              </w:rPr>
            </w:pPr>
            <w:r w:rsidRPr="00085E32">
              <w:rPr>
                <w:rFonts w:asciiTheme="majorHAnsi" w:hAnsiTheme="majorHAnsi" w:cstheme="majorHAnsi"/>
                <w:noProof/>
                <w:sz w:val="24"/>
                <w:szCs w:val="24"/>
              </w:rPr>
              <w:lastRenderedPageBreak/>
              <w:drawing>
                <wp:inline distT="0" distB="0" distL="0" distR="0" wp14:anchorId="52B57698" wp14:editId="1693844E">
                  <wp:extent cx="2387545" cy="2400521"/>
                  <wp:effectExtent l="0" t="0" r="0" b="0"/>
                  <wp:docPr id="4" name="image189.png" descr="A picture containing text, map, circle, cloc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9.png" descr="A picture containing text, map, circle, clock&#10;&#10;Description automatically generated"/>
                          <pic:cNvPicPr preferRelativeResize="0"/>
                        </pic:nvPicPr>
                        <pic:blipFill>
                          <a:blip r:embed="rId9"/>
                          <a:srcRect/>
                          <a:stretch>
                            <a:fillRect/>
                          </a:stretch>
                        </pic:blipFill>
                        <pic:spPr>
                          <a:xfrm>
                            <a:off x="0" y="0"/>
                            <a:ext cx="2387545" cy="2400521"/>
                          </a:xfrm>
                          <a:prstGeom prst="rect">
                            <a:avLst/>
                          </a:prstGeom>
                          <a:ln/>
                        </pic:spPr>
                      </pic:pic>
                    </a:graphicData>
                  </a:graphic>
                </wp:inline>
              </w:drawing>
            </w:r>
          </w:p>
        </w:tc>
      </w:tr>
      <w:tr w:rsidR="00CC2475" w:rsidRPr="00085E32" w14:paraId="0F95D5D4" w14:textId="77777777" w:rsidTr="006D0392">
        <w:tc>
          <w:tcPr>
            <w:tcW w:w="2228" w:type="dxa"/>
            <w:shd w:val="clear" w:color="auto" w:fill="auto"/>
            <w:vAlign w:val="center"/>
          </w:tcPr>
          <w:p w14:paraId="4B1D4729" w14:textId="3C545B25" w:rsidR="00CC2475" w:rsidRPr="00085E32" w:rsidRDefault="00CC2475" w:rsidP="00CC2475">
            <w:pPr>
              <w:spacing w:before="40" w:after="40"/>
              <w:jc w:val="center"/>
              <w:rPr>
                <w:rFonts w:asciiTheme="majorHAnsi" w:hAnsiTheme="majorHAnsi" w:cstheme="majorHAnsi"/>
                <w:b/>
                <w:sz w:val="24"/>
                <w:szCs w:val="24"/>
              </w:rPr>
            </w:pPr>
            <w:r w:rsidRPr="00085E32">
              <w:rPr>
                <w:rFonts w:asciiTheme="majorHAnsi" w:hAnsiTheme="majorHAnsi" w:cstheme="majorHAnsi"/>
                <w:b/>
                <w:i/>
                <w:sz w:val="24"/>
                <w:szCs w:val="24"/>
              </w:rPr>
              <w:lastRenderedPageBreak/>
              <w:t xml:space="preserve">Thực hiện </w:t>
            </w:r>
          </w:p>
        </w:tc>
        <w:tc>
          <w:tcPr>
            <w:tcW w:w="7337" w:type="dxa"/>
            <w:shd w:val="clear" w:color="auto" w:fill="auto"/>
          </w:tcPr>
          <w:p w14:paraId="09E77590" w14:textId="2D088341" w:rsidR="00EE5D98" w:rsidRPr="00085E32" w:rsidRDefault="00EE5D98" w:rsidP="00EE5D98">
            <w:pPr>
              <w:spacing w:after="0"/>
              <w:jc w:val="both"/>
              <w:rPr>
                <w:rFonts w:asciiTheme="majorHAnsi" w:hAnsiTheme="majorHAnsi" w:cstheme="majorHAnsi"/>
                <w:i/>
                <w:color w:val="000000"/>
                <w:sz w:val="24"/>
                <w:szCs w:val="24"/>
                <w:highlight w:val="white"/>
              </w:rPr>
            </w:pPr>
            <w:r w:rsidRPr="00085E32">
              <w:rPr>
                <w:rFonts w:asciiTheme="majorHAnsi" w:hAnsiTheme="majorHAnsi" w:cstheme="majorHAnsi"/>
                <w:color w:val="000000"/>
                <w:sz w:val="24"/>
                <w:szCs w:val="24"/>
              </w:rPr>
              <w:t>HS quan sát và chú ý lắng nghe, thảo luận nhóm và thực hiện yêu cầu theo dẫn dắt của GV.</w:t>
            </w:r>
          </w:p>
        </w:tc>
      </w:tr>
      <w:tr w:rsidR="00CC2475" w:rsidRPr="00085E32" w14:paraId="5D547AD4" w14:textId="77777777" w:rsidTr="006D0392">
        <w:trPr>
          <w:trHeight w:val="386"/>
        </w:trPr>
        <w:tc>
          <w:tcPr>
            <w:tcW w:w="2228" w:type="dxa"/>
            <w:shd w:val="clear" w:color="auto" w:fill="auto"/>
            <w:vAlign w:val="center"/>
          </w:tcPr>
          <w:p w14:paraId="0238E88E" w14:textId="77777777" w:rsidR="00CC2475" w:rsidRPr="00085E32" w:rsidRDefault="00CC2475" w:rsidP="006D0392">
            <w:pPr>
              <w:spacing w:before="40" w:after="40"/>
              <w:jc w:val="center"/>
              <w:rPr>
                <w:rFonts w:asciiTheme="majorHAnsi" w:hAnsiTheme="majorHAnsi" w:cstheme="majorHAnsi"/>
                <w:b/>
                <w:i/>
                <w:sz w:val="24"/>
                <w:szCs w:val="24"/>
              </w:rPr>
            </w:pPr>
            <w:r w:rsidRPr="00085E32">
              <w:rPr>
                <w:rFonts w:asciiTheme="majorHAnsi" w:hAnsiTheme="majorHAnsi" w:cstheme="majorHAnsi"/>
                <w:b/>
                <w:i/>
                <w:sz w:val="24"/>
                <w:szCs w:val="24"/>
              </w:rPr>
              <w:t>Báo cáo thảo luận</w:t>
            </w:r>
          </w:p>
        </w:tc>
        <w:tc>
          <w:tcPr>
            <w:tcW w:w="7337" w:type="dxa"/>
            <w:shd w:val="clear" w:color="auto" w:fill="auto"/>
          </w:tcPr>
          <w:p w14:paraId="5C3E4E73" w14:textId="344D19BA" w:rsidR="00CC2475" w:rsidRPr="00085E32" w:rsidRDefault="00EE5D98" w:rsidP="00EE5D98">
            <w:pPr>
              <w:spacing w:after="0"/>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GV gọi đại diện một số thành viên nhóm HS trả lời, HS khác nhận xét, bổ sung.</w:t>
            </w:r>
          </w:p>
        </w:tc>
      </w:tr>
      <w:tr w:rsidR="00CC2475" w:rsidRPr="00085E32" w14:paraId="125BB2D9" w14:textId="77777777" w:rsidTr="006D0392">
        <w:tc>
          <w:tcPr>
            <w:tcW w:w="2228" w:type="dxa"/>
            <w:shd w:val="clear" w:color="auto" w:fill="auto"/>
            <w:vAlign w:val="center"/>
          </w:tcPr>
          <w:p w14:paraId="0CF8FAD3" w14:textId="77777777" w:rsidR="00CC2475" w:rsidRPr="00085E32" w:rsidRDefault="00CC2475" w:rsidP="006D0392">
            <w:pPr>
              <w:spacing w:before="40" w:after="40"/>
              <w:ind w:left="-126"/>
              <w:jc w:val="center"/>
              <w:rPr>
                <w:rFonts w:asciiTheme="majorHAnsi" w:hAnsiTheme="majorHAnsi" w:cstheme="majorHAnsi"/>
                <w:b/>
                <w:sz w:val="24"/>
                <w:szCs w:val="24"/>
                <w:lang w:val="pt-BR"/>
              </w:rPr>
            </w:pPr>
            <w:r w:rsidRPr="00085E32">
              <w:rPr>
                <w:rFonts w:asciiTheme="majorHAnsi" w:hAnsiTheme="majorHAnsi" w:cstheme="majorHAnsi"/>
                <w:b/>
                <w:i/>
                <w:sz w:val="24"/>
                <w:szCs w:val="24"/>
                <w:lang w:val="pt-BR"/>
              </w:rPr>
              <w:t>Đánh giá, nhận xét, tổng hợp</w:t>
            </w:r>
          </w:p>
        </w:tc>
        <w:tc>
          <w:tcPr>
            <w:tcW w:w="7337" w:type="dxa"/>
            <w:shd w:val="clear" w:color="auto" w:fill="auto"/>
          </w:tcPr>
          <w:p w14:paraId="05DA39D5" w14:textId="5470F3AC" w:rsidR="00EE5D98" w:rsidRPr="00085E32" w:rsidRDefault="00CC2475" w:rsidP="00EE5D98">
            <w:pPr>
              <w:spacing w:after="0"/>
              <w:jc w:val="both"/>
              <w:rPr>
                <w:rFonts w:asciiTheme="majorHAnsi" w:hAnsiTheme="majorHAnsi" w:cstheme="majorHAnsi"/>
                <w:color w:val="000000"/>
                <w:sz w:val="24"/>
                <w:szCs w:val="24"/>
              </w:rPr>
            </w:pPr>
            <w:r w:rsidRPr="00085E32">
              <w:rPr>
                <w:rFonts w:asciiTheme="majorHAnsi" w:hAnsiTheme="majorHAnsi" w:cstheme="majorHAnsi"/>
                <w:sz w:val="24"/>
                <w:szCs w:val="24"/>
                <w:lang w:val="pt-BR"/>
              </w:rPr>
              <w:t xml:space="preserve"> </w:t>
            </w:r>
            <w:r w:rsidR="00EE5D98" w:rsidRPr="00085E32">
              <w:rPr>
                <w:rFonts w:asciiTheme="majorHAnsi" w:hAnsiTheme="majorHAnsi" w:cstheme="majorHAnsi"/>
                <w:color w:val="000000"/>
                <w:sz w:val="24"/>
                <w:szCs w:val="24"/>
              </w:rPr>
              <w:t>GV ghi nhận câu trả lời của HS, trên cơ sở đó dẫn dắt HS vào tìm hiểu bài học mới</w:t>
            </w:r>
            <w:r w:rsidR="00EE5D98" w:rsidRPr="00085E32">
              <w:rPr>
                <w:rFonts w:asciiTheme="majorHAnsi" w:hAnsiTheme="majorHAnsi" w:cstheme="majorHAnsi"/>
                <w:sz w:val="24"/>
                <w:szCs w:val="24"/>
              </w:rPr>
              <w:t>: “Bài học ngày hôm nay giúp chúng ta biết được thế nào là một góc lượng giác và giá trị lượng giác của góc lượng giác, từ đó ta có thể áp dụng để giải được bài toán trong phần mở đầu trên”.</w:t>
            </w:r>
          </w:p>
          <w:p w14:paraId="14155B49" w14:textId="2FFD1814" w:rsidR="00CC2475" w:rsidRPr="00085E32" w:rsidRDefault="00EE5D98" w:rsidP="00EE5D98">
            <w:pPr>
              <w:spacing w:after="0"/>
              <w:jc w:val="both"/>
              <w:rPr>
                <w:rFonts w:asciiTheme="majorHAnsi" w:hAnsiTheme="majorHAnsi" w:cstheme="majorHAnsi"/>
                <w:b/>
                <w:sz w:val="24"/>
                <w:szCs w:val="24"/>
              </w:rPr>
            </w:pPr>
            <m:oMath>
              <m:r>
                <w:rPr>
                  <w:rFonts w:ascii="Cambria Math" w:hAnsi="Cambria Math" w:cstheme="majorHAnsi"/>
                  <w:sz w:val="24"/>
                  <w:szCs w:val="24"/>
                </w:rPr>
                <m:t>⇒</m:t>
              </m:r>
            </m:oMath>
            <w:r w:rsidRPr="00085E32">
              <w:rPr>
                <w:rFonts w:asciiTheme="majorHAnsi" w:hAnsiTheme="majorHAnsi" w:cstheme="majorHAnsi"/>
                <w:b/>
                <w:sz w:val="24"/>
                <w:szCs w:val="24"/>
              </w:rPr>
              <w:t>Bài 1: Giá trị lượng giác của góc lượng giác.</w:t>
            </w:r>
          </w:p>
        </w:tc>
      </w:tr>
    </w:tbl>
    <w:p w14:paraId="64ECE5AD" w14:textId="77777777" w:rsidR="00CC2475" w:rsidRPr="00085E32" w:rsidRDefault="00CC2475" w:rsidP="00804811">
      <w:pPr>
        <w:tabs>
          <w:tab w:val="left" w:pos="567"/>
          <w:tab w:val="left" w:pos="1134"/>
        </w:tabs>
        <w:spacing w:after="0"/>
        <w:jc w:val="both"/>
        <w:rPr>
          <w:rFonts w:asciiTheme="majorHAnsi" w:hAnsiTheme="majorHAnsi" w:cstheme="majorHAnsi"/>
          <w:b/>
          <w:color w:val="000000"/>
          <w:sz w:val="24"/>
          <w:szCs w:val="24"/>
        </w:rPr>
      </w:pPr>
    </w:p>
    <w:p w14:paraId="7F005D7D" w14:textId="77777777" w:rsidR="005B6BDE" w:rsidRPr="00085E32" w:rsidRDefault="00615421" w:rsidP="00804811">
      <w:pPr>
        <w:spacing w:after="0"/>
        <w:jc w:val="both"/>
        <w:rPr>
          <w:rFonts w:asciiTheme="majorHAnsi" w:hAnsiTheme="majorHAnsi" w:cstheme="majorHAnsi"/>
          <w:b/>
          <w:color w:val="000000"/>
          <w:sz w:val="24"/>
          <w:szCs w:val="24"/>
        </w:rPr>
      </w:pPr>
      <w:r w:rsidRPr="00085E32">
        <w:rPr>
          <w:rFonts w:asciiTheme="majorHAnsi" w:hAnsiTheme="majorHAnsi" w:cstheme="majorHAnsi"/>
          <w:b/>
          <w:color w:val="000000"/>
          <w:sz w:val="24"/>
          <w:szCs w:val="24"/>
        </w:rPr>
        <w:t>B.</w:t>
      </w:r>
      <w:r w:rsidRPr="00085E32">
        <w:rPr>
          <w:rFonts w:asciiTheme="majorHAnsi" w:hAnsiTheme="majorHAnsi" w:cstheme="majorHAnsi"/>
          <w:color w:val="000000"/>
          <w:sz w:val="24"/>
          <w:szCs w:val="24"/>
        </w:rPr>
        <w:t xml:space="preserve"> </w:t>
      </w:r>
      <w:r w:rsidRPr="00085E32">
        <w:rPr>
          <w:rFonts w:asciiTheme="majorHAnsi" w:hAnsiTheme="majorHAnsi" w:cstheme="majorHAnsi"/>
          <w:b/>
          <w:color w:val="000000"/>
          <w:sz w:val="24"/>
          <w:szCs w:val="24"/>
        </w:rPr>
        <w:t>HÌNH THÀNH KIẾN THỨC MỚI</w:t>
      </w:r>
    </w:p>
    <w:p w14:paraId="0BDABBB7" w14:textId="77777777" w:rsidR="005B6BDE" w:rsidRPr="00085E32" w:rsidRDefault="00615421" w:rsidP="00804811">
      <w:pPr>
        <w:spacing w:after="0"/>
        <w:jc w:val="both"/>
        <w:rPr>
          <w:rFonts w:asciiTheme="majorHAnsi" w:hAnsiTheme="majorHAnsi" w:cstheme="majorHAnsi"/>
          <w:b/>
          <w:color w:val="000000"/>
          <w:sz w:val="24"/>
          <w:szCs w:val="24"/>
        </w:rPr>
      </w:pPr>
      <w:r w:rsidRPr="00085E32">
        <w:rPr>
          <w:rFonts w:asciiTheme="majorHAnsi" w:hAnsiTheme="majorHAnsi" w:cstheme="majorHAnsi"/>
          <w:b/>
          <w:color w:val="000000"/>
          <w:sz w:val="24"/>
          <w:szCs w:val="24"/>
        </w:rPr>
        <w:t xml:space="preserve">Hoạt động 1: </w:t>
      </w:r>
      <w:r w:rsidRPr="00085E32">
        <w:rPr>
          <w:rFonts w:asciiTheme="majorHAnsi" w:hAnsiTheme="majorHAnsi" w:cstheme="majorHAnsi"/>
          <w:b/>
          <w:sz w:val="24"/>
          <w:szCs w:val="24"/>
        </w:rPr>
        <w:t>Góc lượng giác.</w:t>
      </w:r>
    </w:p>
    <w:p w14:paraId="61600E94" w14:textId="77777777" w:rsidR="005B6BDE" w:rsidRPr="00085E32" w:rsidRDefault="00615421" w:rsidP="00804811">
      <w:pPr>
        <w:tabs>
          <w:tab w:val="left" w:pos="567"/>
          <w:tab w:val="left" w:pos="1134"/>
        </w:tabs>
        <w:spacing w:after="0"/>
        <w:jc w:val="both"/>
        <w:rPr>
          <w:rFonts w:asciiTheme="majorHAnsi" w:hAnsiTheme="majorHAnsi" w:cstheme="majorHAnsi"/>
          <w:color w:val="000000"/>
          <w:sz w:val="24"/>
          <w:szCs w:val="24"/>
        </w:rPr>
      </w:pPr>
      <w:r w:rsidRPr="00085E32">
        <w:rPr>
          <w:rFonts w:asciiTheme="majorHAnsi" w:hAnsiTheme="majorHAnsi" w:cstheme="majorHAnsi"/>
          <w:b/>
          <w:color w:val="000000"/>
          <w:sz w:val="24"/>
          <w:szCs w:val="24"/>
        </w:rPr>
        <w:t>a) Mục tiêu:</w:t>
      </w:r>
      <w:r w:rsidRPr="00085E32">
        <w:rPr>
          <w:rFonts w:asciiTheme="majorHAnsi" w:hAnsiTheme="majorHAnsi" w:cstheme="majorHAnsi"/>
          <w:color w:val="000000"/>
          <w:sz w:val="24"/>
          <w:szCs w:val="24"/>
        </w:rPr>
        <w:t xml:space="preserve">  </w:t>
      </w:r>
    </w:p>
    <w:p w14:paraId="3D1C3F53" w14:textId="77777777" w:rsidR="005B6BDE" w:rsidRPr="00085E32" w:rsidRDefault="00615421" w:rsidP="00804811">
      <w:pPr>
        <w:tabs>
          <w:tab w:val="left" w:pos="567"/>
          <w:tab w:val="left" w:pos="1134"/>
        </w:tabs>
        <w:spacing w:after="0"/>
        <w:jc w:val="both"/>
        <w:rPr>
          <w:rFonts w:asciiTheme="majorHAnsi" w:hAnsiTheme="majorHAnsi" w:cstheme="majorHAnsi"/>
          <w:sz w:val="24"/>
          <w:szCs w:val="24"/>
        </w:rPr>
      </w:pPr>
      <w:r w:rsidRPr="00085E32">
        <w:rPr>
          <w:rFonts w:asciiTheme="majorHAnsi" w:hAnsiTheme="majorHAnsi" w:cstheme="majorHAnsi"/>
          <w:sz w:val="24"/>
          <w:szCs w:val="24"/>
        </w:rPr>
        <w:t>- Nắm được khái niệm góc lượng giác và số đo của góc lượng giác.</w:t>
      </w:r>
    </w:p>
    <w:p w14:paraId="7FB61AC8" w14:textId="77777777" w:rsidR="005B6BDE" w:rsidRPr="00085E32" w:rsidRDefault="00615421" w:rsidP="00804811">
      <w:pPr>
        <w:tabs>
          <w:tab w:val="left" w:pos="567"/>
          <w:tab w:val="left" w:pos="1134"/>
        </w:tabs>
        <w:spacing w:after="0"/>
        <w:jc w:val="both"/>
        <w:rPr>
          <w:rFonts w:asciiTheme="majorHAnsi" w:hAnsiTheme="majorHAnsi" w:cstheme="majorHAnsi"/>
          <w:sz w:val="24"/>
          <w:szCs w:val="24"/>
        </w:rPr>
      </w:pPr>
      <w:r w:rsidRPr="00085E32">
        <w:rPr>
          <w:rFonts w:asciiTheme="majorHAnsi" w:hAnsiTheme="majorHAnsi" w:cstheme="majorHAnsi"/>
          <w:sz w:val="24"/>
          <w:szCs w:val="24"/>
        </w:rPr>
        <w:t>- Trình bày được hệ thức Chasles; tính toán được một số bài tập cơ bản.</w:t>
      </w:r>
    </w:p>
    <w:p w14:paraId="082E5D60" w14:textId="77777777" w:rsidR="005B6BDE" w:rsidRPr="00085E32" w:rsidRDefault="00615421" w:rsidP="00804811">
      <w:pPr>
        <w:tabs>
          <w:tab w:val="left" w:pos="567"/>
          <w:tab w:val="left" w:pos="1134"/>
        </w:tabs>
        <w:spacing w:after="0"/>
        <w:jc w:val="both"/>
        <w:rPr>
          <w:rFonts w:asciiTheme="majorHAnsi" w:hAnsiTheme="majorHAnsi" w:cstheme="majorHAnsi"/>
          <w:b/>
          <w:color w:val="000000"/>
          <w:sz w:val="24"/>
          <w:szCs w:val="24"/>
        </w:rPr>
      </w:pPr>
      <w:r w:rsidRPr="00085E32">
        <w:rPr>
          <w:rFonts w:asciiTheme="majorHAnsi" w:hAnsiTheme="majorHAnsi" w:cstheme="majorHAnsi"/>
          <w:b/>
          <w:color w:val="000000"/>
          <w:sz w:val="24"/>
          <w:szCs w:val="24"/>
        </w:rPr>
        <w:t>b) Nội dung:</w:t>
      </w:r>
    </w:p>
    <w:p w14:paraId="75C0E2F2" w14:textId="77777777" w:rsidR="005B6BDE" w:rsidRPr="00085E32" w:rsidRDefault="00615421" w:rsidP="00804811">
      <w:pPr>
        <w:tabs>
          <w:tab w:val="left" w:pos="567"/>
          <w:tab w:val="left" w:pos="1134"/>
        </w:tabs>
        <w:spacing w:after="0"/>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w:t>
      </w:r>
      <w:r w:rsidRPr="00085E32">
        <w:rPr>
          <w:rFonts w:asciiTheme="majorHAnsi" w:hAnsiTheme="majorHAnsi" w:cstheme="majorHAnsi"/>
          <w:b/>
          <w:color w:val="000000"/>
          <w:sz w:val="24"/>
          <w:szCs w:val="24"/>
        </w:rPr>
        <w:t xml:space="preserve"> </w:t>
      </w:r>
      <w:r w:rsidRPr="00085E32">
        <w:rPr>
          <w:rFonts w:asciiTheme="majorHAnsi" w:hAnsiTheme="majorHAnsi" w:cstheme="majorHAnsi"/>
          <w:color w:val="000000"/>
          <w:sz w:val="24"/>
          <w:szCs w:val="24"/>
        </w:rPr>
        <w:t xml:space="preserve">HS tìm hiểu nội dung kiến thức về </w:t>
      </w:r>
      <w:r w:rsidRPr="00085E32">
        <w:rPr>
          <w:rFonts w:asciiTheme="majorHAnsi" w:hAnsiTheme="majorHAnsi" w:cstheme="majorHAnsi"/>
          <w:sz w:val="24"/>
          <w:szCs w:val="24"/>
        </w:rPr>
        <w:t>giá trị lượng giác của góc lượng giác</w:t>
      </w:r>
      <w:r w:rsidRPr="00085E32">
        <w:rPr>
          <w:rFonts w:asciiTheme="majorHAnsi" w:hAnsiTheme="majorHAnsi" w:cstheme="majorHAnsi"/>
          <w:color w:val="000000"/>
          <w:sz w:val="24"/>
          <w:szCs w:val="24"/>
        </w:rPr>
        <w:t xml:space="preserve"> theo yêu cầu, dẫn dắt của GV, thảo luận trả lời câu hỏi trong SGK. </w:t>
      </w:r>
    </w:p>
    <w:p w14:paraId="03CF4B2A" w14:textId="77777777" w:rsidR="005B6BDE" w:rsidRPr="00085E32" w:rsidRDefault="00615421" w:rsidP="00804811">
      <w:pPr>
        <w:tabs>
          <w:tab w:val="left" w:pos="567"/>
          <w:tab w:val="left" w:pos="1134"/>
        </w:tabs>
        <w:spacing w:after="0"/>
        <w:jc w:val="both"/>
        <w:rPr>
          <w:rFonts w:asciiTheme="majorHAnsi" w:hAnsiTheme="majorHAnsi" w:cstheme="majorHAnsi"/>
          <w:color w:val="000000"/>
          <w:sz w:val="24"/>
          <w:szCs w:val="24"/>
        </w:rPr>
      </w:pPr>
      <w:r w:rsidRPr="00085E32">
        <w:rPr>
          <w:rFonts w:asciiTheme="majorHAnsi" w:hAnsiTheme="majorHAnsi" w:cstheme="majorHAnsi"/>
          <w:b/>
          <w:color w:val="000000"/>
          <w:sz w:val="24"/>
          <w:szCs w:val="24"/>
        </w:rPr>
        <w:t xml:space="preserve">c) Sản phẩm: </w:t>
      </w:r>
      <w:r w:rsidRPr="00085E32">
        <w:rPr>
          <w:rFonts w:asciiTheme="majorHAnsi" w:hAnsiTheme="majorHAnsi" w:cstheme="majorHAnsi"/>
          <w:color w:val="000000"/>
          <w:sz w:val="24"/>
          <w:szCs w:val="24"/>
        </w:rPr>
        <w:t xml:space="preserve">HS ghi nhớ và vận dụng kiến thức về </w:t>
      </w:r>
      <w:r w:rsidRPr="00085E32">
        <w:rPr>
          <w:rFonts w:asciiTheme="majorHAnsi" w:hAnsiTheme="majorHAnsi" w:cstheme="majorHAnsi"/>
          <w:sz w:val="24"/>
          <w:szCs w:val="24"/>
        </w:rPr>
        <w:t>giá trị lượng giác của góc lượng giác</w:t>
      </w:r>
      <w:r w:rsidRPr="00085E32">
        <w:rPr>
          <w:rFonts w:asciiTheme="majorHAnsi" w:hAnsiTheme="majorHAnsi" w:cstheme="majorHAnsi"/>
          <w:color w:val="000000"/>
          <w:sz w:val="24"/>
          <w:szCs w:val="24"/>
        </w:rPr>
        <w:t xml:space="preserve"> để thực hành làm các bài tập ví dụ, luyện tập, vận dụng </w:t>
      </w:r>
    </w:p>
    <w:p w14:paraId="42833771" w14:textId="77777777" w:rsidR="005B6BDE" w:rsidRPr="00085E32" w:rsidRDefault="00615421" w:rsidP="00804811">
      <w:pPr>
        <w:tabs>
          <w:tab w:val="left" w:pos="567"/>
          <w:tab w:val="left" w:pos="1134"/>
        </w:tabs>
        <w:spacing w:after="0"/>
        <w:jc w:val="both"/>
        <w:rPr>
          <w:rFonts w:asciiTheme="majorHAnsi" w:hAnsiTheme="majorHAnsi" w:cstheme="majorHAnsi"/>
          <w:b/>
          <w:color w:val="000000"/>
          <w:sz w:val="24"/>
          <w:szCs w:val="24"/>
        </w:rPr>
      </w:pPr>
      <w:r w:rsidRPr="00085E32">
        <w:rPr>
          <w:rFonts w:asciiTheme="majorHAnsi" w:hAnsiTheme="majorHAnsi" w:cstheme="majorHAnsi"/>
          <w:b/>
          <w:color w:val="000000"/>
          <w:sz w:val="24"/>
          <w:szCs w:val="24"/>
        </w:rPr>
        <w:t>d) Tổ chức thực hiện:</w:t>
      </w:r>
    </w:p>
    <w:tbl>
      <w:tblPr>
        <w:tblStyle w:val="a"/>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79"/>
        <w:gridCol w:w="4776"/>
      </w:tblGrid>
      <w:tr w:rsidR="005B6BDE" w:rsidRPr="00085E32" w14:paraId="47E1FF3D" w14:textId="77777777">
        <w:tc>
          <w:tcPr>
            <w:tcW w:w="4579" w:type="dxa"/>
          </w:tcPr>
          <w:p w14:paraId="3EF2B1D5" w14:textId="77777777" w:rsidR="005B6BDE" w:rsidRPr="00085E32" w:rsidRDefault="00615421" w:rsidP="00804811">
            <w:pPr>
              <w:tabs>
                <w:tab w:val="left" w:pos="567"/>
                <w:tab w:val="left" w:pos="1134"/>
              </w:tabs>
              <w:spacing w:line="360" w:lineRule="auto"/>
              <w:jc w:val="center"/>
              <w:rPr>
                <w:rFonts w:asciiTheme="majorHAnsi" w:hAnsiTheme="majorHAnsi" w:cstheme="majorHAnsi"/>
                <w:b/>
                <w:color w:val="000000"/>
                <w:sz w:val="24"/>
                <w:szCs w:val="24"/>
              </w:rPr>
            </w:pPr>
            <w:r w:rsidRPr="00085E32">
              <w:rPr>
                <w:rFonts w:asciiTheme="majorHAnsi" w:hAnsiTheme="majorHAnsi" w:cstheme="majorHAnsi"/>
                <w:b/>
                <w:color w:val="000000"/>
                <w:sz w:val="24"/>
                <w:szCs w:val="24"/>
              </w:rPr>
              <w:t>HĐ CỦA GV VÀ HS</w:t>
            </w:r>
          </w:p>
        </w:tc>
        <w:tc>
          <w:tcPr>
            <w:tcW w:w="4776" w:type="dxa"/>
          </w:tcPr>
          <w:p w14:paraId="7F9D12AA" w14:textId="77777777" w:rsidR="005B6BDE" w:rsidRPr="00085E32" w:rsidRDefault="00615421" w:rsidP="00804811">
            <w:pPr>
              <w:tabs>
                <w:tab w:val="left" w:pos="567"/>
                <w:tab w:val="left" w:pos="1134"/>
              </w:tabs>
              <w:spacing w:line="360" w:lineRule="auto"/>
              <w:jc w:val="center"/>
              <w:rPr>
                <w:rFonts w:asciiTheme="majorHAnsi" w:hAnsiTheme="majorHAnsi" w:cstheme="majorHAnsi"/>
                <w:b/>
                <w:color w:val="000000"/>
                <w:sz w:val="24"/>
                <w:szCs w:val="24"/>
              </w:rPr>
            </w:pPr>
            <w:r w:rsidRPr="00085E32">
              <w:rPr>
                <w:rFonts w:asciiTheme="majorHAnsi" w:hAnsiTheme="majorHAnsi" w:cstheme="majorHAnsi"/>
                <w:b/>
                <w:color w:val="000000"/>
                <w:sz w:val="24"/>
                <w:szCs w:val="24"/>
              </w:rPr>
              <w:t>SẢN PHẨM DỰ KIẾN</w:t>
            </w:r>
          </w:p>
        </w:tc>
      </w:tr>
      <w:tr w:rsidR="005B6BDE" w:rsidRPr="00085E32" w14:paraId="2C718C53" w14:textId="77777777">
        <w:trPr>
          <w:trHeight w:val="1088"/>
        </w:trPr>
        <w:tc>
          <w:tcPr>
            <w:tcW w:w="4579" w:type="dxa"/>
          </w:tcPr>
          <w:p w14:paraId="4409AE30" w14:textId="77777777" w:rsidR="005B6BDE" w:rsidRPr="00085E32" w:rsidRDefault="00615421" w:rsidP="00804811">
            <w:pPr>
              <w:spacing w:line="360" w:lineRule="auto"/>
              <w:jc w:val="both"/>
              <w:rPr>
                <w:rFonts w:asciiTheme="majorHAnsi" w:hAnsiTheme="majorHAnsi" w:cstheme="majorHAnsi"/>
                <w:b/>
                <w:color w:val="000000"/>
                <w:sz w:val="24"/>
                <w:szCs w:val="24"/>
              </w:rPr>
            </w:pPr>
            <w:r w:rsidRPr="00085E32">
              <w:rPr>
                <w:rFonts w:asciiTheme="majorHAnsi" w:hAnsiTheme="majorHAnsi" w:cstheme="majorHAnsi"/>
                <w:b/>
                <w:color w:val="000000"/>
                <w:sz w:val="24"/>
                <w:szCs w:val="24"/>
              </w:rPr>
              <w:t>Bước 1: Chuyển giao nhiệm vụ:</w:t>
            </w:r>
          </w:p>
          <w:p w14:paraId="4CA9C2A1" w14:textId="77777777" w:rsidR="005B6BDE" w:rsidRPr="00085E32" w:rsidRDefault="005B6BDE" w:rsidP="00804811">
            <w:pPr>
              <w:spacing w:line="360" w:lineRule="auto"/>
              <w:jc w:val="both"/>
              <w:rPr>
                <w:rFonts w:asciiTheme="majorHAnsi" w:hAnsiTheme="majorHAnsi" w:cstheme="majorHAnsi"/>
                <w:b/>
                <w:color w:val="000000"/>
                <w:sz w:val="24"/>
                <w:szCs w:val="24"/>
              </w:rPr>
            </w:pPr>
          </w:p>
          <w:p w14:paraId="53CDAB5C" w14:textId="77777777" w:rsidR="008D080C" w:rsidRPr="00085E32" w:rsidRDefault="008D080C" w:rsidP="00804811">
            <w:pPr>
              <w:spacing w:line="360" w:lineRule="auto"/>
              <w:jc w:val="both"/>
              <w:rPr>
                <w:rFonts w:asciiTheme="majorHAnsi" w:hAnsiTheme="majorHAnsi" w:cstheme="majorHAnsi"/>
                <w:b/>
                <w:color w:val="000000"/>
                <w:sz w:val="24"/>
                <w:szCs w:val="24"/>
              </w:rPr>
            </w:pPr>
          </w:p>
          <w:p w14:paraId="279C844A" w14:textId="77777777" w:rsidR="005B6BDE"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xml:space="preserve">- GV cho HS trao đổi theo bàn và thực hiện </w:t>
            </w:r>
            <w:r w:rsidRPr="00085E32">
              <w:rPr>
                <w:rFonts w:asciiTheme="majorHAnsi" w:hAnsiTheme="majorHAnsi" w:cstheme="majorHAnsi"/>
                <w:b/>
                <w:color w:val="000000"/>
                <w:sz w:val="24"/>
                <w:szCs w:val="24"/>
              </w:rPr>
              <w:lastRenderedPageBreak/>
              <w:t>HĐ1</w:t>
            </w:r>
            <w:r w:rsidRPr="00085E32">
              <w:rPr>
                <w:rFonts w:asciiTheme="majorHAnsi" w:hAnsiTheme="majorHAnsi" w:cstheme="majorHAnsi"/>
                <w:color w:val="000000"/>
                <w:sz w:val="24"/>
                <w:szCs w:val="24"/>
              </w:rPr>
              <w:t xml:space="preserve"> để nhận biết khái niệm góc lượng giác.</w:t>
            </w:r>
          </w:p>
          <w:p w14:paraId="3A8BD0A4" w14:textId="77777777" w:rsidR="005B6BDE"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GV chỉ định một số HS đứng tại chỗ trả lời câu hỏi của HĐ1.</w:t>
            </w:r>
          </w:p>
          <w:p w14:paraId="20D0018A" w14:textId="77777777" w:rsidR="005B6BDE"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GV nhận xét và chốt đáp án.</w:t>
            </w:r>
          </w:p>
          <w:p w14:paraId="66D7DC6E"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023044E0"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4BC3B9D" w14:textId="77777777" w:rsidR="004242DB" w:rsidRPr="00085E32" w:rsidRDefault="004242DB" w:rsidP="00804811">
            <w:pPr>
              <w:tabs>
                <w:tab w:val="left" w:pos="567"/>
                <w:tab w:val="left" w:pos="1134"/>
              </w:tabs>
              <w:spacing w:line="360" w:lineRule="auto"/>
              <w:jc w:val="both"/>
              <w:rPr>
                <w:rFonts w:asciiTheme="majorHAnsi" w:hAnsiTheme="majorHAnsi" w:cstheme="majorHAnsi"/>
                <w:color w:val="000000"/>
                <w:sz w:val="24"/>
                <w:szCs w:val="24"/>
              </w:rPr>
            </w:pPr>
          </w:p>
          <w:p w14:paraId="47A062F3"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7D7F1250" w14:textId="77777777" w:rsidR="00742843" w:rsidRPr="00085E32" w:rsidRDefault="00742843" w:rsidP="00804811">
            <w:pPr>
              <w:tabs>
                <w:tab w:val="left" w:pos="567"/>
                <w:tab w:val="left" w:pos="1134"/>
              </w:tabs>
              <w:spacing w:line="360" w:lineRule="auto"/>
              <w:jc w:val="both"/>
              <w:rPr>
                <w:rFonts w:asciiTheme="majorHAnsi" w:hAnsiTheme="majorHAnsi" w:cstheme="majorHAnsi"/>
                <w:color w:val="000000"/>
                <w:sz w:val="24"/>
                <w:szCs w:val="24"/>
              </w:rPr>
            </w:pPr>
          </w:p>
          <w:p w14:paraId="0EEE8D43" w14:textId="77777777" w:rsidR="00742843" w:rsidRPr="00085E32" w:rsidRDefault="00742843" w:rsidP="00804811">
            <w:pPr>
              <w:tabs>
                <w:tab w:val="left" w:pos="567"/>
                <w:tab w:val="left" w:pos="1134"/>
              </w:tabs>
              <w:spacing w:line="360" w:lineRule="auto"/>
              <w:jc w:val="both"/>
              <w:rPr>
                <w:rFonts w:asciiTheme="majorHAnsi" w:hAnsiTheme="majorHAnsi" w:cstheme="majorHAnsi"/>
                <w:color w:val="000000"/>
                <w:sz w:val="24"/>
                <w:szCs w:val="24"/>
              </w:rPr>
            </w:pPr>
          </w:p>
          <w:p w14:paraId="107B2962" w14:textId="75EE1B7E" w:rsidR="005B6BDE" w:rsidRPr="00085E32" w:rsidRDefault="00615421" w:rsidP="00804811">
            <w:pPr>
              <w:tabs>
                <w:tab w:val="left" w:pos="567"/>
                <w:tab w:val="left" w:pos="1134"/>
              </w:tabs>
              <w:spacing w:line="360" w:lineRule="auto"/>
              <w:jc w:val="both"/>
              <w:rPr>
                <w:rFonts w:asciiTheme="majorHAnsi" w:hAnsiTheme="majorHAnsi" w:cstheme="majorHAnsi"/>
                <w:i/>
                <w:color w:val="000000"/>
                <w:sz w:val="24"/>
                <w:szCs w:val="24"/>
              </w:rPr>
            </w:pPr>
            <w:r w:rsidRPr="00085E32">
              <w:rPr>
                <w:rFonts w:asciiTheme="majorHAnsi" w:hAnsiTheme="majorHAnsi" w:cstheme="majorHAnsi"/>
                <w:color w:val="000000"/>
                <w:sz w:val="24"/>
                <w:szCs w:val="24"/>
              </w:rPr>
              <w:t xml:space="preserve">- GV đặt câu hỏi dẫn dắt ra </w:t>
            </w:r>
            <w:r w:rsidRPr="00085E32">
              <w:rPr>
                <w:rFonts w:asciiTheme="majorHAnsi" w:hAnsiTheme="majorHAnsi" w:cstheme="majorHAnsi"/>
                <w:b/>
                <w:color w:val="000000"/>
                <w:sz w:val="24"/>
                <w:szCs w:val="24"/>
              </w:rPr>
              <w:t xml:space="preserve">Kết luận </w:t>
            </w:r>
            <w:r w:rsidRPr="00085E32">
              <w:rPr>
                <w:rFonts w:asciiTheme="majorHAnsi" w:hAnsiTheme="majorHAnsi" w:cstheme="majorHAnsi"/>
                <w:color w:val="000000"/>
                <w:sz w:val="24"/>
                <w:szCs w:val="24"/>
              </w:rPr>
              <w:t>t</w:t>
            </w:r>
            <w:r w:rsidR="008C3652" w:rsidRPr="00085E32">
              <w:rPr>
                <w:rFonts w:asciiTheme="majorHAnsi" w:hAnsiTheme="majorHAnsi" w:cstheme="majorHAnsi"/>
                <w:color w:val="000000"/>
                <w:sz w:val="24"/>
                <w:szCs w:val="24"/>
              </w:rPr>
              <w:t>rong khung kiến thức trọng tâm khái niệm góc lượng giác.</w:t>
            </w:r>
          </w:p>
          <w:p w14:paraId="79DAF6DD" w14:textId="1DAE7A0B" w:rsidR="005B6BDE"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xml:space="preserve">- GV </w:t>
            </w:r>
            <w:r w:rsidRPr="00085E32">
              <w:rPr>
                <w:rFonts w:asciiTheme="majorHAnsi" w:hAnsiTheme="majorHAnsi" w:cstheme="majorHAnsi"/>
                <w:sz w:val="24"/>
                <w:szCs w:val="24"/>
              </w:rPr>
              <w:t>cho</w:t>
            </w:r>
            <w:r w:rsidRPr="00085E32">
              <w:rPr>
                <w:rFonts w:asciiTheme="majorHAnsi" w:hAnsiTheme="majorHAnsi" w:cstheme="majorHAnsi"/>
                <w:color w:val="000000"/>
                <w:sz w:val="24"/>
                <w:szCs w:val="24"/>
              </w:rPr>
              <w:t xml:space="preserve"> HS quan sát hình 1.3 và đọc – hiểu phần này.</w:t>
            </w:r>
          </w:p>
          <w:p w14:paraId="127690F7" w14:textId="60C313CF" w:rsidR="005B6BDE"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xml:space="preserve">+ GV hướng dẫn, mô tả từng hình cho HS hiểu được </w:t>
            </w:r>
            <w:r w:rsidRPr="00085E32">
              <w:rPr>
                <w:rFonts w:asciiTheme="majorHAnsi" w:hAnsiTheme="majorHAnsi" w:cstheme="majorHAnsi"/>
                <w:b/>
                <w:color w:val="000000"/>
                <w:sz w:val="24"/>
                <w:szCs w:val="24"/>
              </w:rPr>
              <w:t xml:space="preserve">Quy ước </w:t>
            </w:r>
            <w:r w:rsidRPr="00085E32">
              <w:rPr>
                <w:rFonts w:asciiTheme="majorHAnsi" w:hAnsiTheme="majorHAnsi" w:cstheme="majorHAnsi"/>
                <w:color w:val="000000"/>
                <w:sz w:val="24"/>
                <w:szCs w:val="24"/>
              </w:rPr>
              <w:t>về chiều quay của góc lượng g</w:t>
            </w:r>
            <w:r w:rsidR="00F60BD6" w:rsidRPr="00085E32">
              <w:rPr>
                <w:rFonts w:asciiTheme="majorHAnsi" w:hAnsiTheme="majorHAnsi" w:cstheme="majorHAnsi"/>
                <w:color w:val="000000"/>
                <w:sz w:val="24"/>
                <w:szCs w:val="24"/>
              </w:rPr>
              <w:t>iác và số đo của góc lượng giác</w:t>
            </w:r>
          </w:p>
          <w:p w14:paraId="54A12ED5" w14:textId="77777777" w:rsidR="005B6BDE"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GV mời một số HS phát biểu ý kiến.</w:t>
            </w:r>
          </w:p>
          <w:p w14:paraId="468E7141" w14:textId="77777777" w:rsidR="005B6BDE"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xml:space="preserve">+ GV viết phần </w:t>
            </w:r>
            <w:r w:rsidRPr="00085E32">
              <w:rPr>
                <w:rFonts w:asciiTheme="majorHAnsi" w:hAnsiTheme="majorHAnsi" w:cstheme="majorHAnsi"/>
                <w:b/>
                <w:color w:val="000000"/>
                <w:sz w:val="24"/>
                <w:szCs w:val="24"/>
              </w:rPr>
              <w:t xml:space="preserve">kết luận </w:t>
            </w:r>
            <w:r w:rsidRPr="00085E32">
              <w:rPr>
                <w:rFonts w:asciiTheme="majorHAnsi" w:hAnsiTheme="majorHAnsi" w:cstheme="majorHAnsi"/>
                <w:color w:val="000000"/>
                <w:sz w:val="24"/>
                <w:szCs w:val="24"/>
              </w:rPr>
              <w:t>lên bảng cho HS quan sát.</w:t>
            </w:r>
          </w:p>
          <w:p w14:paraId="28DEA063"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FAA8B57" w14:textId="77777777" w:rsidR="005B6BDE"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xml:space="preserve">- GV nêu phần </w:t>
            </w:r>
            <w:r w:rsidRPr="00085E32">
              <w:rPr>
                <w:rFonts w:asciiTheme="majorHAnsi" w:hAnsiTheme="majorHAnsi" w:cstheme="majorHAnsi"/>
                <w:b/>
                <w:color w:val="000000"/>
                <w:sz w:val="24"/>
                <w:szCs w:val="24"/>
              </w:rPr>
              <w:t>Chú ý</w:t>
            </w:r>
            <w:r w:rsidRPr="00085E32">
              <w:rPr>
                <w:rFonts w:asciiTheme="majorHAnsi" w:hAnsiTheme="majorHAnsi" w:cstheme="majorHAnsi"/>
                <w:color w:val="000000"/>
                <w:sz w:val="24"/>
                <w:szCs w:val="24"/>
              </w:rPr>
              <w:t xml:space="preserve"> cho HS về sự sai khác nhau về số đo của các góc lượng giác.</w:t>
            </w:r>
          </w:p>
          <w:p w14:paraId="2CB06571"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06307BEB"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0D0E8E03"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168ABD87" w14:textId="77777777" w:rsidR="00AB3980" w:rsidRPr="00085E32" w:rsidRDefault="00AB3980" w:rsidP="00804811">
            <w:pPr>
              <w:tabs>
                <w:tab w:val="left" w:pos="567"/>
                <w:tab w:val="left" w:pos="1134"/>
              </w:tabs>
              <w:spacing w:line="360" w:lineRule="auto"/>
              <w:jc w:val="both"/>
              <w:rPr>
                <w:rFonts w:asciiTheme="majorHAnsi" w:hAnsiTheme="majorHAnsi" w:cstheme="majorHAnsi"/>
                <w:color w:val="000000"/>
                <w:sz w:val="24"/>
                <w:szCs w:val="24"/>
              </w:rPr>
            </w:pPr>
          </w:p>
          <w:p w14:paraId="422CABD6" w14:textId="2DC9018D" w:rsidR="00AB3980" w:rsidRPr="00085E32" w:rsidRDefault="00615421" w:rsidP="00804811">
            <w:pPr>
              <w:tabs>
                <w:tab w:val="left" w:pos="567"/>
                <w:tab w:val="left" w:pos="1134"/>
              </w:tabs>
              <w:spacing w:line="360" w:lineRule="auto"/>
              <w:jc w:val="both"/>
              <w:rPr>
                <w:rFonts w:asciiTheme="majorHAnsi" w:hAnsiTheme="majorHAnsi" w:cstheme="majorHAnsi"/>
                <w:b/>
                <w:color w:val="000000"/>
                <w:sz w:val="24"/>
                <w:szCs w:val="24"/>
              </w:rPr>
            </w:pPr>
            <w:r w:rsidRPr="00085E32">
              <w:rPr>
                <w:rFonts w:asciiTheme="majorHAnsi" w:hAnsiTheme="majorHAnsi" w:cstheme="majorHAnsi"/>
                <w:color w:val="000000"/>
                <w:sz w:val="24"/>
                <w:szCs w:val="24"/>
              </w:rPr>
              <w:t xml:space="preserve">- GV hướng dẫn HS thực hiện </w:t>
            </w:r>
            <w:r w:rsidRPr="00085E32">
              <w:rPr>
                <w:rFonts w:asciiTheme="majorHAnsi" w:hAnsiTheme="majorHAnsi" w:cstheme="majorHAnsi"/>
                <w:b/>
                <w:color w:val="000000"/>
                <w:sz w:val="24"/>
                <w:szCs w:val="24"/>
              </w:rPr>
              <w:t>Ví dụ 1</w:t>
            </w:r>
          </w:p>
          <w:p w14:paraId="2BBE6FBF" w14:textId="77777777" w:rsidR="00AB3980" w:rsidRPr="00085E32" w:rsidRDefault="00AB3980" w:rsidP="00804811">
            <w:pPr>
              <w:tabs>
                <w:tab w:val="left" w:pos="567"/>
                <w:tab w:val="left" w:pos="1134"/>
              </w:tabs>
              <w:spacing w:line="360" w:lineRule="auto"/>
              <w:jc w:val="both"/>
              <w:rPr>
                <w:rFonts w:asciiTheme="majorHAnsi" w:hAnsiTheme="majorHAnsi" w:cstheme="majorHAnsi"/>
                <w:color w:val="000000"/>
                <w:sz w:val="24"/>
                <w:szCs w:val="24"/>
              </w:rPr>
            </w:pPr>
          </w:p>
          <w:p w14:paraId="2BAEEBFB" w14:textId="1EEF3DE1" w:rsidR="005B6BDE" w:rsidRPr="00085E32" w:rsidRDefault="00615421" w:rsidP="00804811">
            <w:pPr>
              <w:tabs>
                <w:tab w:val="left" w:pos="567"/>
                <w:tab w:val="left" w:pos="1134"/>
              </w:tabs>
              <w:spacing w:line="360" w:lineRule="auto"/>
              <w:jc w:val="both"/>
              <w:rPr>
                <w:rFonts w:asciiTheme="majorHAnsi" w:hAnsiTheme="majorHAnsi" w:cstheme="majorHAnsi"/>
                <w:b/>
                <w:color w:val="000000"/>
                <w:sz w:val="24"/>
                <w:szCs w:val="24"/>
              </w:rPr>
            </w:pPr>
            <w:r w:rsidRPr="00085E32">
              <w:rPr>
                <w:rFonts w:asciiTheme="majorHAnsi" w:hAnsiTheme="majorHAnsi" w:cstheme="majorHAnsi"/>
                <w:color w:val="000000"/>
                <w:sz w:val="24"/>
                <w:szCs w:val="24"/>
              </w:rPr>
              <w:t xml:space="preserve">- GV hướng dẫn cho HS làm phần </w:t>
            </w:r>
            <w:r w:rsidRPr="00085E32">
              <w:rPr>
                <w:rFonts w:asciiTheme="majorHAnsi" w:hAnsiTheme="majorHAnsi" w:cstheme="majorHAnsi"/>
                <w:b/>
                <w:color w:val="000000"/>
                <w:sz w:val="24"/>
                <w:szCs w:val="24"/>
              </w:rPr>
              <w:t>Luyện tập 1.</w:t>
            </w:r>
          </w:p>
          <w:p w14:paraId="3C67032E" w14:textId="77777777" w:rsidR="00F835B4" w:rsidRPr="00085E32" w:rsidRDefault="00F835B4" w:rsidP="00804811">
            <w:pPr>
              <w:tabs>
                <w:tab w:val="left" w:pos="567"/>
                <w:tab w:val="left" w:pos="1134"/>
              </w:tabs>
              <w:spacing w:line="360" w:lineRule="auto"/>
              <w:jc w:val="both"/>
              <w:rPr>
                <w:rFonts w:asciiTheme="majorHAnsi" w:hAnsiTheme="majorHAnsi" w:cstheme="majorHAnsi"/>
                <w:b/>
                <w:color w:val="000000"/>
                <w:sz w:val="24"/>
                <w:szCs w:val="24"/>
              </w:rPr>
            </w:pPr>
          </w:p>
          <w:p w14:paraId="552E2AFD" w14:textId="77777777" w:rsidR="003779C1" w:rsidRPr="00085E32" w:rsidRDefault="003779C1" w:rsidP="00804811">
            <w:pPr>
              <w:tabs>
                <w:tab w:val="left" w:pos="567"/>
                <w:tab w:val="left" w:pos="1134"/>
              </w:tabs>
              <w:spacing w:line="360" w:lineRule="auto"/>
              <w:jc w:val="both"/>
              <w:rPr>
                <w:rFonts w:asciiTheme="majorHAnsi" w:hAnsiTheme="majorHAnsi" w:cstheme="majorHAnsi"/>
                <w:color w:val="000000"/>
                <w:sz w:val="24"/>
                <w:szCs w:val="24"/>
              </w:rPr>
            </w:pPr>
          </w:p>
          <w:p w14:paraId="4220D21B" w14:textId="77777777" w:rsidR="001E187A" w:rsidRPr="00085E32" w:rsidRDefault="001E187A" w:rsidP="00804811">
            <w:pPr>
              <w:tabs>
                <w:tab w:val="left" w:pos="567"/>
                <w:tab w:val="left" w:pos="1134"/>
              </w:tabs>
              <w:spacing w:line="360" w:lineRule="auto"/>
              <w:jc w:val="both"/>
              <w:rPr>
                <w:rFonts w:asciiTheme="majorHAnsi" w:hAnsiTheme="majorHAnsi" w:cstheme="majorHAnsi"/>
                <w:color w:val="000000"/>
                <w:sz w:val="24"/>
                <w:szCs w:val="24"/>
              </w:rPr>
            </w:pPr>
          </w:p>
          <w:p w14:paraId="67340021" w14:textId="77777777" w:rsidR="003779C1" w:rsidRPr="00085E32" w:rsidRDefault="003779C1" w:rsidP="00804811">
            <w:pPr>
              <w:tabs>
                <w:tab w:val="left" w:pos="567"/>
                <w:tab w:val="left" w:pos="1134"/>
              </w:tabs>
              <w:spacing w:line="360" w:lineRule="auto"/>
              <w:jc w:val="both"/>
              <w:rPr>
                <w:rFonts w:asciiTheme="majorHAnsi" w:hAnsiTheme="majorHAnsi" w:cstheme="majorHAnsi"/>
                <w:color w:val="000000"/>
                <w:sz w:val="24"/>
                <w:szCs w:val="24"/>
              </w:rPr>
            </w:pPr>
          </w:p>
          <w:p w14:paraId="6599E51E" w14:textId="77777777" w:rsidR="005B6BDE"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xml:space="preserve">- GV cho HS tự thảo luận và thực hiện </w:t>
            </w:r>
            <w:r w:rsidRPr="00085E32">
              <w:rPr>
                <w:rFonts w:asciiTheme="majorHAnsi" w:hAnsiTheme="majorHAnsi" w:cstheme="majorHAnsi"/>
                <w:b/>
                <w:color w:val="000000"/>
                <w:sz w:val="24"/>
                <w:szCs w:val="24"/>
              </w:rPr>
              <w:t xml:space="preserve">HĐ2 </w:t>
            </w:r>
            <w:r w:rsidRPr="00085E32">
              <w:rPr>
                <w:rFonts w:asciiTheme="majorHAnsi" w:hAnsiTheme="majorHAnsi" w:cstheme="majorHAnsi"/>
                <w:color w:val="000000"/>
                <w:sz w:val="24"/>
                <w:szCs w:val="24"/>
              </w:rPr>
              <w:t>để rút ra được kết luận về</w:t>
            </w:r>
            <w:r w:rsidRPr="00085E32">
              <w:rPr>
                <w:rFonts w:asciiTheme="majorHAnsi" w:hAnsiTheme="majorHAnsi" w:cstheme="majorHAnsi"/>
                <w:b/>
                <w:color w:val="000000"/>
                <w:sz w:val="24"/>
                <w:szCs w:val="24"/>
              </w:rPr>
              <w:t xml:space="preserve"> hệ thức Chasles.</w:t>
            </w:r>
          </w:p>
          <w:p w14:paraId="5BF79A72"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44ECEC7E"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03978E3"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47DF7182"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62126848"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77378D1C"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292D6E26"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185C26F" w14:textId="77777777" w:rsidR="00F835B4" w:rsidRPr="00085E32" w:rsidRDefault="00F835B4" w:rsidP="00804811">
            <w:pPr>
              <w:tabs>
                <w:tab w:val="left" w:pos="567"/>
                <w:tab w:val="left" w:pos="1134"/>
              </w:tabs>
              <w:spacing w:line="360" w:lineRule="auto"/>
              <w:jc w:val="both"/>
              <w:rPr>
                <w:rFonts w:asciiTheme="majorHAnsi" w:hAnsiTheme="majorHAnsi" w:cstheme="majorHAnsi"/>
                <w:color w:val="000000"/>
                <w:sz w:val="24"/>
                <w:szCs w:val="24"/>
              </w:rPr>
            </w:pPr>
          </w:p>
          <w:p w14:paraId="69788631" w14:textId="77777777" w:rsidR="003779C1" w:rsidRPr="00085E32" w:rsidRDefault="003779C1" w:rsidP="00804811">
            <w:pPr>
              <w:tabs>
                <w:tab w:val="left" w:pos="567"/>
                <w:tab w:val="left" w:pos="1134"/>
              </w:tabs>
              <w:spacing w:line="360" w:lineRule="auto"/>
              <w:jc w:val="both"/>
              <w:rPr>
                <w:rFonts w:asciiTheme="majorHAnsi" w:hAnsiTheme="majorHAnsi" w:cstheme="majorHAnsi"/>
                <w:color w:val="000000"/>
                <w:sz w:val="24"/>
                <w:szCs w:val="24"/>
              </w:rPr>
            </w:pPr>
          </w:p>
          <w:p w14:paraId="161A32FE" w14:textId="77777777" w:rsidR="005B6BDE"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xml:space="preserve">- GV nêu phần </w:t>
            </w:r>
            <w:r w:rsidRPr="00085E32">
              <w:rPr>
                <w:rFonts w:asciiTheme="majorHAnsi" w:hAnsiTheme="majorHAnsi" w:cstheme="majorHAnsi"/>
                <w:b/>
                <w:color w:val="000000"/>
                <w:sz w:val="24"/>
                <w:szCs w:val="24"/>
              </w:rPr>
              <w:t>Hệ thức Chasles</w:t>
            </w:r>
            <w:r w:rsidRPr="00085E32">
              <w:rPr>
                <w:rFonts w:asciiTheme="majorHAnsi" w:hAnsiTheme="majorHAnsi" w:cstheme="majorHAnsi"/>
                <w:color w:val="000000"/>
                <w:sz w:val="24"/>
                <w:szCs w:val="24"/>
              </w:rPr>
              <w:t xml:space="preserve"> cho HS</w:t>
            </w:r>
          </w:p>
          <w:p w14:paraId="26C78FE8"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0E87A44" w14:textId="77777777" w:rsidR="005B6BDE"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GV đưa ra câu hỏi cho HS suy nghĩ:</w:t>
            </w:r>
          </w:p>
          <w:p w14:paraId="01A76B62" w14:textId="77777777" w:rsidR="005B6BDE" w:rsidRPr="00085E32" w:rsidRDefault="00615421" w:rsidP="00804811">
            <w:pPr>
              <w:tabs>
                <w:tab w:val="left" w:pos="567"/>
                <w:tab w:val="left" w:pos="1134"/>
              </w:tabs>
              <w:spacing w:line="360" w:lineRule="auto"/>
              <w:jc w:val="both"/>
              <w:rPr>
                <w:rFonts w:asciiTheme="majorHAnsi" w:hAnsiTheme="majorHAnsi" w:cstheme="majorHAnsi"/>
                <w:i/>
                <w:color w:val="000000"/>
                <w:sz w:val="24"/>
                <w:szCs w:val="24"/>
              </w:rPr>
            </w:pPr>
            <w:r w:rsidRPr="00085E32">
              <w:rPr>
                <w:rFonts w:asciiTheme="majorHAnsi" w:hAnsiTheme="majorHAnsi" w:cstheme="majorHAnsi"/>
                <w:i/>
                <w:color w:val="000000"/>
                <w:sz w:val="24"/>
                <w:szCs w:val="24"/>
              </w:rPr>
              <w:t>+ Nếu có 3 tia bất kì Ox, Ou, Ov và dựa vào hệ thức Chasles thì ta có thể tính toán được số đo của (Ou, Ov) hay không?</w:t>
            </w:r>
          </w:p>
          <w:p w14:paraId="3EB9BB5D" w14:textId="77777777" w:rsidR="005B6BDE"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GV chỉ định 1 HS trả lời câu hỏi.</w:t>
            </w:r>
          </w:p>
          <w:p w14:paraId="5DBE8295" w14:textId="03D653AC" w:rsidR="005B6BDE"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xml:space="preserve">+ GV chốt đáp án và nhấn mạnh phần </w:t>
            </w:r>
            <w:r w:rsidRPr="00085E32">
              <w:rPr>
                <w:rFonts w:asciiTheme="majorHAnsi" w:hAnsiTheme="majorHAnsi" w:cstheme="majorHAnsi"/>
                <w:b/>
                <w:color w:val="000000"/>
                <w:sz w:val="24"/>
                <w:szCs w:val="24"/>
              </w:rPr>
              <w:t xml:space="preserve">Nhận xét </w:t>
            </w:r>
            <w:r w:rsidRPr="00085E32">
              <w:rPr>
                <w:rFonts w:asciiTheme="majorHAnsi" w:hAnsiTheme="majorHAnsi" w:cstheme="majorHAnsi"/>
                <w:color w:val="000000"/>
                <w:sz w:val="24"/>
                <w:szCs w:val="24"/>
              </w:rPr>
              <w:t>(SGK – tr.7).</w:t>
            </w:r>
          </w:p>
          <w:p w14:paraId="0CBAD7C3" w14:textId="3BC5A058" w:rsidR="005B6BDE" w:rsidRPr="00085E32" w:rsidRDefault="007245A2"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xml:space="preserve">-  GV hướng dẫn </w:t>
            </w:r>
            <w:r w:rsidR="00615421" w:rsidRPr="00085E32">
              <w:rPr>
                <w:rFonts w:asciiTheme="majorHAnsi" w:hAnsiTheme="majorHAnsi" w:cstheme="majorHAnsi"/>
                <w:color w:val="000000"/>
                <w:sz w:val="24"/>
                <w:szCs w:val="24"/>
              </w:rPr>
              <w:t xml:space="preserve">các bước làm </w:t>
            </w:r>
            <w:r w:rsidR="00615421" w:rsidRPr="00085E32">
              <w:rPr>
                <w:rFonts w:asciiTheme="majorHAnsi" w:hAnsiTheme="majorHAnsi" w:cstheme="majorHAnsi"/>
                <w:b/>
                <w:color w:val="000000"/>
                <w:sz w:val="24"/>
                <w:szCs w:val="24"/>
              </w:rPr>
              <w:t>Ví dụ 2</w:t>
            </w:r>
            <w:r w:rsidR="00615421" w:rsidRPr="00085E32">
              <w:rPr>
                <w:rFonts w:asciiTheme="majorHAnsi" w:hAnsiTheme="majorHAnsi" w:cstheme="majorHAnsi"/>
                <w:color w:val="000000"/>
                <w:sz w:val="24"/>
                <w:szCs w:val="24"/>
              </w:rPr>
              <w:t xml:space="preserve"> cho HS hiểu đượ</w:t>
            </w:r>
            <w:r w:rsidRPr="00085E32">
              <w:rPr>
                <w:rFonts w:asciiTheme="majorHAnsi" w:hAnsiTheme="majorHAnsi" w:cstheme="majorHAnsi"/>
                <w:color w:val="000000"/>
                <w:sz w:val="24"/>
                <w:szCs w:val="24"/>
              </w:rPr>
              <w:t>c cách vận dụng hệ thức Chasles</w:t>
            </w:r>
            <w:r w:rsidR="00615421" w:rsidRPr="00085E32">
              <w:rPr>
                <w:rFonts w:asciiTheme="majorHAnsi" w:hAnsiTheme="majorHAnsi" w:cstheme="majorHAnsi"/>
                <w:color w:val="000000"/>
                <w:sz w:val="24"/>
                <w:szCs w:val="24"/>
              </w:rPr>
              <w:t>.</w:t>
            </w:r>
          </w:p>
          <w:p w14:paraId="76F40CA2" w14:textId="77777777" w:rsidR="005B6BDE"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xml:space="preserve">- GV cho HS thực hiện thảo luận </w:t>
            </w:r>
            <w:r w:rsidRPr="00085E32">
              <w:rPr>
                <w:rFonts w:asciiTheme="majorHAnsi" w:hAnsiTheme="majorHAnsi" w:cstheme="majorHAnsi"/>
                <w:b/>
                <w:color w:val="000000"/>
                <w:sz w:val="24"/>
                <w:szCs w:val="24"/>
              </w:rPr>
              <w:t xml:space="preserve">Luyện tập 2 </w:t>
            </w:r>
            <w:r w:rsidRPr="00085E32">
              <w:rPr>
                <w:rFonts w:asciiTheme="majorHAnsi" w:hAnsiTheme="majorHAnsi" w:cstheme="majorHAnsi"/>
                <w:color w:val="000000"/>
                <w:sz w:val="24"/>
                <w:szCs w:val="24"/>
              </w:rPr>
              <w:t>theo tổ trong lớp.</w:t>
            </w:r>
          </w:p>
          <w:p w14:paraId="0B9596EB" w14:textId="77777777" w:rsidR="005B6BDE"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Mỗi tổ thảo luận và cử 1 đại diện lên bảng viết câu trả lời.</w:t>
            </w:r>
          </w:p>
          <w:p w14:paraId="04CB76CA" w14:textId="77777777" w:rsidR="005B6BDE"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GV nhận xét, rút kinh nghiệm cho HS.</w:t>
            </w:r>
          </w:p>
          <w:p w14:paraId="0C98C674" w14:textId="77777777" w:rsidR="005B6BDE"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GV chốt đáp án cho HS trình bày vào vở.</w:t>
            </w:r>
          </w:p>
          <w:p w14:paraId="5C0203EA"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45D158D"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1210B17F"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69E29B7" w14:textId="77777777" w:rsidR="00735FE0" w:rsidRPr="00085E32" w:rsidRDefault="00735FE0" w:rsidP="00804811">
            <w:pPr>
              <w:tabs>
                <w:tab w:val="left" w:pos="567"/>
                <w:tab w:val="left" w:pos="1134"/>
              </w:tabs>
              <w:spacing w:line="360" w:lineRule="auto"/>
              <w:jc w:val="both"/>
              <w:rPr>
                <w:rFonts w:asciiTheme="majorHAnsi" w:hAnsiTheme="majorHAnsi" w:cstheme="majorHAnsi"/>
                <w:color w:val="000000"/>
                <w:sz w:val="24"/>
                <w:szCs w:val="24"/>
              </w:rPr>
            </w:pPr>
          </w:p>
          <w:p w14:paraId="0CB33AE8" w14:textId="77777777" w:rsidR="00735FE0" w:rsidRPr="00085E32" w:rsidRDefault="00735FE0" w:rsidP="00804811">
            <w:pPr>
              <w:tabs>
                <w:tab w:val="left" w:pos="567"/>
                <w:tab w:val="left" w:pos="1134"/>
              </w:tabs>
              <w:spacing w:line="360" w:lineRule="auto"/>
              <w:jc w:val="both"/>
              <w:rPr>
                <w:rFonts w:asciiTheme="majorHAnsi" w:hAnsiTheme="majorHAnsi" w:cstheme="majorHAnsi"/>
                <w:color w:val="000000"/>
                <w:sz w:val="24"/>
                <w:szCs w:val="24"/>
              </w:rPr>
            </w:pPr>
          </w:p>
          <w:p w14:paraId="52E79F8F" w14:textId="77777777" w:rsidR="00735FE0" w:rsidRPr="00085E32" w:rsidRDefault="00735FE0" w:rsidP="00804811">
            <w:pPr>
              <w:tabs>
                <w:tab w:val="left" w:pos="567"/>
                <w:tab w:val="left" w:pos="1134"/>
              </w:tabs>
              <w:spacing w:line="360" w:lineRule="auto"/>
              <w:jc w:val="both"/>
              <w:rPr>
                <w:rFonts w:asciiTheme="majorHAnsi" w:hAnsiTheme="majorHAnsi" w:cstheme="majorHAnsi"/>
                <w:color w:val="000000"/>
                <w:sz w:val="24"/>
                <w:szCs w:val="24"/>
              </w:rPr>
            </w:pPr>
          </w:p>
          <w:p w14:paraId="2575FE80" w14:textId="77777777" w:rsidR="005B6BDE" w:rsidRPr="00085E32" w:rsidRDefault="00615421" w:rsidP="00804811">
            <w:pPr>
              <w:tabs>
                <w:tab w:val="left" w:pos="567"/>
                <w:tab w:val="left" w:pos="1134"/>
              </w:tabs>
              <w:spacing w:line="360" w:lineRule="auto"/>
              <w:jc w:val="both"/>
              <w:rPr>
                <w:rFonts w:asciiTheme="majorHAnsi" w:hAnsiTheme="majorHAnsi" w:cstheme="majorHAnsi"/>
                <w:b/>
                <w:color w:val="000000"/>
                <w:sz w:val="24"/>
                <w:szCs w:val="24"/>
              </w:rPr>
            </w:pPr>
            <w:r w:rsidRPr="00085E32">
              <w:rPr>
                <w:rFonts w:asciiTheme="majorHAnsi" w:hAnsiTheme="majorHAnsi" w:cstheme="majorHAnsi"/>
                <w:b/>
                <w:color w:val="000000"/>
                <w:sz w:val="24"/>
                <w:szCs w:val="24"/>
              </w:rPr>
              <w:t xml:space="preserve">Bước 2: Thực hiện nhiệm vụ: </w:t>
            </w:r>
          </w:p>
          <w:p w14:paraId="3AB1322B" w14:textId="77777777" w:rsidR="005B6BDE" w:rsidRPr="00085E32" w:rsidRDefault="00615421" w:rsidP="00804811">
            <w:pPr>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HĐ cá nhân: HS suy nghĩ, hoàn thành vở.</w:t>
            </w:r>
          </w:p>
          <w:p w14:paraId="3ADE61E8" w14:textId="77777777" w:rsidR="005B6BDE" w:rsidRPr="00085E32" w:rsidRDefault="00615421" w:rsidP="00804811">
            <w:pPr>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HĐ cặp đôi, nhóm: các thành viên trao đổi, đóng góp ý kiến và thống nhất đáp án.</w:t>
            </w:r>
          </w:p>
          <w:p w14:paraId="005EC34C" w14:textId="77777777" w:rsidR="005B6BDE" w:rsidRPr="00085E32" w:rsidRDefault="00615421" w:rsidP="00804811">
            <w:pPr>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Cả lớp chú ý thực hiện các yêu cầu của GV, chú ý bài làm các bạn và nhận xét.</w:t>
            </w:r>
          </w:p>
          <w:p w14:paraId="4E76EF0F" w14:textId="77777777" w:rsidR="005B6BDE" w:rsidRPr="00085E32" w:rsidRDefault="00615421" w:rsidP="00804811">
            <w:pPr>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xml:space="preserve">- GV: quan sát và trợ giúp HS.  </w:t>
            </w:r>
          </w:p>
          <w:p w14:paraId="43BDF1FC" w14:textId="77777777" w:rsidR="005B6BDE" w:rsidRPr="00085E32" w:rsidRDefault="00615421" w:rsidP="00804811">
            <w:pPr>
              <w:spacing w:line="360" w:lineRule="auto"/>
              <w:jc w:val="both"/>
              <w:rPr>
                <w:rFonts w:asciiTheme="majorHAnsi" w:hAnsiTheme="majorHAnsi" w:cstheme="majorHAnsi"/>
                <w:b/>
                <w:color w:val="000000"/>
                <w:sz w:val="24"/>
                <w:szCs w:val="24"/>
              </w:rPr>
            </w:pPr>
            <w:r w:rsidRPr="00085E32">
              <w:rPr>
                <w:rFonts w:asciiTheme="majorHAnsi" w:hAnsiTheme="majorHAnsi" w:cstheme="majorHAnsi"/>
                <w:b/>
                <w:color w:val="000000"/>
                <w:sz w:val="24"/>
                <w:szCs w:val="24"/>
              </w:rPr>
              <w:t xml:space="preserve">Bước 3: Báo cáo, thảo luận: </w:t>
            </w:r>
          </w:p>
          <w:p w14:paraId="68F9291C" w14:textId="77777777" w:rsidR="005B6BDE" w:rsidRPr="00085E32" w:rsidRDefault="00615421" w:rsidP="00804811">
            <w:pPr>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HS trả lời trình bày miệng/ trình bày bảng, cả lớp nhận xét, GV đánh giá, dẫn dắt, chốt lại kiến thức.</w:t>
            </w:r>
          </w:p>
          <w:p w14:paraId="39AB0BD6" w14:textId="77777777" w:rsidR="005B6BDE" w:rsidRPr="00085E32" w:rsidRDefault="00615421" w:rsidP="00804811">
            <w:pPr>
              <w:spacing w:line="360" w:lineRule="auto"/>
              <w:jc w:val="both"/>
              <w:rPr>
                <w:rFonts w:asciiTheme="majorHAnsi" w:hAnsiTheme="majorHAnsi" w:cstheme="majorHAnsi"/>
                <w:color w:val="FF0000"/>
                <w:sz w:val="24"/>
                <w:szCs w:val="24"/>
              </w:rPr>
            </w:pPr>
            <w:r w:rsidRPr="00085E32">
              <w:rPr>
                <w:rFonts w:asciiTheme="majorHAnsi" w:hAnsiTheme="majorHAnsi" w:cstheme="majorHAnsi"/>
                <w:b/>
                <w:color w:val="000000"/>
                <w:sz w:val="24"/>
                <w:szCs w:val="24"/>
              </w:rPr>
              <w:t xml:space="preserve">Bước 4: Kết luận, nhận định: </w:t>
            </w:r>
            <w:r w:rsidRPr="00085E32">
              <w:rPr>
                <w:rFonts w:asciiTheme="majorHAnsi" w:hAnsiTheme="majorHAnsi" w:cstheme="majorHAnsi"/>
                <w:color w:val="000000"/>
                <w:sz w:val="24"/>
                <w:szCs w:val="24"/>
              </w:rPr>
              <w:t xml:space="preserve">GV tổng quát, nhận xét quá trình hoạt động của các HS, cho HS nhắc </w:t>
            </w:r>
            <w:r w:rsidRPr="00085E32">
              <w:rPr>
                <w:rFonts w:asciiTheme="majorHAnsi" w:hAnsiTheme="majorHAnsi" w:cstheme="majorHAnsi"/>
                <w:sz w:val="24"/>
                <w:szCs w:val="24"/>
              </w:rPr>
              <w:t>lại khái niệm góc lượng giác và số đo của góc lượng giác.</w:t>
            </w:r>
          </w:p>
        </w:tc>
        <w:tc>
          <w:tcPr>
            <w:tcW w:w="4776" w:type="dxa"/>
          </w:tcPr>
          <w:p w14:paraId="71F1E376" w14:textId="77777777" w:rsidR="005B6BDE" w:rsidRPr="00085E32" w:rsidRDefault="00615421" w:rsidP="00804811">
            <w:pPr>
              <w:spacing w:line="360" w:lineRule="auto"/>
              <w:jc w:val="both"/>
              <w:rPr>
                <w:rFonts w:asciiTheme="majorHAnsi" w:hAnsiTheme="majorHAnsi" w:cstheme="majorHAnsi"/>
                <w:b/>
                <w:sz w:val="24"/>
                <w:szCs w:val="24"/>
              </w:rPr>
            </w:pPr>
            <w:r w:rsidRPr="00085E32">
              <w:rPr>
                <w:rFonts w:asciiTheme="majorHAnsi" w:hAnsiTheme="majorHAnsi" w:cstheme="majorHAnsi"/>
                <w:b/>
                <w:sz w:val="24"/>
                <w:szCs w:val="24"/>
              </w:rPr>
              <w:lastRenderedPageBreak/>
              <w:t>1. Góc lượng giác</w:t>
            </w:r>
          </w:p>
          <w:p w14:paraId="67B01416" w14:textId="77777777" w:rsidR="005B6BDE" w:rsidRPr="00085E32" w:rsidRDefault="00615421" w:rsidP="00804811">
            <w:pPr>
              <w:spacing w:line="360" w:lineRule="auto"/>
              <w:jc w:val="both"/>
              <w:rPr>
                <w:rFonts w:asciiTheme="majorHAnsi" w:hAnsiTheme="majorHAnsi" w:cstheme="majorHAnsi"/>
                <w:b/>
                <w:sz w:val="24"/>
                <w:szCs w:val="24"/>
              </w:rPr>
            </w:pPr>
            <w:r w:rsidRPr="00085E32">
              <w:rPr>
                <w:rFonts w:asciiTheme="majorHAnsi" w:hAnsiTheme="majorHAnsi" w:cstheme="majorHAnsi"/>
                <w:b/>
                <w:sz w:val="24"/>
                <w:szCs w:val="24"/>
              </w:rPr>
              <w:t>a) Khái niệm góc lượng giác và số đo của góc lượng giác.</w:t>
            </w:r>
          </w:p>
          <w:p w14:paraId="2AAB551F" w14:textId="79423F30" w:rsidR="005B6BDE" w:rsidRPr="00085E32" w:rsidRDefault="00615421" w:rsidP="00742843">
            <w:pPr>
              <w:spacing w:line="360" w:lineRule="auto"/>
              <w:jc w:val="both"/>
              <w:rPr>
                <w:rFonts w:asciiTheme="majorHAnsi" w:hAnsiTheme="majorHAnsi" w:cstheme="majorHAnsi"/>
                <w:b/>
                <w:i/>
                <w:sz w:val="24"/>
                <w:szCs w:val="24"/>
                <w:u w:val="single"/>
              </w:rPr>
            </w:pPr>
            <w:r w:rsidRPr="00085E32">
              <w:rPr>
                <w:rFonts w:asciiTheme="majorHAnsi" w:hAnsiTheme="majorHAnsi" w:cstheme="majorHAnsi"/>
                <w:b/>
                <w:i/>
                <w:sz w:val="24"/>
                <w:szCs w:val="24"/>
                <w:u w:val="single"/>
              </w:rPr>
              <w:t>HĐ1:</w:t>
            </w:r>
          </w:p>
          <w:p w14:paraId="09ED432F" w14:textId="615E06D8" w:rsidR="005B6BDE" w:rsidRPr="00085E32" w:rsidRDefault="00615421" w:rsidP="00804811">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lastRenderedPageBreak/>
              <w:t xml:space="preserve">a) Phải quay kim phút một khoảng bằng </w:t>
            </w:r>
            <w:r w:rsidR="00EA2454" w:rsidRPr="00085E32">
              <w:rPr>
                <w:rFonts w:asciiTheme="majorHAnsi" w:hAnsiTheme="majorHAnsi" w:cstheme="majorHAnsi"/>
                <w:position w:val="-24"/>
              </w:rPr>
              <w:object w:dxaOrig="720" w:dyaOrig="620" w14:anchorId="01EFF2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0.75pt" o:ole="">
                  <v:imagedata r:id="rId10" o:title=""/>
                </v:shape>
                <o:OLEObject Type="Embed" ProgID="Equation.DSMT4" ShapeID="_x0000_i1025" DrawAspect="Content" ObjectID="_1819570388" r:id="rId11"/>
              </w:object>
            </w:r>
            <w:r w:rsidRPr="00085E32">
              <w:rPr>
                <w:rFonts w:asciiTheme="majorHAnsi" w:hAnsiTheme="majorHAnsi" w:cstheme="majorHAnsi"/>
                <w:sz w:val="24"/>
                <w:szCs w:val="24"/>
              </w:rPr>
              <w:t xml:space="preserve"> vòng tròn.</w:t>
            </w:r>
          </w:p>
          <w:p w14:paraId="6E370909" w14:textId="661717B5" w:rsidR="005B6BDE" w:rsidRPr="00085E32" w:rsidRDefault="00615421" w:rsidP="00804811">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b) Phải quay kim phút một khoảng bằng </w:t>
            </w:r>
            <w:bookmarkStart w:id="1" w:name="MTBlankEqn"/>
            <w:r w:rsidR="00EA2454" w:rsidRPr="00085E32">
              <w:rPr>
                <w:rFonts w:asciiTheme="majorHAnsi" w:hAnsiTheme="majorHAnsi" w:cstheme="majorHAnsi"/>
                <w:position w:val="-24"/>
              </w:rPr>
              <w:object w:dxaOrig="720" w:dyaOrig="620" w14:anchorId="1FD788B1">
                <v:shape id="_x0000_i1026" type="#_x0000_t75" style="width:36pt;height:30.75pt" o:ole="">
                  <v:imagedata r:id="rId12" o:title=""/>
                </v:shape>
                <o:OLEObject Type="Embed" ProgID="Equation.DSMT4" ShapeID="_x0000_i1026" DrawAspect="Content" ObjectID="_1819570389" r:id="rId13"/>
              </w:object>
            </w:r>
            <w:bookmarkEnd w:id="1"/>
            <w:r w:rsidRPr="00085E32">
              <w:rPr>
                <w:rFonts w:asciiTheme="majorHAnsi" w:hAnsiTheme="majorHAnsi" w:cstheme="majorHAnsi"/>
                <w:sz w:val="24"/>
                <w:szCs w:val="24"/>
              </w:rPr>
              <w:t xml:space="preserve"> vòng tròn.</w:t>
            </w:r>
          </w:p>
          <w:p w14:paraId="5062897E" w14:textId="77777777" w:rsidR="005B6BDE" w:rsidRPr="00085E32" w:rsidRDefault="00615421" w:rsidP="00804811">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c) Có 2 cách quay kim phút theo một chiều xác định để kim phút từ vị trí chỉ đúng số 2 về vị trí chỉ đúng số 12, đó là quay ngược chiều kim đồng hồ và quay theo chiều quay của kim đồng hồ.</w:t>
            </w:r>
          </w:p>
          <w:p w14:paraId="6F417DEA" w14:textId="77777777" w:rsidR="005B6BDE" w:rsidRPr="00085E32" w:rsidRDefault="00615421" w:rsidP="00804811">
            <w:pPr>
              <w:spacing w:line="360" w:lineRule="auto"/>
              <w:jc w:val="both"/>
              <w:rPr>
                <w:rFonts w:asciiTheme="majorHAnsi" w:hAnsiTheme="majorHAnsi" w:cstheme="majorHAnsi"/>
                <w:b/>
                <w:sz w:val="24"/>
                <w:szCs w:val="24"/>
              </w:rPr>
            </w:pPr>
            <w:r w:rsidRPr="00085E32">
              <w:rPr>
                <w:rFonts w:asciiTheme="majorHAnsi" w:hAnsiTheme="majorHAnsi" w:cstheme="majorHAnsi"/>
                <w:b/>
                <w:sz w:val="24"/>
                <w:szCs w:val="24"/>
              </w:rPr>
              <w:t>Kết luận:</w:t>
            </w:r>
          </w:p>
          <w:p w14:paraId="243BCD27" w14:textId="77777777" w:rsidR="008C3652" w:rsidRPr="00085E32" w:rsidRDefault="008C3652" w:rsidP="00804811">
            <w:pPr>
              <w:spacing w:line="360" w:lineRule="auto"/>
              <w:jc w:val="both"/>
              <w:rPr>
                <w:rFonts w:asciiTheme="majorHAnsi" w:hAnsiTheme="majorHAnsi" w:cstheme="majorHAnsi"/>
                <w:i/>
                <w:sz w:val="24"/>
                <w:szCs w:val="24"/>
              </w:rPr>
            </w:pPr>
          </w:p>
          <w:p w14:paraId="13CD95BA" w14:textId="77777777" w:rsidR="002D0593" w:rsidRPr="00085E32" w:rsidRDefault="002D0593" w:rsidP="00804811">
            <w:pPr>
              <w:spacing w:line="360" w:lineRule="auto"/>
              <w:jc w:val="both"/>
              <w:rPr>
                <w:rFonts w:asciiTheme="majorHAnsi" w:hAnsiTheme="majorHAnsi" w:cstheme="majorHAnsi"/>
                <w:i/>
                <w:sz w:val="24"/>
                <w:szCs w:val="24"/>
              </w:rPr>
            </w:pPr>
          </w:p>
          <w:p w14:paraId="50F5C2E2" w14:textId="77777777" w:rsidR="002D0593" w:rsidRPr="00085E32" w:rsidRDefault="002D0593" w:rsidP="00804811">
            <w:pPr>
              <w:spacing w:line="360" w:lineRule="auto"/>
              <w:jc w:val="both"/>
              <w:rPr>
                <w:rFonts w:asciiTheme="majorHAnsi" w:hAnsiTheme="majorHAnsi" w:cstheme="majorHAnsi"/>
                <w:i/>
                <w:sz w:val="24"/>
                <w:szCs w:val="24"/>
              </w:rPr>
            </w:pPr>
          </w:p>
          <w:p w14:paraId="6CD30821" w14:textId="77777777" w:rsidR="000E5E11" w:rsidRPr="00085E32" w:rsidRDefault="000E5E11" w:rsidP="00804811">
            <w:pPr>
              <w:spacing w:line="360" w:lineRule="auto"/>
              <w:jc w:val="both"/>
              <w:rPr>
                <w:rFonts w:asciiTheme="majorHAnsi" w:hAnsiTheme="majorHAnsi" w:cstheme="majorHAnsi"/>
                <w:b/>
                <w:sz w:val="24"/>
                <w:szCs w:val="24"/>
              </w:rPr>
            </w:pPr>
          </w:p>
          <w:p w14:paraId="19FA5359" w14:textId="77777777" w:rsidR="000E5E11" w:rsidRPr="00085E32" w:rsidRDefault="000E5E11" w:rsidP="00804811">
            <w:pPr>
              <w:spacing w:line="360" w:lineRule="auto"/>
              <w:jc w:val="both"/>
              <w:rPr>
                <w:rFonts w:asciiTheme="majorHAnsi" w:hAnsiTheme="majorHAnsi" w:cstheme="majorHAnsi"/>
                <w:b/>
                <w:sz w:val="24"/>
                <w:szCs w:val="24"/>
              </w:rPr>
            </w:pPr>
          </w:p>
          <w:p w14:paraId="4F36C53B" w14:textId="29D2C98C" w:rsidR="00807239" w:rsidRPr="00085E32" w:rsidRDefault="00615421" w:rsidP="00804811">
            <w:pPr>
              <w:spacing w:line="360" w:lineRule="auto"/>
              <w:jc w:val="both"/>
              <w:rPr>
                <w:rFonts w:asciiTheme="majorHAnsi" w:hAnsiTheme="majorHAnsi" w:cstheme="majorHAnsi"/>
                <w:b/>
                <w:sz w:val="24"/>
                <w:szCs w:val="24"/>
              </w:rPr>
            </w:pPr>
            <w:r w:rsidRPr="00085E32">
              <w:rPr>
                <w:rFonts w:asciiTheme="majorHAnsi" w:hAnsiTheme="majorHAnsi" w:cstheme="majorHAnsi"/>
                <w:b/>
                <w:sz w:val="24"/>
                <w:szCs w:val="24"/>
              </w:rPr>
              <w:t>Quy ước:</w:t>
            </w:r>
          </w:p>
          <w:p w14:paraId="03395323" w14:textId="77777777" w:rsidR="00807239" w:rsidRPr="00085E32" w:rsidRDefault="00807239" w:rsidP="00804811">
            <w:pPr>
              <w:spacing w:line="360" w:lineRule="auto"/>
              <w:jc w:val="both"/>
              <w:rPr>
                <w:rFonts w:asciiTheme="majorHAnsi" w:hAnsiTheme="majorHAnsi" w:cstheme="majorHAnsi"/>
                <w:b/>
                <w:sz w:val="24"/>
                <w:szCs w:val="24"/>
              </w:rPr>
            </w:pPr>
          </w:p>
          <w:p w14:paraId="49370C01" w14:textId="77777777" w:rsidR="00807239" w:rsidRPr="00085E32" w:rsidRDefault="00807239" w:rsidP="00804811">
            <w:pPr>
              <w:spacing w:line="360" w:lineRule="auto"/>
              <w:jc w:val="both"/>
              <w:rPr>
                <w:rFonts w:asciiTheme="majorHAnsi" w:hAnsiTheme="majorHAnsi" w:cstheme="majorHAnsi"/>
                <w:b/>
                <w:sz w:val="24"/>
                <w:szCs w:val="24"/>
              </w:rPr>
            </w:pPr>
          </w:p>
          <w:p w14:paraId="43514C64" w14:textId="77777777" w:rsidR="005B6BDE" w:rsidRPr="00085E32" w:rsidRDefault="00615421" w:rsidP="00804811">
            <w:pPr>
              <w:spacing w:line="360" w:lineRule="auto"/>
              <w:jc w:val="both"/>
              <w:rPr>
                <w:rFonts w:asciiTheme="majorHAnsi" w:hAnsiTheme="majorHAnsi" w:cstheme="majorHAnsi"/>
                <w:i/>
                <w:sz w:val="24"/>
                <w:szCs w:val="24"/>
              </w:rPr>
            </w:pPr>
            <w:r w:rsidRPr="00085E32">
              <w:rPr>
                <w:rFonts w:asciiTheme="majorHAnsi" w:hAnsiTheme="majorHAnsi" w:cstheme="majorHAnsi"/>
                <w:i/>
                <w:sz w:val="24"/>
                <w:szCs w:val="24"/>
              </w:rPr>
              <w:t>Mỗi góc lượng giác gốc O được xác định bởi tia đầu Ou, tia cuối Ov và số đo góc của nó.</w:t>
            </w:r>
          </w:p>
          <w:p w14:paraId="20EC7850" w14:textId="77777777" w:rsidR="005B6BDE" w:rsidRPr="00085E32" w:rsidRDefault="00615421" w:rsidP="00804811">
            <w:pPr>
              <w:spacing w:line="360" w:lineRule="auto"/>
              <w:jc w:val="both"/>
              <w:rPr>
                <w:rFonts w:asciiTheme="majorHAnsi" w:hAnsiTheme="majorHAnsi" w:cstheme="majorHAnsi"/>
                <w:b/>
                <w:sz w:val="24"/>
                <w:szCs w:val="24"/>
              </w:rPr>
            </w:pPr>
            <w:r w:rsidRPr="00085E32">
              <w:rPr>
                <w:rFonts w:asciiTheme="majorHAnsi" w:hAnsiTheme="majorHAnsi" w:cstheme="majorHAnsi"/>
                <w:b/>
                <w:sz w:val="24"/>
                <w:szCs w:val="24"/>
              </w:rPr>
              <w:t>Chú ý</w:t>
            </w:r>
          </w:p>
          <w:p w14:paraId="2AD062B1" w14:textId="77777777" w:rsidR="005B6BDE" w:rsidRPr="00085E32" w:rsidRDefault="00615421" w:rsidP="00804811">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Cho hai tia Ou, Ov có vô số góc lượng giác tia đầu Ou, tia cuối Ov. Mỗi góc lượng giác như thế đều kí hiệu là (Ou, Ov).</w:t>
            </w:r>
          </w:p>
          <w:p w14:paraId="1766DAAC" w14:textId="70F09751" w:rsidR="005B6BDE" w:rsidRPr="00085E32" w:rsidRDefault="00615421" w:rsidP="00804811">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Số đo của các góc lượng giác này sai khác nhau một bội nguyên của </w:t>
            </w:r>
            <m:oMath>
              <m:sSup>
                <m:sSupPr>
                  <m:ctrlPr>
                    <w:rPr>
                      <w:rFonts w:ascii="Cambria Math" w:hAnsi="Cambria Math" w:cstheme="majorHAnsi"/>
                      <w:i/>
                      <w:sz w:val="24"/>
                      <w:szCs w:val="24"/>
                    </w:rPr>
                  </m:ctrlPr>
                </m:sSupPr>
                <m:e>
                  <m:r>
                    <w:rPr>
                      <w:rFonts w:ascii="Cambria Math" w:hAnsi="Cambria Math" w:cstheme="majorHAnsi"/>
                      <w:sz w:val="24"/>
                      <w:szCs w:val="24"/>
                    </w:rPr>
                    <m:t>360</m:t>
                  </m:r>
                </m:e>
                <m:sup>
                  <m:r>
                    <w:rPr>
                      <w:rFonts w:ascii="Cambria Math" w:hAnsi="Cambria Math" w:cstheme="majorHAnsi"/>
                      <w:sz w:val="24"/>
                      <w:szCs w:val="24"/>
                    </w:rPr>
                    <m:t>o</m:t>
                  </m:r>
                </m:sup>
              </m:sSup>
            </m:oMath>
            <w:r w:rsidRPr="00085E32">
              <w:rPr>
                <w:rFonts w:asciiTheme="majorHAnsi" w:hAnsiTheme="majorHAnsi" w:cstheme="majorHAnsi"/>
                <w:sz w:val="24"/>
                <w:szCs w:val="24"/>
              </w:rPr>
              <w:t>.</w:t>
            </w:r>
          </w:p>
          <w:p w14:paraId="25B1CD10" w14:textId="6EB4AC6F" w:rsidR="005B6BDE" w:rsidRPr="00085E32" w:rsidRDefault="00615421" w:rsidP="00256E23">
            <w:pPr>
              <w:spacing w:line="360" w:lineRule="auto"/>
              <w:jc w:val="both"/>
              <w:rPr>
                <w:rFonts w:asciiTheme="majorHAnsi" w:hAnsiTheme="majorHAnsi" w:cstheme="majorHAnsi"/>
                <w:i/>
                <w:sz w:val="24"/>
                <w:szCs w:val="24"/>
              </w:rPr>
            </w:pPr>
            <w:r w:rsidRPr="00085E32">
              <w:rPr>
                <w:rFonts w:asciiTheme="majorHAnsi" w:hAnsiTheme="majorHAnsi" w:cstheme="majorHAnsi"/>
                <w:b/>
                <w:i/>
                <w:sz w:val="24"/>
                <w:szCs w:val="24"/>
              </w:rPr>
              <w:t xml:space="preserve">Ví dụ 1: </w:t>
            </w:r>
            <w:r w:rsidRPr="00085E32">
              <w:rPr>
                <w:rFonts w:asciiTheme="majorHAnsi" w:hAnsiTheme="majorHAnsi" w:cstheme="majorHAnsi"/>
                <w:i/>
                <w:sz w:val="24"/>
                <w:szCs w:val="24"/>
              </w:rPr>
              <w:t>(SGK – tr.7).</w:t>
            </w:r>
          </w:p>
          <w:p w14:paraId="3114A925" w14:textId="77777777" w:rsidR="005B6BDE" w:rsidRPr="00085E32" w:rsidRDefault="00615421" w:rsidP="00804811">
            <w:pPr>
              <w:spacing w:line="360" w:lineRule="auto"/>
              <w:rPr>
                <w:rFonts w:asciiTheme="majorHAnsi" w:hAnsiTheme="majorHAnsi" w:cstheme="majorHAnsi"/>
                <w:i/>
                <w:sz w:val="24"/>
                <w:szCs w:val="24"/>
              </w:rPr>
            </w:pPr>
            <w:r w:rsidRPr="00085E32">
              <w:rPr>
                <w:rFonts w:asciiTheme="majorHAnsi" w:hAnsiTheme="majorHAnsi" w:cstheme="majorHAnsi"/>
                <w:i/>
                <w:sz w:val="24"/>
                <w:szCs w:val="24"/>
              </w:rPr>
              <w:t>Lời giải: (SGK – tr.7).</w:t>
            </w:r>
          </w:p>
          <w:p w14:paraId="081633A2" w14:textId="5501D3A2" w:rsidR="005B6BDE" w:rsidRPr="00085E32" w:rsidRDefault="00615421" w:rsidP="001E187A">
            <w:pPr>
              <w:spacing w:line="360" w:lineRule="auto"/>
              <w:rPr>
                <w:rFonts w:asciiTheme="majorHAnsi" w:hAnsiTheme="majorHAnsi" w:cstheme="majorHAnsi"/>
                <w:b/>
                <w:sz w:val="24"/>
                <w:szCs w:val="24"/>
              </w:rPr>
            </w:pPr>
            <w:r w:rsidRPr="00085E32">
              <w:rPr>
                <w:rFonts w:asciiTheme="majorHAnsi" w:hAnsiTheme="majorHAnsi" w:cstheme="majorHAnsi"/>
                <w:b/>
                <w:sz w:val="24"/>
                <w:szCs w:val="24"/>
              </w:rPr>
              <w:t>Luyện tập 1.</w:t>
            </w:r>
          </w:p>
          <w:p w14:paraId="64B0AE16" w14:textId="6F6B69E1" w:rsidR="005B6BDE" w:rsidRPr="00085E32" w:rsidRDefault="00407D15" w:rsidP="00804811">
            <w:pPr>
              <w:spacing w:line="360" w:lineRule="auto"/>
              <w:rPr>
                <w:rFonts w:asciiTheme="majorHAnsi" w:hAnsiTheme="majorHAnsi" w:cstheme="majorHAnsi"/>
                <w:sz w:val="24"/>
                <w:szCs w:val="24"/>
                <w:lang w:val="vi-VN"/>
              </w:rPr>
            </w:pPr>
            <m:oMath>
              <m:r>
                <w:rPr>
                  <w:rFonts w:ascii="Cambria Math" w:hAnsi="Cambria Math" w:cstheme="majorHAnsi"/>
                  <w:sz w:val="24"/>
                  <w:szCs w:val="24"/>
                </w:rPr>
                <m:t>sđ(Ou, Ov) = 45°.</m:t>
              </m:r>
            </m:oMath>
            <w:r w:rsidRPr="00085E32">
              <w:rPr>
                <w:rFonts w:asciiTheme="majorHAnsi" w:hAnsiTheme="majorHAnsi" w:cstheme="majorHAnsi"/>
                <w:sz w:val="24"/>
                <w:szCs w:val="24"/>
                <w:lang w:val="vi-VN"/>
              </w:rPr>
              <w:t xml:space="preserve"> </w:t>
            </w:r>
          </w:p>
          <w:p w14:paraId="1ED13F8F" w14:textId="078B0516" w:rsidR="00407D15" w:rsidRPr="00085E32" w:rsidRDefault="00EA2454" w:rsidP="00804811">
            <w:pPr>
              <w:spacing w:line="360" w:lineRule="auto"/>
              <w:rPr>
                <w:rFonts w:asciiTheme="majorHAnsi" w:hAnsiTheme="majorHAnsi" w:cstheme="majorHAnsi"/>
                <w:sz w:val="24"/>
                <w:szCs w:val="24"/>
                <w:lang w:val="vi-VN"/>
              </w:rPr>
            </w:pPr>
            <w:r w:rsidRPr="00085E32">
              <w:rPr>
                <w:rFonts w:asciiTheme="majorHAnsi" w:hAnsiTheme="majorHAnsi" w:cstheme="majorHAnsi"/>
                <w:position w:val="-14"/>
              </w:rPr>
              <w:object w:dxaOrig="2760" w:dyaOrig="400" w14:anchorId="3171689E">
                <v:shape id="_x0000_i1027" type="#_x0000_t75" style="width:138pt;height:20.25pt" o:ole="">
                  <v:imagedata r:id="rId14" o:title=""/>
                </v:shape>
                <o:OLEObject Type="Embed" ProgID="Equation.DSMT4" ShapeID="_x0000_i1027" DrawAspect="Content" ObjectID="_1819570390" r:id="rId15"/>
              </w:object>
            </w:r>
            <w:r w:rsidR="00407D15" w:rsidRPr="00085E32">
              <w:rPr>
                <w:rFonts w:asciiTheme="majorHAnsi" w:hAnsiTheme="majorHAnsi" w:cstheme="majorHAnsi"/>
                <w:sz w:val="24"/>
                <w:szCs w:val="24"/>
                <w:lang w:val="vi-VN"/>
              </w:rPr>
              <w:t xml:space="preserve"> </w:t>
            </w:r>
          </w:p>
          <w:p w14:paraId="2990EB34" w14:textId="511B43C7" w:rsidR="005B6BDE" w:rsidRPr="00085E32" w:rsidRDefault="00EA2454" w:rsidP="00804811">
            <w:pPr>
              <w:spacing w:line="360" w:lineRule="auto"/>
              <w:rPr>
                <w:rFonts w:asciiTheme="majorHAnsi" w:hAnsiTheme="majorHAnsi" w:cstheme="majorHAnsi"/>
                <w:sz w:val="24"/>
                <w:szCs w:val="24"/>
                <w:lang w:val="vi-VN"/>
              </w:rPr>
            </w:pPr>
            <w:r w:rsidRPr="00085E32">
              <w:rPr>
                <w:rFonts w:asciiTheme="majorHAnsi" w:hAnsiTheme="majorHAnsi" w:cstheme="majorHAnsi"/>
                <w:position w:val="-6"/>
              </w:rPr>
              <w:object w:dxaOrig="920" w:dyaOrig="279" w14:anchorId="741B1FA2">
                <v:shape id="_x0000_i1028" type="#_x0000_t75" style="width:45.75pt;height:14.25pt" o:ole="">
                  <v:imagedata r:id="rId16" o:title=""/>
                </v:shape>
                <o:OLEObject Type="Embed" ProgID="Equation.DSMT4" ShapeID="_x0000_i1028" DrawAspect="Content" ObjectID="_1819570391" r:id="rId17"/>
              </w:object>
            </w:r>
            <w:r w:rsidR="00407D15" w:rsidRPr="00085E32">
              <w:rPr>
                <w:rFonts w:asciiTheme="majorHAnsi" w:hAnsiTheme="majorHAnsi" w:cstheme="majorHAnsi"/>
                <w:sz w:val="24"/>
                <w:szCs w:val="24"/>
                <w:lang w:val="vi-VN"/>
              </w:rPr>
              <w:t xml:space="preserve"> </w:t>
            </w:r>
          </w:p>
          <w:p w14:paraId="379BF857" w14:textId="6E131EA0" w:rsidR="005B6BDE" w:rsidRPr="00085E32" w:rsidRDefault="00615421" w:rsidP="00804811">
            <w:pPr>
              <w:spacing w:line="360" w:lineRule="auto"/>
              <w:rPr>
                <w:rFonts w:asciiTheme="majorHAnsi" w:hAnsiTheme="majorHAnsi" w:cstheme="majorHAnsi"/>
                <w:b/>
                <w:sz w:val="24"/>
                <w:szCs w:val="24"/>
              </w:rPr>
            </w:pPr>
            <w:r w:rsidRPr="00085E32">
              <w:rPr>
                <w:rFonts w:asciiTheme="majorHAnsi" w:hAnsiTheme="majorHAnsi" w:cstheme="majorHAnsi"/>
                <w:b/>
                <w:sz w:val="24"/>
                <w:szCs w:val="24"/>
              </w:rPr>
              <w:t xml:space="preserve">b) Hệ thức </w:t>
            </w:r>
            <w:r w:rsidR="007D3C7B" w:rsidRPr="00085E32">
              <w:rPr>
                <w:rFonts w:asciiTheme="majorHAnsi" w:hAnsiTheme="majorHAnsi" w:cstheme="majorHAnsi"/>
                <w:b/>
                <w:sz w:val="24"/>
                <w:szCs w:val="24"/>
                <w:lang w:val="vi-VN"/>
              </w:rPr>
              <w:t>C</w:t>
            </w:r>
            <w:r w:rsidRPr="00085E32">
              <w:rPr>
                <w:rFonts w:asciiTheme="majorHAnsi" w:hAnsiTheme="majorHAnsi" w:cstheme="majorHAnsi"/>
                <w:b/>
                <w:sz w:val="24"/>
                <w:szCs w:val="24"/>
              </w:rPr>
              <w:t>hasles</w:t>
            </w:r>
          </w:p>
          <w:p w14:paraId="23CAAA52" w14:textId="73F7189F" w:rsidR="005B6BDE" w:rsidRPr="00085E32" w:rsidRDefault="00615421" w:rsidP="003779C1">
            <w:pPr>
              <w:spacing w:line="360" w:lineRule="auto"/>
              <w:rPr>
                <w:rFonts w:asciiTheme="majorHAnsi" w:hAnsiTheme="majorHAnsi" w:cstheme="majorHAnsi"/>
                <w:b/>
                <w:i/>
                <w:sz w:val="24"/>
                <w:szCs w:val="24"/>
                <w:u w:val="single"/>
              </w:rPr>
            </w:pPr>
            <w:r w:rsidRPr="00085E32">
              <w:rPr>
                <w:rFonts w:asciiTheme="majorHAnsi" w:hAnsiTheme="majorHAnsi" w:cstheme="majorHAnsi"/>
                <w:b/>
                <w:i/>
                <w:sz w:val="24"/>
                <w:szCs w:val="24"/>
                <w:u w:val="single"/>
              </w:rPr>
              <w:lastRenderedPageBreak/>
              <w:t>HĐ2:</w:t>
            </w:r>
          </w:p>
          <w:p w14:paraId="30F4C782" w14:textId="77777777" w:rsidR="005B6BDE" w:rsidRPr="00085E32" w:rsidRDefault="00615421" w:rsidP="00804811">
            <w:pPr>
              <w:spacing w:line="360" w:lineRule="auto"/>
              <w:rPr>
                <w:rFonts w:asciiTheme="majorHAnsi" w:hAnsiTheme="majorHAnsi" w:cstheme="majorHAnsi"/>
                <w:sz w:val="24"/>
                <w:szCs w:val="24"/>
              </w:rPr>
            </w:pPr>
            <w:r w:rsidRPr="00085E32">
              <w:rPr>
                <w:rFonts w:asciiTheme="majorHAnsi" w:hAnsiTheme="majorHAnsi" w:cstheme="majorHAnsi"/>
                <w:sz w:val="24"/>
                <w:szCs w:val="24"/>
              </w:rPr>
              <w:t>a) Quan sát Hình 1.5 ta có:</w:t>
            </w:r>
          </w:p>
          <w:p w14:paraId="39969726" w14:textId="4B05F4CB" w:rsidR="005B6BDE" w:rsidRPr="00085E32" w:rsidRDefault="00407D15" w:rsidP="00804811">
            <w:pPr>
              <w:spacing w:line="360" w:lineRule="auto"/>
              <w:rPr>
                <w:rFonts w:ascii="Cambria Math" w:hAnsi="Cambria Math" w:cstheme="majorHAnsi"/>
                <w:sz w:val="24"/>
                <w:szCs w:val="24"/>
                <w:lang w:val="vi-VN"/>
                <w:oMath/>
              </w:rPr>
            </w:pPr>
            <m:oMath>
              <m:r>
                <w:rPr>
                  <w:rFonts w:ascii="Cambria Math" w:hAnsi="Cambria Math" w:cstheme="majorHAnsi"/>
                  <w:sz w:val="24"/>
                  <w:szCs w:val="24"/>
                </w:rPr>
                <m:t>sđ(Ou, Ov) = 30°;</m:t>
              </m:r>
            </m:oMath>
            <w:r w:rsidRPr="00085E32">
              <w:rPr>
                <w:rFonts w:asciiTheme="majorHAnsi" w:hAnsiTheme="majorHAnsi" w:cstheme="majorHAnsi"/>
                <w:sz w:val="24"/>
                <w:szCs w:val="24"/>
                <w:lang w:val="vi-VN"/>
              </w:rPr>
              <w:t xml:space="preserve"> </w:t>
            </w:r>
          </w:p>
          <w:p w14:paraId="61316D3C" w14:textId="0B5806B5" w:rsidR="005B6BDE" w:rsidRPr="00085E32" w:rsidRDefault="00407D15" w:rsidP="00804811">
            <w:pPr>
              <w:spacing w:line="360" w:lineRule="auto"/>
              <w:rPr>
                <w:rFonts w:ascii="Cambria Math" w:hAnsi="Cambria Math" w:cstheme="majorHAnsi"/>
                <w:sz w:val="24"/>
                <w:szCs w:val="24"/>
                <w:lang w:val="vi-VN"/>
                <w:oMath/>
              </w:rPr>
            </w:pPr>
            <m:oMath>
              <m:r>
                <w:rPr>
                  <w:rFonts w:ascii="Cambria Math" w:hAnsi="Cambria Math" w:cstheme="majorHAnsi"/>
                  <w:sz w:val="24"/>
                  <w:szCs w:val="24"/>
                </w:rPr>
                <m:t>sđ(Ov, Ow) = 45°;</m:t>
              </m:r>
            </m:oMath>
            <w:r w:rsidRPr="00085E32">
              <w:rPr>
                <w:rFonts w:asciiTheme="majorHAnsi" w:hAnsiTheme="majorHAnsi" w:cstheme="majorHAnsi"/>
                <w:sz w:val="24"/>
                <w:szCs w:val="24"/>
                <w:lang w:val="vi-VN"/>
              </w:rPr>
              <w:t xml:space="preserve">  </w:t>
            </w:r>
          </w:p>
          <w:p w14:paraId="3256518F" w14:textId="3483BAB5" w:rsidR="00407D15" w:rsidRPr="00085E32" w:rsidRDefault="00407D15" w:rsidP="00804811">
            <w:pPr>
              <w:spacing w:line="360" w:lineRule="auto"/>
              <w:rPr>
                <w:rFonts w:asciiTheme="majorHAnsi" w:hAnsiTheme="majorHAnsi" w:cstheme="majorHAnsi"/>
                <w:sz w:val="24"/>
                <w:szCs w:val="24"/>
                <w:lang w:val="vi-VN"/>
              </w:rPr>
            </w:pPr>
            <m:oMath>
              <m:r>
                <w:rPr>
                  <w:rFonts w:ascii="Cambria Math" w:hAnsi="Cambria Math" w:cstheme="majorHAnsi"/>
                  <w:sz w:val="24"/>
                  <w:szCs w:val="24"/>
                </w:rPr>
                <m:t>sđ</m:t>
              </m:r>
              <m:d>
                <m:dPr>
                  <m:ctrlPr>
                    <w:rPr>
                      <w:rFonts w:ascii="Cambria Math" w:hAnsi="Cambria Math" w:cstheme="majorHAnsi"/>
                      <w:i/>
                      <w:sz w:val="24"/>
                      <w:szCs w:val="24"/>
                    </w:rPr>
                  </m:ctrlPr>
                </m:dPr>
                <m:e>
                  <m:r>
                    <w:rPr>
                      <w:rFonts w:ascii="Cambria Math" w:hAnsi="Cambria Math" w:cstheme="majorHAnsi"/>
                      <w:sz w:val="24"/>
                      <w:szCs w:val="24"/>
                    </w:rPr>
                    <m:t>Ou, Ow</m:t>
                  </m:r>
                </m:e>
              </m:d>
              <m:r>
                <w:rPr>
                  <w:rFonts w:ascii="Cambria Math" w:hAnsi="Cambria Math" w:cstheme="majorHAnsi"/>
                  <w:sz w:val="24"/>
                  <w:szCs w:val="24"/>
                </w:rPr>
                <m:t xml:space="preserve">= – </m:t>
              </m:r>
              <m:d>
                <m:dPr>
                  <m:ctrlPr>
                    <w:rPr>
                      <w:rFonts w:ascii="Cambria Math" w:hAnsi="Cambria Math" w:cstheme="majorHAnsi"/>
                      <w:i/>
                      <w:sz w:val="24"/>
                      <w:szCs w:val="24"/>
                    </w:rPr>
                  </m:ctrlPr>
                </m:dPr>
                <m:e>
                  <m:r>
                    <w:rPr>
                      <w:rFonts w:ascii="Cambria Math" w:hAnsi="Cambria Math" w:cstheme="majorHAnsi"/>
                      <w:sz w:val="24"/>
                      <w:szCs w:val="24"/>
                    </w:rPr>
                    <m:t>360° – 30° – 45°</m:t>
                  </m:r>
                </m:e>
              </m:d>
            </m:oMath>
            <w:r w:rsidRPr="00085E32">
              <w:rPr>
                <w:rFonts w:asciiTheme="majorHAnsi" w:hAnsiTheme="majorHAnsi" w:cstheme="majorHAnsi"/>
                <w:sz w:val="24"/>
                <w:szCs w:val="24"/>
                <w:lang w:val="vi-VN"/>
              </w:rPr>
              <w:t xml:space="preserve"> </w:t>
            </w:r>
          </w:p>
          <w:p w14:paraId="54B55BCD" w14:textId="692E5A97" w:rsidR="005B6BDE" w:rsidRPr="00085E32" w:rsidRDefault="00407D15" w:rsidP="00804811">
            <w:pPr>
              <w:spacing w:line="360" w:lineRule="auto"/>
              <w:rPr>
                <w:rFonts w:ascii="Cambria Math" w:hAnsi="Cambria Math" w:cstheme="majorHAnsi"/>
                <w:sz w:val="24"/>
                <w:szCs w:val="24"/>
                <w:lang w:val="vi-VN"/>
                <w:oMath/>
              </w:rPr>
            </w:pPr>
            <m:oMath>
              <m:r>
                <w:rPr>
                  <w:rFonts w:ascii="Cambria Math" w:hAnsi="Cambria Math" w:cstheme="majorHAnsi"/>
                  <w:sz w:val="24"/>
                  <w:szCs w:val="24"/>
                </w:rPr>
                <m:t>= – 285°.</m:t>
              </m:r>
            </m:oMath>
            <w:r w:rsidRPr="00085E32">
              <w:rPr>
                <w:rFonts w:asciiTheme="majorHAnsi" w:hAnsiTheme="majorHAnsi" w:cstheme="majorHAnsi"/>
                <w:sz w:val="24"/>
                <w:szCs w:val="24"/>
                <w:lang w:val="vi-VN"/>
              </w:rPr>
              <w:t xml:space="preserve"> </w:t>
            </w:r>
          </w:p>
          <w:p w14:paraId="4C8FB6AA" w14:textId="293B1D15" w:rsidR="005B6BDE" w:rsidRPr="00085E32" w:rsidRDefault="00615421" w:rsidP="00804811">
            <w:pPr>
              <w:spacing w:line="360" w:lineRule="auto"/>
              <w:rPr>
                <w:rFonts w:asciiTheme="majorHAnsi" w:hAnsiTheme="majorHAnsi" w:cstheme="majorHAnsi"/>
                <w:sz w:val="24"/>
                <w:szCs w:val="24"/>
              </w:rPr>
            </w:pPr>
            <w:r w:rsidRPr="00085E32">
              <w:rPr>
                <w:rFonts w:asciiTheme="majorHAnsi" w:hAnsiTheme="majorHAnsi" w:cstheme="majorHAnsi"/>
                <w:sz w:val="24"/>
                <w:szCs w:val="24"/>
              </w:rPr>
              <w:t xml:space="preserve">b)  Ta có: </w:t>
            </w:r>
            <w:r w:rsidR="00EA2454" w:rsidRPr="00085E32">
              <w:rPr>
                <w:rFonts w:asciiTheme="majorHAnsi" w:hAnsiTheme="majorHAnsi" w:cstheme="majorHAnsi"/>
                <w:position w:val="-14"/>
              </w:rPr>
              <w:object w:dxaOrig="4120" w:dyaOrig="400" w14:anchorId="60A34555">
                <v:shape id="_x0000_i1029" type="#_x0000_t75" style="width:206.25pt;height:20.25pt" o:ole="">
                  <v:imagedata r:id="rId18" o:title=""/>
                </v:shape>
                <o:OLEObject Type="Embed" ProgID="Equation.DSMT4" ShapeID="_x0000_i1029" DrawAspect="Content" ObjectID="_1819570392" r:id="rId19"/>
              </w:object>
            </w:r>
          </w:p>
          <w:p w14:paraId="405F86E0" w14:textId="78A64E33" w:rsidR="005B6BDE" w:rsidRPr="00085E32" w:rsidRDefault="00615421" w:rsidP="00804811">
            <w:pPr>
              <w:spacing w:line="360" w:lineRule="auto"/>
              <w:rPr>
                <w:rFonts w:asciiTheme="majorHAnsi" w:hAnsiTheme="majorHAnsi" w:cstheme="majorHAnsi"/>
                <w:sz w:val="24"/>
                <w:szCs w:val="24"/>
              </w:rPr>
            </w:pPr>
            <w:r w:rsidRPr="00085E32">
              <w:rPr>
                <w:rFonts w:asciiTheme="majorHAnsi" w:hAnsiTheme="majorHAnsi" w:cstheme="majorHAnsi"/>
                <w:sz w:val="24"/>
                <w:szCs w:val="24"/>
              </w:rPr>
              <w:t xml:space="preserve">Lại có: </w:t>
            </w:r>
            <w:r w:rsidR="00EA2454" w:rsidRPr="00085E32">
              <w:rPr>
                <w:rFonts w:asciiTheme="majorHAnsi" w:hAnsiTheme="majorHAnsi" w:cstheme="majorHAnsi"/>
                <w:position w:val="-6"/>
              </w:rPr>
              <w:object w:dxaOrig="2100" w:dyaOrig="279" w14:anchorId="2548AC3E">
                <v:shape id="_x0000_i1030" type="#_x0000_t75" style="width:105pt;height:14.25pt" o:ole="">
                  <v:imagedata r:id="rId20" o:title=""/>
                </v:shape>
                <o:OLEObject Type="Embed" ProgID="Equation.DSMT4" ShapeID="_x0000_i1030" DrawAspect="Content" ObjectID="_1819570393" r:id="rId21"/>
              </w:object>
            </w:r>
          </w:p>
          <w:p w14:paraId="6BE72BF3" w14:textId="5C8D9A00" w:rsidR="005B6BDE" w:rsidRPr="00085E32" w:rsidRDefault="00615421" w:rsidP="00804811">
            <w:pPr>
              <w:spacing w:line="360" w:lineRule="auto"/>
              <w:rPr>
                <w:rFonts w:asciiTheme="majorHAnsi" w:hAnsiTheme="majorHAnsi" w:cstheme="majorHAnsi"/>
                <w:sz w:val="24"/>
                <w:szCs w:val="24"/>
              </w:rPr>
            </w:pPr>
            <w:r w:rsidRPr="00085E32">
              <w:rPr>
                <w:rFonts w:asciiTheme="majorHAnsi" w:hAnsiTheme="majorHAnsi" w:cstheme="majorHAnsi"/>
                <w:sz w:val="24"/>
                <w:szCs w:val="24"/>
              </w:rPr>
              <w:t xml:space="preserve">Vậy tồn tại một số nguyên </w:t>
            </w:r>
            <w:r w:rsidR="00EA2454" w:rsidRPr="00085E32">
              <w:rPr>
                <w:rFonts w:asciiTheme="majorHAnsi" w:hAnsiTheme="majorHAnsi" w:cstheme="majorHAnsi"/>
                <w:position w:val="-6"/>
              </w:rPr>
              <w:object w:dxaOrig="520" w:dyaOrig="279" w14:anchorId="4003FA0F">
                <v:shape id="_x0000_i1031" type="#_x0000_t75" style="width:26.25pt;height:14.25pt" o:ole="">
                  <v:imagedata r:id="rId22" o:title=""/>
                </v:shape>
                <o:OLEObject Type="Embed" ProgID="Equation.DSMT4" ShapeID="_x0000_i1031" DrawAspect="Content" ObjectID="_1819570394" r:id="rId23"/>
              </w:object>
            </w:r>
            <w:r w:rsidRPr="00085E32">
              <w:rPr>
                <w:rFonts w:asciiTheme="majorHAnsi" w:hAnsiTheme="majorHAnsi" w:cstheme="majorHAnsi"/>
                <w:sz w:val="24"/>
                <w:szCs w:val="24"/>
              </w:rPr>
              <w:t xml:space="preserve"> để </w:t>
            </w:r>
            <w:r w:rsidR="00EA2454" w:rsidRPr="00085E32">
              <w:rPr>
                <w:rFonts w:asciiTheme="majorHAnsi" w:hAnsiTheme="majorHAnsi" w:cstheme="majorHAnsi"/>
                <w:position w:val="-14"/>
              </w:rPr>
              <w:object w:dxaOrig="4620" w:dyaOrig="400" w14:anchorId="5EEA9862">
                <v:shape id="_x0000_i1032" type="#_x0000_t75" style="width:231pt;height:20.25pt" o:ole="">
                  <v:imagedata r:id="rId24" o:title=""/>
                </v:shape>
                <o:OLEObject Type="Embed" ProgID="Equation.DSMT4" ShapeID="_x0000_i1032" DrawAspect="Content" ObjectID="_1819570395" r:id="rId25"/>
              </w:object>
            </w:r>
            <w:r w:rsidRPr="00085E32">
              <w:rPr>
                <w:rFonts w:asciiTheme="majorHAnsi" w:hAnsiTheme="majorHAnsi" w:cstheme="majorHAnsi"/>
                <w:b/>
                <w:sz w:val="24"/>
                <w:szCs w:val="24"/>
              </w:rPr>
              <w:t>Hệ thức Chasles:</w:t>
            </w:r>
          </w:p>
          <w:p w14:paraId="1E8DF52D" w14:textId="77777777" w:rsidR="005B6BDE" w:rsidRPr="00085E32" w:rsidRDefault="00615421" w:rsidP="00804811">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Với ba tia Ou, Ov, Ow bất kì, ta có:</w:t>
            </w:r>
          </w:p>
          <w:p w14:paraId="6DB76723" w14:textId="3BE0118F" w:rsidR="005B6BDE" w:rsidRPr="00085E32" w:rsidRDefault="00EA2454" w:rsidP="00804811">
            <w:pPr>
              <w:spacing w:line="360" w:lineRule="auto"/>
              <w:jc w:val="both"/>
              <w:rPr>
                <w:rFonts w:asciiTheme="majorHAnsi" w:hAnsiTheme="majorHAnsi" w:cstheme="majorHAnsi"/>
                <w:sz w:val="24"/>
                <w:szCs w:val="24"/>
              </w:rPr>
            </w:pPr>
            <w:r w:rsidRPr="00085E32">
              <w:rPr>
                <w:rFonts w:asciiTheme="majorHAnsi" w:hAnsiTheme="majorHAnsi" w:cstheme="majorHAnsi"/>
                <w:position w:val="-14"/>
              </w:rPr>
              <w:object w:dxaOrig="5480" w:dyaOrig="400" w14:anchorId="345A192F">
                <v:shape id="_x0000_i1033" type="#_x0000_t75" style="width:273.75pt;height:20.25pt" o:ole="">
                  <v:imagedata r:id="rId26" o:title=""/>
                </v:shape>
                <o:OLEObject Type="Embed" ProgID="Equation.DSMT4" ShapeID="_x0000_i1033" DrawAspect="Content" ObjectID="_1819570396" r:id="rId27"/>
              </w:object>
            </w:r>
            <w:r w:rsidR="00615421" w:rsidRPr="00085E32">
              <w:rPr>
                <w:rFonts w:asciiTheme="majorHAnsi" w:hAnsiTheme="majorHAnsi" w:cstheme="majorHAnsi"/>
                <w:b/>
                <w:sz w:val="24"/>
                <w:szCs w:val="24"/>
              </w:rPr>
              <w:t>Nhận xét:</w:t>
            </w:r>
          </w:p>
          <w:p w14:paraId="2FFCA32D" w14:textId="77777777" w:rsidR="005B6BDE" w:rsidRPr="00085E32" w:rsidRDefault="00615421" w:rsidP="00804811">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Từ hệ thức Chasles, ta suy ra: Với ba tia tùy ý Ox, Ou, Ov ta có:</w:t>
            </w:r>
          </w:p>
          <w:p w14:paraId="29F6B798" w14:textId="1E0E6E46" w:rsidR="00407D15" w:rsidRPr="00085E32" w:rsidRDefault="00EA2454" w:rsidP="00EA2454">
            <w:pPr>
              <w:tabs>
                <w:tab w:val="center" w:pos="2280"/>
                <w:tab w:val="right" w:pos="4560"/>
              </w:tabs>
              <w:spacing w:line="360" w:lineRule="auto"/>
              <w:jc w:val="both"/>
              <w:rPr>
                <w:rFonts w:asciiTheme="majorHAnsi" w:hAnsiTheme="majorHAnsi" w:cstheme="majorHAnsi"/>
                <w:sz w:val="24"/>
                <w:szCs w:val="24"/>
              </w:rPr>
            </w:pPr>
            <w:r w:rsidRPr="00085E32">
              <w:rPr>
                <w:rFonts w:asciiTheme="majorHAnsi" w:hAnsiTheme="majorHAnsi" w:cstheme="majorHAnsi"/>
                <w:position w:val="-14"/>
              </w:rPr>
              <w:object w:dxaOrig="3800" w:dyaOrig="400" w14:anchorId="4B340EF2">
                <v:shape id="_x0000_i1034" type="#_x0000_t75" style="width:189.75pt;height:20.25pt" o:ole="">
                  <v:imagedata r:id="rId28" o:title=""/>
                </v:shape>
                <o:OLEObject Type="Embed" ProgID="Equation.DSMT4" ShapeID="_x0000_i1034" DrawAspect="Content" ObjectID="_1819570397" r:id="rId29"/>
              </w:object>
            </w:r>
          </w:p>
          <w:p w14:paraId="0A0CB9C3" w14:textId="245C83AB" w:rsidR="005B6BDE" w:rsidRPr="00085E32" w:rsidRDefault="00EA2454" w:rsidP="00804811">
            <w:pPr>
              <w:spacing w:line="360" w:lineRule="auto"/>
              <w:jc w:val="both"/>
              <w:rPr>
                <w:rFonts w:asciiTheme="majorHAnsi" w:hAnsiTheme="majorHAnsi" w:cstheme="majorHAnsi"/>
                <w:sz w:val="24"/>
                <w:szCs w:val="24"/>
                <w:lang w:val="vi-VN"/>
              </w:rPr>
            </w:pPr>
            <w:r w:rsidRPr="00085E32">
              <w:rPr>
                <w:rFonts w:asciiTheme="majorHAnsi" w:hAnsiTheme="majorHAnsi" w:cstheme="majorHAnsi"/>
                <w:position w:val="-14"/>
              </w:rPr>
              <w:object w:dxaOrig="1620" w:dyaOrig="400" w14:anchorId="528FC474">
                <v:shape id="_x0000_i1035" type="#_x0000_t75" style="width:81pt;height:20.25pt" o:ole="">
                  <v:imagedata r:id="rId30" o:title=""/>
                </v:shape>
                <o:OLEObject Type="Embed" ProgID="Equation.DSMT4" ShapeID="_x0000_i1035" DrawAspect="Content" ObjectID="_1819570398" r:id="rId31"/>
              </w:object>
            </w:r>
            <w:r w:rsidR="00407D15" w:rsidRPr="00085E32">
              <w:rPr>
                <w:rFonts w:asciiTheme="majorHAnsi" w:hAnsiTheme="majorHAnsi" w:cstheme="majorHAnsi"/>
                <w:sz w:val="24"/>
                <w:szCs w:val="24"/>
                <w:lang w:val="vi-VN"/>
              </w:rPr>
              <w:t xml:space="preserve"> </w:t>
            </w:r>
          </w:p>
          <w:p w14:paraId="50548F0D" w14:textId="77777777" w:rsidR="007245A2" w:rsidRPr="00085E32" w:rsidRDefault="007245A2" w:rsidP="00804811">
            <w:pPr>
              <w:spacing w:line="360" w:lineRule="auto"/>
              <w:jc w:val="both"/>
              <w:rPr>
                <w:rFonts w:asciiTheme="majorHAnsi" w:hAnsiTheme="majorHAnsi" w:cstheme="majorHAnsi"/>
                <w:b/>
                <w:i/>
                <w:sz w:val="24"/>
                <w:szCs w:val="24"/>
              </w:rPr>
            </w:pPr>
          </w:p>
          <w:p w14:paraId="00FF5CD6" w14:textId="77777777" w:rsidR="005B6BDE" w:rsidRPr="00085E32" w:rsidRDefault="00615421" w:rsidP="00804811">
            <w:pPr>
              <w:spacing w:line="360" w:lineRule="auto"/>
              <w:jc w:val="both"/>
              <w:rPr>
                <w:rFonts w:asciiTheme="majorHAnsi" w:hAnsiTheme="majorHAnsi" w:cstheme="majorHAnsi"/>
                <w:b/>
                <w:i/>
                <w:sz w:val="24"/>
                <w:szCs w:val="24"/>
              </w:rPr>
            </w:pPr>
            <w:r w:rsidRPr="00085E32">
              <w:rPr>
                <w:rFonts w:asciiTheme="majorHAnsi" w:hAnsiTheme="majorHAnsi" w:cstheme="majorHAnsi"/>
                <w:b/>
                <w:i/>
                <w:sz w:val="24"/>
                <w:szCs w:val="24"/>
              </w:rPr>
              <w:t>Ví dụ 2.</w:t>
            </w:r>
          </w:p>
          <w:p w14:paraId="757F159B" w14:textId="27A52A1C" w:rsidR="005B6BDE" w:rsidRPr="00085E32" w:rsidRDefault="00615421" w:rsidP="00804811">
            <w:pPr>
              <w:spacing w:line="360" w:lineRule="auto"/>
              <w:jc w:val="both"/>
              <w:rPr>
                <w:rFonts w:asciiTheme="majorHAnsi" w:hAnsiTheme="majorHAnsi" w:cstheme="majorHAnsi"/>
                <w:i/>
                <w:sz w:val="24"/>
                <w:szCs w:val="24"/>
              </w:rPr>
            </w:pPr>
            <w:r w:rsidRPr="00085E32">
              <w:rPr>
                <w:rFonts w:asciiTheme="majorHAnsi" w:hAnsiTheme="majorHAnsi" w:cstheme="majorHAnsi"/>
                <w:i/>
                <w:sz w:val="24"/>
                <w:szCs w:val="24"/>
              </w:rPr>
              <w:t>Hướng dẫn giải (SGK – tr.8).</w:t>
            </w:r>
          </w:p>
          <w:p w14:paraId="5F8F9D8F" w14:textId="77777777" w:rsidR="00AD3A3E" w:rsidRPr="00085E32" w:rsidRDefault="00AD3A3E" w:rsidP="00AD3A3E">
            <w:pPr>
              <w:spacing w:line="360" w:lineRule="auto"/>
              <w:jc w:val="both"/>
              <w:rPr>
                <w:rFonts w:asciiTheme="majorHAnsi" w:hAnsiTheme="majorHAnsi" w:cstheme="majorHAnsi"/>
                <w:b/>
                <w:sz w:val="24"/>
                <w:szCs w:val="24"/>
              </w:rPr>
            </w:pPr>
            <w:r w:rsidRPr="00085E32">
              <w:rPr>
                <w:rFonts w:asciiTheme="majorHAnsi" w:hAnsiTheme="majorHAnsi" w:cstheme="majorHAnsi"/>
                <w:b/>
                <w:sz w:val="24"/>
                <w:szCs w:val="24"/>
              </w:rPr>
              <w:t>Luyện tập 2</w:t>
            </w:r>
          </w:p>
          <w:p w14:paraId="239C55F6" w14:textId="77777777" w:rsidR="00AD3A3E" w:rsidRPr="00085E32" w:rsidRDefault="00AD3A3E" w:rsidP="00AD3A3E">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Số đo của các góc lượng giác tia đầu Ou, tia cuối Ov là:</w:t>
            </w:r>
          </w:p>
          <w:p w14:paraId="3F9A7E22" w14:textId="77777777" w:rsidR="00AD3A3E" w:rsidRPr="00085E32" w:rsidRDefault="00AD3A3E" w:rsidP="00AD3A3E">
            <w:pPr>
              <w:spacing w:line="360" w:lineRule="auto"/>
              <w:jc w:val="both"/>
              <w:rPr>
                <w:rFonts w:ascii="Cambria Math" w:hAnsi="Cambria Math" w:cstheme="majorHAnsi"/>
                <w:sz w:val="24"/>
                <w:szCs w:val="24"/>
                <w:lang w:val="vi-VN"/>
                <w:oMath/>
              </w:rPr>
            </w:pPr>
            <m:oMath>
              <m:r>
                <w:rPr>
                  <w:rFonts w:ascii="Cambria Math" w:hAnsi="Cambria Math" w:cstheme="majorHAnsi"/>
                  <w:sz w:val="24"/>
                  <w:szCs w:val="24"/>
                </w:rPr>
                <m:t>sđ</m:t>
              </m:r>
              <m:d>
                <m:dPr>
                  <m:ctrlPr>
                    <w:rPr>
                      <w:rFonts w:ascii="Cambria Math" w:hAnsi="Cambria Math" w:cstheme="majorHAnsi"/>
                      <w:i/>
                      <w:sz w:val="24"/>
                      <w:szCs w:val="24"/>
                    </w:rPr>
                  </m:ctrlPr>
                </m:dPr>
                <m:e>
                  <m:r>
                    <w:rPr>
                      <w:rFonts w:ascii="Cambria Math" w:hAnsi="Cambria Math" w:cstheme="majorHAnsi"/>
                      <w:sz w:val="24"/>
                      <w:szCs w:val="24"/>
                    </w:rPr>
                    <m:t>Ou, Ov</m:t>
                  </m:r>
                </m:e>
              </m:d>
              <m:r>
                <w:rPr>
                  <w:rFonts w:ascii="Cambria Math" w:hAnsi="Cambria Math" w:cstheme="majorHAnsi"/>
                  <w:sz w:val="24"/>
                  <w:szCs w:val="24"/>
                </w:rPr>
                <m:t>=sđ(Ox, Ov)–sđ(Ox, Ou)+k360°</m:t>
              </m:r>
            </m:oMath>
            <w:r w:rsidRPr="00085E32">
              <w:rPr>
                <w:rFonts w:asciiTheme="majorHAnsi" w:hAnsiTheme="majorHAnsi" w:cstheme="majorHAnsi"/>
                <w:sz w:val="24"/>
                <w:szCs w:val="24"/>
                <w:lang w:val="vi-VN"/>
              </w:rPr>
              <w:t xml:space="preserve"> </w:t>
            </w:r>
          </w:p>
          <w:p w14:paraId="24E5A7EF" w14:textId="77777777" w:rsidR="00AD3A3E" w:rsidRPr="00085E32" w:rsidRDefault="00AD3A3E" w:rsidP="00AD3A3E">
            <w:pPr>
              <w:spacing w:line="360" w:lineRule="auto"/>
              <w:jc w:val="both"/>
              <w:rPr>
                <w:rFonts w:asciiTheme="majorHAnsi" w:hAnsiTheme="majorHAnsi" w:cstheme="majorHAnsi"/>
                <w:sz w:val="24"/>
                <w:szCs w:val="24"/>
                <w:lang w:val="vi-VN"/>
              </w:rPr>
            </w:pPr>
            <w:r w:rsidRPr="00085E32">
              <w:rPr>
                <w:rFonts w:asciiTheme="majorHAnsi" w:hAnsiTheme="majorHAnsi" w:cstheme="majorHAnsi"/>
                <w:position w:val="-6"/>
              </w:rPr>
              <w:object w:dxaOrig="2380" w:dyaOrig="279" w14:anchorId="727E8A14">
                <v:shape id="_x0000_i1036" type="#_x0000_t75" style="width:119.25pt;height:14.25pt" o:ole="">
                  <v:imagedata r:id="rId32" o:title=""/>
                </v:shape>
                <o:OLEObject Type="Embed" ProgID="Equation.DSMT4" ShapeID="_x0000_i1036" DrawAspect="Content" ObjectID="_1819570399" r:id="rId33"/>
              </w:object>
            </w:r>
            <w:r w:rsidRPr="00085E32">
              <w:rPr>
                <w:rFonts w:asciiTheme="majorHAnsi" w:hAnsiTheme="majorHAnsi" w:cstheme="majorHAnsi"/>
                <w:sz w:val="24"/>
                <w:szCs w:val="24"/>
                <w:lang w:val="vi-VN"/>
              </w:rPr>
              <w:t xml:space="preserve"> </w:t>
            </w:r>
          </w:p>
          <w:p w14:paraId="19683D8A" w14:textId="77777777" w:rsidR="00AD3A3E" w:rsidRPr="00085E32" w:rsidRDefault="00AD3A3E" w:rsidP="00AD3A3E">
            <w:pPr>
              <w:spacing w:line="360" w:lineRule="auto"/>
              <w:jc w:val="both"/>
              <w:rPr>
                <w:rFonts w:ascii="Cambria Math" w:hAnsi="Cambria Math" w:cstheme="majorHAnsi"/>
                <w:sz w:val="24"/>
                <w:szCs w:val="24"/>
                <w:lang w:val="vi-VN"/>
                <w:oMath/>
              </w:rPr>
            </w:pPr>
            <m:oMath>
              <m:r>
                <w:rPr>
                  <w:rFonts w:ascii="Cambria Math" w:hAnsi="Cambria Math" w:cstheme="majorHAnsi"/>
                  <w:sz w:val="24"/>
                  <w:szCs w:val="24"/>
                  <w:lang w:val="vi-VN"/>
                </w:rPr>
                <m:t>= – 510° + k360°</m:t>
              </m:r>
            </m:oMath>
            <w:r w:rsidRPr="00085E32">
              <w:rPr>
                <w:rFonts w:asciiTheme="majorHAnsi" w:hAnsiTheme="majorHAnsi" w:cstheme="majorHAnsi"/>
                <w:sz w:val="24"/>
                <w:szCs w:val="24"/>
                <w:lang w:val="vi-VN"/>
              </w:rPr>
              <w:t xml:space="preserve"> </w:t>
            </w:r>
          </w:p>
          <w:p w14:paraId="4F0D9612" w14:textId="77777777" w:rsidR="00AD3A3E" w:rsidRPr="00085E32" w:rsidRDefault="00AD3A3E" w:rsidP="00AD3A3E">
            <w:pPr>
              <w:spacing w:line="360" w:lineRule="auto"/>
              <w:jc w:val="both"/>
              <w:rPr>
                <w:rFonts w:asciiTheme="majorHAnsi" w:hAnsiTheme="majorHAnsi" w:cstheme="majorHAnsi"/>
                <w:sz w:val="24"/>
                <w:szCs w:val="24"/>
                <w:lang w:val="vi-VN"/>
              </w:rPr>
            </w:pPr>
            <w:r w:rsidRPr="00085E32">
              <w:rPr>
                <w:rFonts w:asciiTheme="majorHAnsi" w:hAnsiTheme="majorHAnsi" w:cstheme="majorHAnsi"/>
                <w:position w:val="-6"/>
              </w:rPr>
              <w:object w:dxaOrig="2200" w:dyaOrig="279" w14:anchorId="7B840D3C">
                <v:shape id="_x0000_i1037" type="#_x0000_t75" style="width:110.25pt;height:14.25pt" o:ole="">
                  <v:imagedata r:id="rId34" o:title=""/>
                </v:shape>
                <o:OLEObject Type="Embed" ProgID="Equation.DSMT4" ShapeID="_x0000_i1037" DrawAspect="Content" ObjectID="_1819570400" r:id="rId35"/>
              </w:object>
            </w:r>
            <w:r w:rsidRPr="00085E32">
              <w:rPr>
                <w:rFonts w:asciiTheme="majorHAnsi" w:hAnsiTheme="majorHAnsi" w:cstheme="majorHAnsi"/>
                <w:sz w:val="24"/>
                <w:szCs w:val="24"/>
                <w:lang w:val="vi-VN"/>
              </w:rPr>
              <w:t xml:space="preserve"> </w:t>
            </w:r>
          </w:p>
          <w:p w14:paraId="5743208E" w14:textId="77777777" w:rsidR="00AD3A3E" w:rsidRPr="00085E32" w:rsidRDefault="00AD3A3E" w:rsidP="00AD3A3E">
            <w:pPr>
              <w:spacing w:line="360" w:lineRule="auto"/>
              <w:jc w:val="both"/>
              <w:rPr>
                <w:rFonts w:ascii="Cambria Math" w:hAnsi="Cambria Math" w:cstheme="majorHAnsi"/>
                <w:sz w:val="24"/>
                <w:szCs w:val="24"/>
                <w:lang w:val="vi-VN"/>
                <w:oMath/>
              </w:rPr>
            </w:pPr>
            <m:oMath>
              <m:r>
                <w:rPr>
                  <w:rFonts w:ascii="Cambria Math" w:hAnsi="Cambria Math" w:cstheme="majorHAnsi"/>
                  <w:sz w:val="24"/>
                  <w:szCs w:val="24"/>
                  <w:lang w:val="vi-VN"/>
                </w:rPr>
                <m:t>= 210°+(k – 2)360°</m:t>
              </m:r>
            </m:oMath>
            <w:r w:rsidRPr="00085E32">
              <w:rPr>
                <w:rFonts w:asciiTheme="majorHAnsi" w:hAnsiTheme="majorHAnsi" w:cstheme="majorHAnsi"/>
                <w:sz w:val="24"/>
                <w:szCs w:val="24"/>
                <w:lang w:val="vi-VN"/>
              </w:rPr>
              <w:t xml:space="preserve"> </w:t>
            </w:r>
          </w:p>
          <w:p w14:paraId="276CC688" w14:textId="7CEABFAB" w:rsidR="005B6BDE" w:rsidRPr="00085E32" w:rsidRDefault="00AD3A3E" w:rsidP="00804811">
            <w:pPr>
              <w:spacing w:line="360" w:lineRule="auto"/>
              <w:jc w:val="both"/>
              <w:rPr>
                <w:rFonts w:ascii="Cambria Math" w:hAnsi="Cambria Math" w:cstheme="majorHAnsi"/>
                <w:sz w:val="24"/>
                <w:szCs w:val="24"/>
                <w:oMath/>
              </w:rPr>
            </w:pPr>
            <w:r w:rsidRPr="00085E32">
              <w:rPr>
                <w:rFonts w:asciiTheme="majorHAnsi" w:hAnsiTheme="majorHAnsi" w:cstheme="majorHAnsi"/>
                <w:position w:val="-14"/>
              </w:rPr>
              <w:object w:dxaOrig="3180" w:dyaOrig="400" w14:anchorId="13FCAD43">
                <v:shape id="_x0000_i1038" type="#_x0000_t75" style="width:159pt;height:20.25pt" o:ole="">
                  <v:imagedata r:id="rId36" o:title=""/>
                </v:shape>
                <o:OLEObject Type="Embed" ProgID="Equation.DSMT4" ShapeID="_x0000_i1038" DrawAspect="Content" ObjectID="_1819570401" r:id="rId37"/>
              </w:object>
            </w:r>
            <w:r w:rsidRPr="00085E32">
              <w:rPr>
                <w:rFonts w:asciiTheme="majorHAnsi" w:hAnsiTheme="majorHAnsi" w:cstheme="majorHAnsi"/>
                <w:sz w:val="24"/>
                <w:szCs w:val="24"/>
                <w:lang w:val="vi-VN"/>
              </w:rPr>
              <w:t xml:space="preserve"> </w:t>
            </w:r>
          </w:p>
          <w:p w14:paraId="4C0B39D6" w14:textId="7FD7B48A" w:rsidR="005B6BDE" w:rsidRPr="00085E32" w:rsidRDefault="00615421" w:rsidP="00804811">
            <w:pPr>
              <w:spacing w:line="360" w:lineRule="auto"/>
              <w:jc w:val="both"/>
              <w:rPr>
                <w:rFonts w:asciiTheme="majorHAnsi" w:hAnsiTheme="majorHAnsi" w:cstheme="majorHAnsi"/>
                <w:sz w:val="24"/>
                <w:szCs w:val="24"/>
                <w:lang w:val="vi-VN"/>
              </w:rPr>
            </w:pPr>
            <w:r w:rsidRPr="00085E32">
              <w:rPr>
                <w:rFonts w:asciiTheme="majorHAnsi" w:hAnsiTheme="majorHAnsi" w:cstheme="majorHAnsi"/>
                <w:sz w:val="24"/>
                <w:szCs w:val="24"/>
                <w:lang w:val="vi-VN"/>
              </w:rPr>
              <w:t xml:space="preserve">Vậy các góc lượng giác (Ou, Ov) có số đo là </w:t>
            </w:r>
            <w:r w:rsidR="00EA2454" w:rsidRPr="00085E32">
              <w:rPr>
                <w:rFonts w:asciiTheme="majorHAnsi" w:hAnsiTheme="majorHAnsi" w:cstheme="majorHAnsi"/>
                <w:position w:val="-14"/>
              </w:rPr>
              <w:object w:dxaOrig="2140" w:dyaOrig="400" w14:anchorId="62513C8F">
                <v:shape id="_x0000_i1039" type="#_x0000_t75" style="width:107.25pt;height:20.25pt" o:ole="">
                  <v:imagedata r:id="rId38" o:title=""/>
                </v:shape>
                <o:OLEObject Type="Embed" ProgID="Equation.DSMT4" ShapeID="_x0000_i1039" DrawAspect="Content" ObjectID="_1819570402" r:id="rId39"/>
              </w:object>
            </w:r>
            <w:r w:rsidRPr="00085E32">
              <w:rPr>
                <w:rFonts w:asciiTheme="majorHAnsi" w:hAnsiTheme="majorHAnsi" w:cstheme="majorHAnsi"/>
                <w:sz w:val="24"/>
                <w:szCs w:val="24"/>
                <w:lang w:val="vi-VN"/>
              </w:rPr>
              <w:t>.</w:t>
            </w:r>
          </w:p>
          <w:p w14:paraId="65B6AF57" w14:textId="77777777" w:rsidR="005B6BDE" w:rsidRPr="00085E32" w:rsidRDefault="005B6BDE" w:rsidP="00804811">
            <w:pPr>
              <w:spacing w:line="360" w:lineRule="auto"/>
              <w:jc w:val="both"/>
              <w:rPr>
                <w:rFonts w:asciiTheme="majorHAnsi" w:hAnsiTheme="majorHAnsi" w:cstheme="majorHAnsi"/>
                <w:b/>
                <w:sz w:val="24"/>
                <w:szCs w:val="24"/>
                <w:lang w:val="vi-VN"/>
              </w:rPr>
            </w:pPr>
          </w:p>
        </w:tc>
      </w:tr>
    </w:tbl>
    <w:p w14:paraId="12F8CE22" w14:textId="77777777" w:rsidR="00954A71" w:rsidRPr="00085E32" w:rsidRDefault="00954A71" w:rsidP="00804811">
      <w:pPr>
        <w:spacing w:after="0"/>
        <w:jc w:val="both"/>
        <w:rPr>
          <w:rFonts w:asciiTheme="majorHAnsi" w:hAnsiTheme="majorHAnsi" w:cstheme="majorHAnsi"/>
          <w:b/>
          <w:color w:val="000000"/>
          <w:sz w:val="24"/>
          <w:szCs w:val="24"/>
        </w:rPr>
      </w:pPr>
    </w:p>
    <w:p w14:paraId="60BB7E74" w14:textId="77777777" w:rsidR="005B6BDE" w:rsidRPr="00085E32" w:rsidRDefault="00615421" w:rsidP="00804811">
      <w:pPr>
        <w:spacing w:after="0"/>
        <w:jc w:val="both"/>
        <w:rPr>
          <w:rFonts w:asciiTheme="majorHAnsi" w:hAnsiTheme="majorHAnsi" w:cstheme="majorHAnsi"/>
          <w:b/>
          <w:sz w:val="24"/>
          <w:szCs w:val="24"/>
          <w:lang w:val="vi-VN"/>
        </w:rPr>
      </w:pPr>
      <w:r w:rsidRPr="00085E32">
        <w:rPr>
          <w:rFonts w:asciiTheme="majorHAnsi" w:hAnsiTheme="majorHAnsi" w:cstheme="majorHAnsi"/>
          <w:b/>
          <w:sz w:val="24"/>
          <w:szCs w:val="24"/>
          <w:lang w:val="vi-VN"/>
        </w:rPr>
        <w:t>Hoạt động 2: Đơn vị đo góc và độ dài cung tròn.</w:t>
      </w:r>
    </w:p>
    <w:p w14:paraId="13EF170A" w14:textId="77777777" w:rsidR="005B6BDE" w:rsidRPr="00085E32" w:rsidRDefault="00615421" w:rsidP="00804811">
      <w:pPr>
        <w:tabs>
          <w:tab w:val="left" w:pos="567"/>
          <w:tab w:val="left" w:pos="1134"/>
        </w:tabs>
        <w:spacing w:after="0"/>
        <w:jc w:val="both"/>
        <w:rPr>
          <w:rFonts w:asciiTheme="majorHAnsi" w:hAnsiTheme="majorHAnsi" w:cstheme="majorHAnsi"/>
          <w:color w:val="000000"/>
          <w:sz w:val="24"/>
          <w:szCs w:val="24"/>
          <w:lang w:val="vi-VN"/>
        </w:rPr>
      </w:pPr>
      <w:r w:rsidRPr="00085E32">
        <w:rPr>
          <w:rFonts w:asciiTheme="majorHAnsi" w:hAnsiTheme="majorHAnsi" w:cstheme="majorHAnsi"/>
          <w:b/>
          <w:color w:val="000000"/>
          <w:sz w:val="24"/>
          <w:szCs w:val="24"/>
          <w:lang w:val="vi-VN"/>
        </w:rPr>
        <w:t>a) Mục tiêu:</w:t>
      </w:r>
      <w:r w:rsidRPr="00085E32">
        <w:rPr>
          <w:rFonts w:asciiTheme="majorHAnsi" w:hAnsiTheme="majorHAnsi" w:cstheme="majorHAnsi"/>
          <w:color w:val="000000"/>
          <w:sz w:val="24"/>
          <w:szCs w:val="24"/>
          <w:lang w:val="vi-VN"/>
        </w:rPr>
        <w:t xml:space="preserve">  </w:t>
      </w:r>
    </w:p>
    <w:p w14:paraId="56538784" w14:textId="77777777" w:rsidR="005B6BDE" w:rsidRPr="00085E32" w:rsidRDefault="00615421" w:rsidP="00804811">
      <w:pPr>
        <w:tabs>
          <w:tab w:val="left" w:pos="567"/>
          <w:tab w:val="left" w:pos="1134"/>
        </w:tabs>
        <w:spacing w:after="0"/>
        <w:jc w:val="both"/>
        <w:rPr>
          <w:rFonts w:asciiTheme="majorHAnsi" w:hAnsiTheme="majorHAnsi" w:cstheme="majorHAnsi"/>
          <w:color w:val="000000"/>
          <w:sz w:val="24"/>
          <w:szCs w:val="24"/>
          <w:lang w:val="vi-VN"/>
        </w:rPr>
      </w:pPr>
      <w:r w:rsidRPr="00085E32">
        <w:rPr>
          <w:rFonts w:asciiTheme="majorHAnsi" w:hAnsiTheme="majorHAnsi" w:cstheme="majorHAnsi"/>
          <w:color w:val="000000"/>
          <w:sz w:val="24"/>
          <w:szCs w:val="24"/>
          <w:lang w:val="vi-VN"/>
        </w:rPr>
        <w:t>- Nhận biết được các đơn vị đo góc và mối quan hệ giữa chúng.</w:t>
      </w:r>
    </w:p>
    <w:p w14:paraId="5D82A539" w14:textId="77777777" w:rsidR="005B6BDE" w:rsidRPr="00085E32" w:rsidRDefault="00615421" w:rsidP="00804811">
      <w:pPr>
        <w:tabs>
          <w:tab w:val="left" w:pos="567"/>
          <w:tab w:val="left" w:pos="1134"/>
        </w:tabs>
        <w:spacing w:after="0"/>
        <w:jc w:val="both"/>
        <w:rPr>
          <w:rFonts w:asciiTheme="majorHAnsi" w:hAnsiTheme="majorHAnsi" w:cstheme="majorHAnsi"/>
          <w:color w:val="000000"/>
          <w:sz w:val="24"/>
          <w:szCs w:val="24"/>
          <w:lang w:val="vi-VN"/>
        </w:rPr>
      </w:pPr>
      <w:r w:rsidRPr="00085E32">
        <w:rPr>
          <w:rFonts w:asciiTheme="majorHAnsi" w:hAnsiTheme="majorHAnsi" w:cstheme="majorHAnsi"/>
          <w:color w:val="000000"/>
          <w:sz w:val="24"/>
          <w:szCs w:val="24"/>
          <w:lang w:val="vi-VN"/>
        </w:rPr>
        <w:t>- Nhận biết công thức tính độ dài cung tròn và áp dụng được công thức để giải quyết các bài toán liên quan.</w:t>
      </w:r>
    </w:p>
    <w:p w14:paraId="7809667A" w14:textId="77777777" w:rsidR="005B6BDE" w:rsidRPr="00085E32" w:rsidRDefault="00615421" w:rsidP="00804811">
      <w:pPr>
        <w:tabs>
          <w:tab w:val="left" w:pos="567"/>
          <w:tab w:val="left" w:pos="1134"/>
        </w:tabs>
        <w:spacing w:after="0"/>
        <w:jc w:val="both"/>
        <w:rPr>
          <w:rFonts w:asciiTheme="majorHAnsi" w:hAnsiTheme="majorHAnsi" w:cstheme="majorHAnsi"/>
          <w:b/>
          <w:color w:val="000000"/>
          <w:sz w:val="24"/>
          <w:szCs w:val="24"/>
          <w:lang w:val="vi-VN"/>
        </w:rPr>
      </w:pPr>
      <w:r w:rsidRPr="00085E32">
        <w:rPr>
          <w:rFonts w:asciiTheme="majorHAnsi" w:hAnsiTheme="majorHAnsi" w:cstheme="majorHAnsi"/>
          <w:b/>
          <w:color w:val="000000"/>
          <w:sz w:val="24"/>
          <w:szCs w:val="24"/>
          <w:lang w:val="vi-VN"/>
        </w:rPr>
        <w:t>b) Nội dung:</w:t>
      </w:r>
    </w:p>
    <w:p w14:paraId="1BAD504E" w14:textId="77777777" w:rsidR="005B6BDE" w:rsidRPr="00085E32" w:rsidRDefault="00615421" w:rsidP="00804811">
      <w:pPr>
        <w:tabs>
          <w:tab w:val="left" w:pos="567"/>
          <w:tab w:val="left" w:pos="1134"/>
        </w:tabs>
        <w:spacing w:after="0"/>
        <w:jc w:val="both"/>
        <w:rPr>
          <w:rFonts w:asciiTheme="majorHAnsi" w:hAnsiTheme="majorHAnsi" w:cstheme="majorHAnsi"/>
          <w:color w:val="000000"/>
          <w:sz w:val="24"/>
          <w:szCs w:val="24"/>
          <w:lang w:val="vi-VN"/>
        </w:rPr>
      </w:pPr>
      <w:r w:rsidRPr="00085E32">
        <w:rPr>
          <w:rFonts w:asciiTheme="majorHAnsi" w:hAnsiTheme="majorHAnsi" w:cstheme="majorHAnsi"/>
          <w:color w:val="000000"/>
          <w:sz w:val="24"/>
          <w:szCs w:val="24"/>
          <w:lang w:val="vi-VN"/>
        </w:rPr>
        <w:t>-</w:t>
      </w:r>
      <w:r w:rsidRPr="00085E32">
        <w:rPr>
          <w:rFonts w:asciiTheme="majorHAnsi" w:hAnsiTheme="majorHAnsi" w:cstheme="majorHAnsi"/>
          <w:b/>
          <w:color w:val="000000"/>
          <w:sz w:val="24"/>
          <w:szCs w:val="24"/>
          <w:lang w:val="vi-VN"/>
        </w:rPr>
        <w:t xml:space="preserve"> </w:t>
      </w:r>
      <w:r w:rsidRPr="00085E32">
        <w:rPr>
          <w:rFonts w:asciiTheme="majorHAnsi" w:hAnsiTheme="majorHAnsi" w:cstheme="majorHAnsi"/>
          <w:color w:val="000000"/>
          <w:sz w:val="24"/>
          <w:szCs w:val="24"/>
          <w:lang w:val="vi-VN"/>
        </w:rPr>
        <w:t xml:space="preserve">HS tìm hiểu nội dung kiến thức về </w:t>
      </w:r>
      <w:r w:rsidRPr="00085E32">
        <w:rPr>
          <w:rFonts w:asciiTheme="majorHAnsi" w:hAnsiTheme="majorHAnsi" w:cstheme="majorHAnsi"/>
          <w:sz w:val="24"/>
          <w:szCs w:val="24"/>
          <w:lang w:val="vi-VN"/>
        </w:rPr>
        <w:t>đơn vị đo góc và độ dài cung tròn</w:t>
      </w:r>
      <w:r w:rsidRPr="00085E32">
        <w:rPr>
          <w:rFonts w:asciiTheme="majorHAnsi" w:hAnsiTheme="majorHAnsi" w:cstheme="majorHAnsi"/>
          <w:color w:val="000000"/>
          <w:sz w:val="24"/>
          <w:szCs w:val="24"/>
          <w:lang w:val="vi-VN"/>
        </w:rPr>
        <w:t xml:space="preserve"> theo yêu cầu, dẫn dắt của GV, thảo luận trả lời câu hỏi và hoàn thành các bài tập ví dụ, luyện tập trong SGK. </w:t>
      </w:r>
    </w:p>
    <w:p w14:paraId="62EE8F15" w14:textId="77777777" w:rsidR="005B6BDE" w:rsidRPr="00085E32" w:rsidRDefault="00615421" w:rsidP="00804811">
      <w:pPr>
        <w:tabs>
          <w:tab w:val="left" w:pos="567"/>
          <w:tab w:val="left" w:pos="1134"/>
        </w:tabs>
        <w:spacing w:after="0"/>
        <w:jc w:val="both"/>
        <w:rPr>
          <w:rFonts w:asciiTheme="majorHAnsi" w:hAnsiTheme="majorHAnsi" w:cstheme="majorHAnsi"/>
          <w:color w:val="000000"/>
          <w:sz w:val="24"/>
          <w:szCs w:val="24"/>
          <w:lang w:val="vi-VN"/>
        </w:rPr>
      </w:pPr>
      <w:r w:rsidRPr="00085E32">
        <w:rPr>
          <w:rFonts w:asciiTheme="majorHAnsi" w:hAnsiTheme="majorHAnsi" w:cstheme="majorHAnsi"/>
          <w:b/>
          <w:color w:val="000000"/>
          <w:sz w:val="24"/>
          <w:szCs w:val="24"/>
          <w:lang w:val="vi-VN"/>
        </w:rPr>
        <w:t xml:space="preserve">c) Sản phẩm: </w:t>
      </w:r>
      <w:r w:rsidRPr="00085E32">
        <w:rPr>
          <w:rFonts w:asciiTheme="majorHAnsi" w:hAnsiTheme="majorHAnsi" w:cstheme="majorHAnsi"/>
          <w:color w:val="000000"/>
          <w:sz w:val="24"/>
          <w:szCs w:val="24"/>
          <w:lang w:val="vi-VN"/>
        </w:rPr>
        <w:t xml:space="preserve">HS ghi nhớ và vận dụng kiến thức về </w:t>
      </w:r>
      <w:r w:rsidRPr="00085E32">
        <w:rPr>
          <w:rFonts w:asciiTheme="majorHAnsi" w:hAnsiTheme="majorHAnsi" w:cstheme="majorHAnsi"/>
          <w:sz w:val="24"/>
          <w:szCs w:val="24"/>
          <w:lang w:val="vi-VN"/>
        </w:rPr>
        <w:t>đơn vị đo góc và độ dài cung tròn</w:t>
      </w:r>
      <w:r w:rsidRPr="00085E32">
        <w:rPr>
          <w:rFonts w:asciiTheme="majorHAnsi" w:hAnsiTheme="majorHAnsi" w:cstheme="majorHAnsi"/>
          <w:color w:val="000000"/>
          <w:sz w:val="24"/>
          <w:szCs w:val="24"/>
          <w:lang w:val="vi-VN"/>
        </w:rPr>
        <w:t xml:space="preserve"> để thực hành hoàn thành </w:t>
      </w:r>
      <w:r w:rsidRPr="00085E32">
        <w:rPr>
          <w:rFonts w:asciiTheme="majorHAnsi" w:hAnsiTheme="majorHAnsi" w:cstheme="majorHAnsi"/>
          <w:sz w:val="24"/>
          <w:szCs w:val="24"/>
          <w:lang w:val="vi-VN"/>
        </w:rPr>
        <w:t>bài tập Ví dụ 3, 4, Luyện tập 3 và Vận dụng 1.</w:t>
      </w:r>
    </w:p>
    <w:p w14:paraId="74F41528" w14:textId="77777777" w:rsidR="005B6BDE" w:rsidRPr="00085E32" w:rsidRDefault="00615421" w:rsidP="00804811">
      <w:pPr>
        <w:tabs>
          <w:tab w:val="left" w:pos="567"/>
          <w:tab w:val="left" w:pos="1134"/>
        </w:tabs>
        <w:spacing w:after="0"/>
        <w:jc w:val="both"/>
        <w:rPr>
          <w:rFonts w:asciiTheme="majorHAnsi" w:hAnsiTheme="majorHAnsi" w:cstheme="majorHAnsi"/>
          <w:b/>
          <w:color w:val="000000"/>
          <w:sz w:val="24"/>
          <w:szCs w:val="24"/>
          <w:lang w:val="vi-VN"/>
        </w:rPr>
      </w:pPr>
      <w:r w:rsidRPr="00085E32">
        <w:rPr>
          <w:rFonts w:asciiTheme="majorHAnsi" w:hAnsiTheme="majorHAnsi" w:cstheme="majorHAnsi"/>
          <w:b/>
          <w:color w:val="000000"/>
          <w:sz w:val="24"/>
          <w:szCs w:val="24"/>
          <w:lang w:val="vi-VN"/>
        </w:rPr>
        <w:t>d) Tổ chức thực hiện:</w:t>
      </w:r>
    </w:p>
    <w:tbl>
      <w:tblPr>
        <w:tblStyle w:val="a0"/>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590"/>
      </w:tblGrid>
      <w:tr w:rsidR="005B6BDE" w:rsidRPr="00085E32" w14:paraId="244EA5B3" w14:textId="77777777">
        <w:tc>
          <w:tcPr>
            <w:tcW w:w="4765" w:type="dxa"/>
          </w:tcPr>
          <w:p w14:paraId="52DC9B63" w14:textId="77777777" w:rsidR="005B6BDE" w:rsidRPr="00085E32" w:rsidRDefault="00615421" w:rsidP="00804811">
            <w:pPr>
              <w:tabs>
                <w:tab w:val="left" w:pos="567"/>
                <w:tab w:val="left" w:pos="1134"/>
              </w:tabs>
              <w:spacing w:line="360" w:lineRule="auto"/>
              <w:jc w:val="center"/>
              <w:rPr>
                <w:rFonts w:asciiTheme="majorHAnsi" w:hAnsiTheme="majorHAnsi" w:cstheme="majorHAnsi"/>
                <w:b/>
                <w:color w:val="000000"/>
                <w:sz w:val="24"/>
                <w:szCs w:val="24"/>
                <w:lang w:val="vi-VN"/>
              </w:rPr>
            </w:pPr>
            <w:r w:rsidRPr="00085E32">
              <w:rPr>
                <w:rFonts w:asciiTheme="majorHAnsi" w:hAnsiTheme="majorHAnsi" w:cstheme="majorHAnsi"/>
                <w:b/>
                <w:color w:val="000000"/>
                <w:sz w:val="24"/>
                <w:szCs w:val="24"/>
                <w:lang w:val="vi-VN"/>
              </w:rPr>
              <w:t>HĐ CỦA GV VÀ HS</w:t>
            </w:r>
          </w:p>
        </w:tc>
        <w:tc>
          <w:tcPr>
            <w:tcW w:w="4590" w:type="dxa"/>
          </w:tcPr>
          <w:p w14:paraId="7442088B" w14:textId="77777777" w:rsidR="005B6BDE" w:rsidRPr="00085E32" w:rsidRDefault="00615421" w:rsidP="00804811">
            <w:pPr>
              <w:tabs>
                <w:tab w:val="left" w:pos="567"/>
                <w:tab w:val="left" w:pos="1134"/>
              </w:tabs>
              <w:spacing w:line="360" w:lineRule="auto"/>
              <w:jc w:val="center"/>
              <w:rPr>
                <w:rFonts w:asciiTheme="majorHAnsi" w:hAnsiTheme="majorHAnsi" w:cstheme="majorHAnsi"/>
                <w:b/>
                <w:color w:val="000000"/>
                <w:sz w:val="24"/>
                <w:szCs w:val="24"/>
              </w:rPr>
            </w:pPr>
            <w:r w:rsidRPr="00085E32">
              <w:rPr>
                <w:rFonts w:asciiTheme="majorHAnsi" w:hAnsiTheme="majorHAnsi" w:cstheme="majorHAnsi"/>
                <w:b/>
                <w:color w:val="000000"/>
                <w:sz w:val="24"/>
                <w:szCs w:val="24"/>
              </w:rPr>
              <w:t>SẢN PHẨM DỰ KIẾN</w:t>
            </w:r>
          </w:p>
        </w:tc>
      </w:tr>
      <w:tr w:rsidR="005B6BDE" w:rsidRPr="00085E32" w14:paraId="4914FF6B" w14:textId="77777777">
        <w:trPr>
          <w:trHeight w:val="1088"/>
        </w:trPr>
        <w:tc>
          <w:tcPr>
            <w:tcW w:w="4765" w:type="dxa"/>
          </w:tcPr>
          <w:p w14:paraId="78377866" w14:textId="77777777" w:rsidR="005B6BDE" w:rsidRPr="00085E32" w:rsidRDefault="00615421" w:rsidP="00804811">
            <w:pPr>
              <w:spacing w:line="360" w:lineRule="auto"/>
              <w:jc w:val="both"/>
              <w:rPr>
                <w:rFonts w:asciiTheme="majorHAnsi" w:hAnsiTheme="majorHAnsi" w:cstheme="majorHAnsi"/>
                <w:b/>
                <w:color w:val="000000"/>
                <w:sz w:val="24"/>
                <w:szCs w:val="24"/>
              </w:rPr>
            </w:pPr>
            <w:r w:rsidRPr="00085E32">
              <w:rPr>
                <w:rFonts w:asciiTheme="majorHAnsi" w:hAnsiTheme="majorHAnsi" w:cstheme="majorHAnsi"/>
                <w:b/>
                <w:color w:val="000000"/>
                <w:sz w:val="24"/>
                <w:szCs w:val="24"/>
              </w:rPr>
              <w:t>Bước 1: Chuyển giao nhiệm vụ:</w:t>
            </w:r>
          </w:p>
          <w:p w14:paraId="0312DFFD"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06279500" w14:textId="77777777" w:rsidR="005B6BDE"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GV yêu cầu HS nhắc về đơn vị dùng để đo góc, và quy đổi từ độ sang phút.</w:t>
            </w:r>
          </w:p>
          <w:p w14:paraId="378BDB4C"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0B68C938"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72BA8A2A" w14:textId="77777777" w:rsidR="00A87994" w:rsidRPr="00085E32" w:rsidRDefault="00A87994" w:rsidP="00804811">
            <w:pPr>
              <w:tabs>
                <w:tab w:val="left" w:pos="567"/>
                <w:tab w:val="left" w:pos="1134"/>
              </w:tabs>
              <w:spacing w:line="360" w:lineRule="auto"/>
              <w:jc w:val="both"/>
              <w:rPr>
                <w:rFonts w:asciiTheme="majorHAnsi" w:hAnsiTheme="majorHAnsi" w:cstheme="majorHAnsi"/>
                <w:color w:val="000000"/>
                <w:sz w:val="24"/>
                <w:szCs w:val="24"/>
              </w:rPr>
            </w:pPr>
          </w:p>
          <w:p w14:paraId="4DFC32FF" w14:textId="77777777" w:rsidR="005B6BDE" w:rsidRPr="00085E32" w:rsidRDefault="00615421" w:rsidP="00804811">
            <w:pPr>
              <w:tabs>
                <w:tab w:val="left" w:pos="567"/>
                <w:tab w:val="left" w:pos="1134"/>
              </w:tabs>
              <w:spacing w:line="360" w:lineRule="auto"/>
              <w:jc w:val="both"/>
              <w:rPr>
                <w:rFonts w:asciiTheme="majorHAnsi" w:hAnsiTheme="majorHAnsi" w:cstheme="majorHAnsi"/>
                <w:b/>
                <w:color w:val="000000"/>
                <w:sz w:val="24"/>
                <w:szCs w:val="24"/>
              </w:rPr>
            </w:pPr>
            <w:r w:rsidRPr="00085E32">
              <w:rPr>
                <w:rFonts w:asciiTheme="majorHAnsi" w:hAnsiTheme="majorHAnsi" w:cstheme="majorHAnsi"/>
                <w:color w:val="000000"/>
                <w:sz w:val="24"/>
                <w:szCs w:val="24"/>
              </w:rPr>
              <w:t xml:space="preserve">- GV giới thiệu về </w:t>
            </w:r>
            <w:r w:rsidRPr="00085E32">
              <w:rPr>
                <w:rFonts w:asciiTheme="majorHAnsi" w:hAnsiTheme="majorHAnsi" w:cstheme="majorHAnsi"/>
                <w:b/>
                <w:color w:val="000000"/>
                <w:sz w:val="24"/>
                <w:szCs w:val="24"/>
              </w:rPr>
              <w:t>Đơn vị rađian</w:t>
            </w:r>
            <w:r w:rsidRPr="00085E32">
              <w:rPr>
                <w:rFonts w:asciiTheme="majorHAnsi" w:hAnsiTheme="majorHAnsi" w:cstheme="majorHAnsi"/>
                <w:color w:val="000000"/>
                <w:sz w:val="24"/>
                <w:szCs w:val="24"/>
              </w:rPr>
              <w:t xml:space="preserve"> và biểu diễn hình học cho HS nắm được kiến thức mới.</w:t>
            </w:r>
          </w:p>
          <w:p w14:paraId="5F3D4FAE"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4E26A764"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36755CCA"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42CBBD52"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1D2ADC11" w14:textId="77777777" w:rsidR="005B6BDE" w:rsidRPr="00085E32" w:rsidRDefault="00615421" w:rsidP="00804811">
            <w:pPr>
              <w:tabs>
                <w:tab w:val="left" w:pos="567"/>
                <w:tab w:val="left" w:pos="1134"/>
              </w:tabs>
              <w:spacing w:line="360" w:lineRule="auto"/>
              <w:jc w:val="both"/>
              <w:rPr>
                <w:rFonts w:asciiTheme="majorHAnsi" w:hAnsiTheme="majorHAnsi" w:cstheme="majorHAnsi"/>
                <w:b/>
                <w:color w:val="000000"/>
                <w:sz w:val="24"/>
                <w:szCs w:val="24"/>
              </w:rPr>
            </w:pPr>
            <w:r w:rsidRPr="00085E32">
              <w:rPr>
                <w:rFonts w:asciiTheme="majorHAnsi" w:hAnsiTheme="majorHAnsi" w:cstheme="majorHAnsi"/>
                <w:color w:val="000000"/>
                <w:sz w:val="24"/>
                <w:szCs w:val="24"/>
              </w:rPr>
              <w:t xml:space="preserve">- GV dẫn dắt cho HS để hình thành kiến thức về </w:t>
            </w:r>
            <w:r w:rsidRPr="00085E32">
              <w:rPr>
                <w:rFonts w:asciiTheme="majorHAnsi" w:hAnsiTheme="majorHAnsi" w:cstheme="majorHAnsi"/>
                <w:b/>
                <w:color w:val="000000"/>
                <w:sz w:val="24"/>
                <w:szCs w:val="24"/>
              </w:rPr>
              <w:t>Quan hệ giữa độ và rađian:</w:t>
            </w:r>
          </w:p>
          <w:p w14:paraId="50580AF8" w14:textId="77777777" w:rsidR="003C5574" w:rsidRPr="00085E32" w:rsidRDefault="003C5574" w:rsidP="00804811">
            <w:pPr>
              <w:tabs>
                <w:tab w:val="left" w:pos="567"/>
                <w:tab w:val="left" w:pos="1134"/>
              </w:tabs>
              <w:spacing w:line="360" w:lineRule="auto"/>
              <w:jc w:val="both"/>
              <w:rPr>
                <w:rFonts w:asciiTheme="majorHAnsi" w:hAnsiTheme="majorHAnsi" w:cstheme="majorHAnsi"/>
                <w:color w:val="000000"/>
                <w:sz w:val="24"/>
                <w:szCs w:val="24"/>
              </w:rPr>
            </w:pPr>
          </w:p>
          <w:p w14:paraId="4D13210A"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71E75EC9" w14:textId="77777777" w:rsidR="005B6BDE"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xml:space="preserve">- GV hướng dẫn HS làm </w:t>
            </w:r>
            <w:r w:rsidRPr="00085E32">
              <w:rPr>
                <w:rFonts w:asciiTheme="majorHAnsi" w:hAnsiTheme="majorHAnsi" w:cstheme="majorHAnsi"/>
                <w:b/>
                <w:color w:val="000000"/>
                <w:sz w:val="24"/>
                <w:szCs w:val="24"/>
              </w:rPr>
              <w:t xml:space="preserve">Ví dụ 3 </w:t>
            </w:r>
          </w:p>
          <w:p w14:paraId="411DB0D1" w14:textId="34CF2458"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2B151A58" w14:textId="57E8CC6B" w:rsidR="005B6BDE"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xml:space="preserve">- GV cho HS làm phần </w:t>
            </w:r>
            <w:r w:rsidRPr="00085E32">
              <w:rPr>
                <w:rFonts w:asciiTheme="majorHAnsi" w:hAnsiTheme="majorHAnsi" w:cstheme="majorHAnsi"/>
                <w:b/>
                <w:color w:val="000000"/>
                <w:sz w:val="24"/>
                <w:szCs w:val="24"/>
              </w:rPr>
              <w:t>Luyện tập 3</w:t>
            </w:r>
            <w:r w:rsidRPr="00085E32">
              <w:rPr>
                <w:rFonts w:asciiTheme="majorHAnsi" w:hAnsiTheme="majorHAnsi" w:cstheme="majorHAnsi"/>
                <w:color w:val="000000"/>
                <w:sz w:val="24"/>
                <w:szCs w:val="24"/>
              </w:rPr>
              <w:t>, sau đó:</w:t>
            </w:r>
          </w:p>
          <w:p w14:paraId="63A06255" w14:textId="77777777" w:rsidR="005B6BDE"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GV chỉ định 2 HS lên bảng thực hiện.</w:t>
            </w:r>
          </w:p>
          <w:p w14:paraId="1AE931D8" w14:textId="77777777" w:rsidR="005B6BDE"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GV đi kiểm tra ngẫu nhiên một số HS.</w:t>
            </w:r>
          </w:p>
          <w:p w14:paraId="7F29F292" w14:textId="77777777" w:rsidR="005B6BDE"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GV nhận xét và chốt đáp án.</w:t>
            </w:r>
          </w:p>
          <w:p w14:paraId="074BD9B5"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03EBA23D"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01BBBB75"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1A131AF3"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7028F004" w14:textId="77777777" w:rsidR="00111203" w:rsidRPr="00085E32" w:rsidRDefault="00111203" w:rsidP="00804811">
            <w:pPr>
              <w:tabs>
                <w:tab w:val="left" w:pos="567"/>
                <w:tab w:val="left" w:pos="1134"/>
              </w:tabs>
              <w:spacing w:line="360" w:lineRule="auto"/>
              <w:jc w:val="both"/>
              <w:rPr>
                <w:rFonts w:asciiTheme="majorHAnsi" w:hAnsiTheme="majorHAnsi" w:cstheme="majorHAnsi"/>
                <w:color w:val="000000"/>
                <w:sz w:val="24"/>
                <w:szCs w:val="24"/>
              </w:rPr>
            </w:pPr>
          </w:p>
          <w:p w14:paraId="09B21DD0" w14:textId="77777777" w:rsidR="001D4509" w:rsidRPr="00085E32" w:rsidRDefault="001D4509" w:rsidP="00804811">
            <w:pPr>
              <w:tabs>
                <w:tab w:val="left" w:pos="567"/>
                <w:tab w:val="left" w:pos="1134"/>
              </w:tabs>
              <w:spacing w:line="360" w:lineRule="auto"/>
              <w:jc w:val="both"/>
              <w:rPr>
                <w:rFonts w:asciiTheme="majorHAnsi" w:hAnsiTheme="majorHAnsi" w:cstheme="majorHAnsi"/>
                <w:color w:val="000000"/>
                <w:sz w:val="24"/>
                <w:szCs w:val="24"/>
              </w:rPr>
            </w:pPr>
          </w:p>
          <w:p w14:paraId="112E5FE0" w14:textId="77777777" w:rsidR="001D4509" w:rsidRPr="00085E32" w:rsidRDefault="001D4509" w:rsidP="00804811">
            <w:pPr>
              <w:tabs>
                <w:tab w:val="left" w:pos="567"/>
                <w:tab w:val="left" w:pos="1134"/>
              </w:tabs>
              <w:spacing w:line="360" w:lineRule="auto"/>
              <w:jc w:val="both"/>
              <w:rPr>
                <w:rFonts w:asciiTheme="majorHAnsi" w:hAnsiTheme="majorHAnsi" w:cstheme="majorHAnsi"/>
                <w:color w:val="000000"/>
                <w:sz w:val="24"/>
                <w:szCs w:val="24"/>
              </w:rPr>
            </w:pPr>
          </w:p>
          <w:p w14:paraId="734CB39F" w14:textId="59078590" w:rsidR="003C5574" w:rsidRPr="00085E32" w:rsidRDefault="00615421" w:rsidP="00804811">
            <w:pPr>
              <w:tabs>
                <w:tab w:val="left" w:pos="567"/>
                <w:tab w:val="left" w:pos="1134"/>
              </w:tabs>
              <w:spacing w:line="360" w:lineRule="auto"/>
              <w:jc w:val="both"/>
              <w:rPr>
                <w:rFonts w:asciiTheme="majorHAnsi" w:hAnsiTheme="majorHAnsi" w:cstheme="majorHAnsi"/>
                <w:b/>
                <w:color w:val="000000"/>
                <w:sz w:val="24"/>
                <w:szCs w:val="24"/>
              </w:rPr>
            </w:pPr>
            <w:r w:rsidRPr="00085E32">
              <w:rPr>
                <w:rFonts w:asciiTheme="majorHAnsi" w:hAnsiTheme="majorHAnsi" w:cstheme="majorHAnsi"/>
                <w:color w:val="000000"/>
                <w:sz w:val="24"/>
                <w:szCs w:val="24"/>
              </w:rPr>
              <w:t xml:space="preserve">- GV giới thiệu bảng chuyển đổi thông dụng từ độ sang rađian trong phần </w:t>
            </w:r>
            <w:r w:rsidRPr="00085E32">
              <w:rPr>
                <w:rFonts w:asciiTheme="majorHAnsi" w:hAnsiTheme="majorHAnsi" w:cstheme="majorHAnsi"/>
                <w:b/>
                <w:color w:val="000000"/>
                <w:sz w:val="24"/>
                <w:szCs w:val="24"/>
              </w:rPr>
              <w:t xml:space="preserve">Chú ý </w:t>
            </w:r>
            <w:r w:rsidR="00ED4D48" w:rsidRPr="00085E32">
              <w:rPr>
                <w:rFonts w:asciiTheme="majorHAnsi" w:hAnsiTheme="majorHAnsi" w:cstheme="majorHAnsi"/>
                <w:color w:val="000000"/>
                <w:sz w:val="24"/>
                <w:szCs w:val="24"/>
              </w:rPr>
              <w:t>cho HS.</w:t>
            </w:r>
          </w:p>
          <w:p w14:paraId="109BC05B" w14:textId="77777777" w:rsidR="00ED4D48" w:rsidRPr="00085E32" w:rsidRDefault="00ED4D48" w:rsidP="00804811">
            <w:pPr>
              <w:tabs>
                <w:tab w:val="left" w:pos="567"/>
                <w:tab w:val="left" w:pos="1134"/>
              </w:tabs>
              <w:spacing w:line="360" w:lineRule="auto"/>
              <w:jc w:val="both"/>
              <w:rPr>
                <w:rFonts w:asciiTheme="majorHAnsi" w:hAnsiTheme="majorHAnsi" w:cstheme="majorHAnsi"/>
                <w:b/>
                <w:color w:val="000000"/>
                <w:sz w:val="24"/>
                <w:szCs w:val="24"/>
              </w:rPr>
            </w:pPr>
          </w:p>
          <w:p w14:paraId="29A49EAC" w14:textId="77777777" w:rsidR="005B6BDE"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xml:space="preserve">- GV cho HS thực </w:t>
            </w:r>
            <w:r w:rsidRPr="00085E32">
              <w:rPr>
                <w:rFonts w:asciiTheme="majorHAnsi" w:hAnsiTheme="majorHAnsi" w:cstheme="majorHAnsi"/>
                <w:sz w:val="24"/>
                <w:szCs w:val="24"/>
              </w:rPr>
              <w:t>hiện</w:t>
            </w:r>
            <w:r w:rsidRPr="00085E32">
              <w:rPr>
                <w:rFonts w:asciiTheme="majorHAnsi" w:hAnsiTheme="majorHAnsi" w:cstheme="majorHAnsi"/>
                <w:color w:val="000000"/>
                <w:sz w:val="24"/>
                <w:szCs w:val="24"/>
              </w:rPr>
              <w:t xml:space="preserve"> </w:t>
            </w:r>
            <w:r w:rsidRPr="00085E32">
              <w:rPr>
                <w:rFonts w:asciiTheme="majorHAnsi" w:hAnsiTheme="majorHAnsi" w:cstheme="majorHAnsi"/>
                <w:b/>
                <w:color w:val="000000"/>
                <w:sz w:val="24"/>
                <w:szCs w:val="24"/>
              </w:rPr>
              <w:t>HĐ3</w:t>
            </w:r>
            <w:r w:rsidRPr="00085E32">
              <w:rPr>
                <w:rFonts w:asciiTheme="majorHAnsi" w:hAnsiTheme="majorHAnsi" w:cstheme="majorHAnsi"/>
                <w:color w:val="000000"/>
                <w:sz w:val="24"/>
                <w:szCs w:val="24"/>
              </w:rPr>
              <w:t xml:space="preserve"> để xây dựng được công thức tính độ dài của cung tròn.</w:t>
            </w:r>
          </w:p>
          <w:p w14:paraId="3D79308C" w14:textId="77777777" w:rsidR="001D33D9" w:rsidRPr="00085E32" w:rsidRDefault="001D33D9" w:rsidP="00804811">
            <w:pPr>
              <w:tabs>
                <w:tab w:val="left" w:pos="567"/>
                <w:tab w:val="left" w:pos="1134"/>
              </w:tabs>
              <w:spacing w:line="360" w:lineRule="auto"/>
              <w:jc w:val="both"/>
              <w:rPr>
                <w:rFonts w:asciiTheme="majorHAnsi" w:hAnsiTheme="majorHAnsi" w:cstheme="majorHAnsi"/>
                <w:color w:val="000000"/>
                <w:sz w:val="24"/>
                <w:szCs w:val="24"/>
              </w:rPr>
            </w:pPr>
          </w:p>
          <w:p w14:paraId="6D483ACE" w14:textId="77777777" w:rsidR="001D33D9" w:rsidRPr="00085E32" w:rsidRDefault="001D33D9" w:rsidP="00804811">
            <w:pPr>
              <w:tabs>
                <w:tab w:val="left" w:pos="567"/>
                <w:tab w:val="left" w:pos="1134"/>
              </w:tabs>
              <w:spacing w:line="360" w:lineRule="auto"/>
              <w:jc w:val="both"/>
              <w:rPr>
                <w:rFonts w:asciiTheme="majorHAnsi" w:hAnsiTheme="majorHAnsi" w:cstheme="majorHAnsi"/>
                <w:color w:val="000000"/>
                <w:sz w:val="24"/>
                <w:szCs w:val="24"/>
              </w:rPr>
            </w:pPr>
          </w:p>
          <w:p w14:paraId="0704E9C6" w14:textId="77777777" w:rsidR="001D33D9" w:rsidRPr="00085E32" w:rsidRDefault="001D33D9" w:rsidP="00804811">
            <w:pPr>
              <w:tabs>
                <w:tab w:val="left" w:pos="567"/>
                <w:tab w:val="left" w:pos="1134"/>
              </w:tabs>
              <w:spacing w:line="360" w:lineRule="auto"/>
              <w:jc w:val="both"/>
              <w:rPr>
                <w:rFonts w:asciiTheme="majorHAnsi" w:hAnsiTheme="majorHAnsi" w:cstheme="majorHAnsi"/>
                <w:color w:val="000000"/>
                <w:sz w:val="24"/>
                <w:szCs w:val="24"/>
              </w:rPr>
            </w:pPr>
          </w:p>
          <w:p w14:paraId="62890AD9" w14:textId="77777777" w:rsidR="001D33D9" w:rsidRPr="00085E32" w:rsidRDefault="001D33D9" w:rsidP="00804811">
            <w:pPr>
              <w:tabs>
                <w:tab w:val="left" w:pos="567"/>
                <w:tab w:val="left" w:pos="1134"/>
              </w:tabs>
              <w:spacing w:line="360" w:lineRule="auto"/>
              <w:jc w:val="both"/>
              <w:rPr>
                <w:rFonts w:asciiTheme="majorHAnsi" w:hAnsiTheme="majorHAnsi" w:cstheme="majorHAnsi"/>
                <w:color w:val="000000"/>
                <w:sz w:val="24"/>
                <w:szCs w:val="24"/>
              </w:rPr>
            </w:pPr>
          </w:p>
          <w:p w14:paraId="3E721055" w14:textId="77777777" w:rsidR="001D33D9" w:rsidRPr="00085E32" w:rsidRDefault="001D33D9" w:rsidP="00804811">
            <w:pPr>
              <w:tabs>
                <w:tab w:val="left" w:pos="567"/>
                <w:tab w:val="left" w:pos="1134"/>
              </w:tabs>
              <w:spacing w:line="360" w:lineRule="auto"/>
              <w:jc w:val="both"/>
              <w:rPr>
                <w:rFonts w:asciiTheme="majorHAnsi" w:hAnsiTheme="majorHAnsi" w:cstheme="majorHAnsi"/>
                <w:color w:val="000000"/>
                <w:sz w:val="24"/>
                <w:szCs w:val="24"/>
              </w:rPr>
            </w:pPr>
          </w:p>
          <w:p w14:paraId="38E95D21" w14:textId="77777777" w:rsidR="001D33D9" w:rsidRPr="00085E32" w:rsidRDefault="001D33D9" w:rsidP="00804811">
            <w:pPr>
              <w:tabs>
                <w:tab w:val="left" w:pos="567"/>
                <w:tab w:val="left" w:pos="1134"/>
              </w:tabs>
              <w:spacing w:line="360" w:lineRule="auto"/>
              <w:jc w:val="both"/>
              <w:rPr>
                <w:rFonts w:asciiTheme="majorHAnsi" w:hAnsiTheme="majorHAnsi" w:cstheme="majorHAnsi"/>
                <w:color w:val="000000"/>
                <w:sz w:val="24"/>
                <w:szCs w:val="24"/>
              </w:rPr>
            </w:pPr>
          </w:p>
          <w:p w14:paraId="00B2810F" w14:textId="2B27BBA5" w:rsidR="005B6BDE" w:rsidRPr="00085E32" w:rsidRDefault="00615421" w:rsidP="006258C2">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lastRenderedPageBreak/>
              <w:t xml:space="preserve">- GV </w:t>
            </w:r>
            <w:r w:rsidR="006258C2" w:rsidRPr="00085E32">
              <w:rPr>
                <w:rFonts w:asciiTheme="majorHAnsi" w:hAnsiTheme="majorHAnsi" w:cstheme="majorHAnsi"/>
                <w:color w:val="000000"/>
                <w:sz w:val="24"/>
                <w:szCs w:val="24"/>
              </w:rPr>
              <w:t>yêu cầu HS làm</w:t>
            </w:r>
            <w:r w:rsidRPr="00085E32">
              <w:rPr>
                <w:rFonts w:asciiTheme="majorHAnsi" w:hAnsiTheme="majorHAnsi" w:cstheme="majorHAnsi"/>
                <w:color w:val="000000"/>
                <w:sz w:val="24"/>
                <w:szCs w:val="24"/>
              </w:rPr>
              <w:t xml:space="preserve"> </w:t>
            </w:r>
            <w:r w:rsidR="006258C2" w:rsidRPr="00085E32">
              <w:rPr>
                <w:rFonts w:asciiTheme="majorHAnsi" w:hAnsiTheme="majorHAnsi" w:cstheme="majorHAnsi"/>
                <w:b/>
                <w:color w:val="000000"/>
                <w:sz w:val="24"/>
                <w:szCs w:val="24"/>
              </w:rPr>
              <w:t>Ví dụ 4.</w:t>
            </w:r>
          </w:p>
          <w:p w14:paraId="29785590" w14:textId="77777777" w:rsidR="006258C2" w:rsidRPr="00085E32" w:rsidRDefault="006258C2" w:rsidP="00804811">
            <w:pPr>
              <w:tabs>
                <w:tab w:val="left" w:pos="567"/>
                <w:tab w:val="left" w:pos="1134"/>
              </w:tabs>
              <w:spacing w:line="360" w:lineRule="auto"/>
              <w:jc w:val="both"/>
              <w:rPr>
                <w:rFonts w:asciiTheme="majorHAnsi" w:hAnsiTheme="majorHAnsi" w:cstheme="majorHAnsi"/>
                <w:color w:val="000000"/>
                <w:sz w:val="24"/>
                <w:szCs w:val="24"/>
              </w:rPr>
            </w:pPr>
          </w:p>
          <w:p w14:paraId="5B0DDE63" w14:textId="2E5663C3" w:rsidR="005B6BDE"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xml:space="preserve">- GV cho HS thảo luận nhóm, tương ứng với mỗi nhóm là một tổ trong lớp phần </w:t>
            </w:r>
            <w:r w:rsidRPr="00085E32">
              <w:rPr>
                <w:rFonts w:asciiTheme="majorHAnsi" w:hAnsiTheme="majorHAnsi" w:cstheme="majorHAnsi"/>
                <w:b/>
                <w:color w:val="000000"/>
                <w:sz w:val="24"/>
                <w:szCs w:val="24"/>
              </w:rPr>
              <w:t>Vận dụng 1.</w:t>
            </w:r>
          </w:p>
          <w:p w14:paraId="3E194FD0" w14:textId="77777777" w:rsidR="005B6BDE"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Mỗi nhóm thực hiện thảo luận và cử một đại diện lên trình bày câu trả lời.</w:t>
            </w:r>
          </w:p>
          <w:p w14:paraId="6C17A751" w14:textId="77777777" w:rsidR="005B6BDE"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Những nhóm còn lại quan sát và nêu nhận xét, phần biện lại.</w:t>
            </w:r>
          </w:p>
          <w:p w14:paraId="18BB11D4" w14:textId="77777777" w:rsidR="005B6BDE"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GV nhận xét, rút ra kinh nghiệm làm bài cho HS.</w:t>
            </w:r>
          </w:p>
          <w:p w14:paraId="738E88A4" w14:textId="25679CD8" w:rsidR="001D4509"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GV chốt đáp án, HS làm bài vào vở.</w:t>
            </w:r>
          </w:p>
          <w:p w14:paraId="6E173B7F" w14:textId="77777777" w:rsidR="005B6BDE" w:rsidRPr="00085E32" w:rsidRDefault="00615421" w:rsidP="00804811">
            <w:pPr>
              <w:tabs>
                <w:tab w:val="left" w:pos="567"/>
                <w:tab w:val="left" w:pos="1134"/>
              </w:tabs>
              <w:spacing w:line="360" w:lineRule="auto"/>
              <w:jc w:val="both"/>
              <w:rPr>
                <w:rFonts w:asciiTheme="majorHAnsi" w:hAnsiTheme="majorHAnsi" w:cstheme="majorHAnsi"/>
                <w:b/>
                <w:color w:val="000000"/>
                <w:sz w:val="24"/>
                <w:szCs w:val="24"/>
              </w:rPr>
            </w:pPr>
            <w:r w:rsidRPr="00085E32">
              <w:rPr>
                <w:rFonts w:asciiTheme="majorHAnsi" w:hAnsiTheme="majorHAnsi" w:cstheme="majorHAnsi"/>
                <w:b/>
                <w:color w:val="000000"/>
                <w:sz w:val="24"/>
                <w:szCs w:val="24"/>
              </w:rPr>
              <w:t xml:space="preserve">Bước 2: Thực hiện nhiệm vụ: </w:t>
            </w:r>
          </w:p>
          <w:p w14:paraId="0C5279BD" w14:textId="77777777" w:rsidR="005B6BDE" w:rsidRPr="00085E32" w:rsidRDefault="00615421" w:rsidP="00804811">
            <w:pPr>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HĐ cá nhân: HS suy nghĩ, hoàn thành vở.</w:t>
            </w:r>
          </w:p>
          <w:p w14:paraId="53151237" w14:textId="77777777" w:rsidR="005B6BDE" w:rsidRPr="00085E32" w:rsidRDefault="00615421" w:rsidP="00804811">
            <w:pPr>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HĐ cặp đôi, nhóm: các thành viên trao đổi, đóng góp ý kiến và thống nhất đáp án.</w:t>
            </w:r>
          </w:p>
          <w:p w14:paraId="6A68978D" w14:textId="77777777" w:rsidR="005B6BDE" w:rsidRPr="00085E32" w:rsidRDefault="00615421" w:rsidP="00804811">
            <w:pPr>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Cả lớp chú ý thực hiện các yêu cầu của GV, chú ý bài làm các bạn và nhận xét.</w:t>
            </w:r>
          </w:p>
          <w:p w14:paraId="498AF8AE" w14:textId="77777777" w:rsidR="005B6BDE" w:rsidRPr="00085E32" w:rsidRDefault="00615421" w:rsidP="00804811">
            <w:pPr>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xml:space="preserve">- GV: quan sát và trợ giúp HS.  </w:t>
            </w:r>
          </w:p>
          <w:p w14:paraId="7372F9BC" w14:textId="77777777" w:rsidR="005B6BDE" w:rsidRPr="00085E32" w:rsidRDefault="00615421" w:rsidP="00804811">
            <w:pPr>
              <w:spacing w:line="360" w:lineRule="auto"/>
              <w:jc w:val="both"/>
              <w:rPr>
                <w:rFonts w:asciiTheme="majorHAnsi" w:hAnsiTheme="majorHAnsi" w:cstheme="majorHAnsi"/>
                <w:b/>
                <w:color w:val="000000"/>
                <w:sz w:val="24"/>
                <w:szCs w:val="24"/>
              </w:rPr>
            </w:pPr>
            <w:r w:rsidRPr="00085E32">
              <w:rPr>
                <w:rFonts w:asciiTheme="majorHAnsi" w:hAnsiTheme="majorHAnsi" w:cstheme="majorHAnsi"/>
                <w:b/>
                <w:color w:val="000000"/>
                <w:sz w:val="24"/>
                <w:szCs w:val="24"/>
              </w:rPr>
              <w:t xml:space="preserve">Bước 3: Báo cáo, thảo luận: </w:t>
            </w:r>
          </w:p>
          <w:p w14:paraId="1CE388ED" w14:textId="77777777" w:rsidR="005B6BDE" w:rsidRPr="00085E32" w:rsidRDefault="00615421" w:rsidP="00804811">
            <w:pPr>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HS trả lời trình bày miệng/ trình bày bảng, cả lớp nhận xét, GV đánh giá, dẫn dắt, chốt lại kiến thức.</w:t>
            </w:r>
          </w:p>
          <w:p w14:paraId="6008A7AA" w14:textId="77777777" w:rsidR="005B6BDE" w:rsidRPr="00085E32" w:rsidRDefault="00615421" w:rsidP="00804811">
            <w:pPr>
              <w:spacing w:line="360" w:lineRule="auto"/>
              <w:jc w:val="both"/>
              <w:rPr>
                <w:rFonts w:asciiTheme="majorHAnsi" w:hAnsiTheme="majorHAnsi" w:cstheme="majorHAnsi"/>
                <w:color w:val="000000"/>
                <w:sz w:val="24"/>
                <w:szCs w:val="24"/>
              </w:rPr>
            </w:pPr>
            <w:r w:rsidRPr="00085E32">
              <w:rPr>
                <w:rFonts w:asciiTheme="majorHAnsi" w:hAnsiTheme="majorHAnsi" w:cstheme="majorHAnsi"/>
                <w:b/>
                <w:color w:val="000000"/>
                <w:sz w:val="24"/>
                <w:szCs w:val="24"/>
              </w:rPr>
              <w:t xml:space="preserve">Bước 4: Kết luận, nhận định: </w:t>
            </w:r>
            <w:r w:rsidRPr="00085E32">
              <w:rPr>
                <w:rFonts w:asciiTheme="majorHAnsi" w:hAnsiTheme="majorHAnsi" w:cstheme="majorHAnsi"/>
                <w:color w:val="000000"/>
                <w:sz w:val="24"/>
                <w:szCs w:val="24"/>
              </w:rPr>
              <w:t>GV tổng quát, nhận xét quá trình hoạt động của các HS, cho HS nhắc lại đơn vị và độ dài cung tròn.</w:t>
            </w:r>
          </w:p>
        </w:tc>
        <w:tc>
          <w:tcPr>
            <w:tcW w:w="4590" w:type="dxa"/>
          </w:tcPr>
          <w:p w14:paraId="47150E1B" w14:textId="77777777" w:rsidR="005B6BDE" w:rsidRPr="00085E32" w:rsidRDefault="00615421" w:rsidP="00804811">
            <w:pPr>
              <w:spacing w:line="360" w:lineRule="auto"/>
              <w:jc w:val="both"/>
              <w:rPr>
                <w:rFonts w:asciiTheme="majorHAnsi" w:hAnsiTheme="majorHAnsi" w:cstheme="majorHAnsi"/>
                <w:b/>
                <w:color w:val="000000"/>
                <w:sz w:val="24"/>
                <w:szCs w:val="24"/>
              </w:rPr>
            </w:pPr>
            <w:r w:rsidRPr="00085E32">
              <w:rPr>
                <w:rFonts w:asciiTheme="majorHAnsi" w:hAnsiTheme="majorHAnsi" w:cstheme="majorHAnsi"/>
                <w:b/>
                <w:color w:val="000000"/>
                <w:sz w:val="24"/>
                <w:szCs w:val="24"/>
              </w:rPr>
              <w:lastRenderedPageBreak/>
              <w:t xml:space="preserve">2. </w:t>
            </w:r>
            <w:r w:rsidRPr="00085E32">
              <w:rPr>
                <w:rFonts w:asciiTheme="majorHAnsi" w:hAnsiTheme="majorHAnsi" w:cstheme="majorHAnsi"/>
                <w:b/>
                <w:sz w:val="24"/>
                <w:szCs w:val="24"/>
              </w:rPr>
              <w:t>Đơn vị đo góc và độ dài cung tròn</w:t>
            </w:r>
          </w:p>
          <w:p w14:paraId="0DCB0A7D" w14:textId="77777777" w:rsidR="005B6BDE" w:rsidRPr="00085E32" w:rsidRDefault="00615421" w:rsidP="00804811">
            <w:pPr>
              <w:spacing w:line="360" w:lineRule="auto"/>
              <w:rPr>
                <w:rFonts w:asciiTheme="majorHAnsi" w:hAnsiTheme="majorHAnsi" w:cstheme="majorHAnsi"/>
                <w:b/>
                <w:color w:val="000000"/>
                <w:sz w:val="24"/>
                <w:szCs w:val="24"/>
              </w:rPr>
            </w:pPr>
            <w:r w:rsidRPr="00085E32">
              <w:rPr>
                <w:rFonts w:asciiTheme="majorHAnsi" w:hAnsiTheme="majorHAnsi" w:cstheme="majorHAnsi"/>
                <w:b/>
                <w:color w:val="000000"/>
                <w:sz w:val="24"/>
                <w:szCs w:val="24"/>
              </w:rPr>
              <w:t>a) Đơn vị đo góc và cung tròn</w:t>
            </w:r>
          </w:p>
          <w:p w14:paraId="415E075F" w14:textId="77777777" w:rsidR="005B6BDE" w:rsidRPr="00085E32" w:rsidRDefault="00615421" w:rsidP="00804811">
            <w:pPr>
              <w:spacing w:line="360" w:lineRule="auto"/>
              <w:rPr>
                <w:rFonts w:asciiTheme="majorHAnsi" w:hAnsiTheme="majorHAnsi" w:cstheme="majorHAnsi"/>
                <w:color w:val="000000"/>
                <w:sz w:val="24"/>
                <w:szCs w:val="24"/>
              </w:rPr>
            </w:pPr>
            <w:r w:rsidRPr="00085E32">
              <w:rPr>
                <w:rFonts w:asciiTheme="majorHAnsi" w:hAnsiTheme="majorHAnsi" w:cstheme="majorHAnsi"/>
                <w:color w:val="000000"/>
                <w:sz w:val="24"/>
                <w:szCs w:val="24"/>
              </w:rPr>
              <w:t>- Đơn vị dùng để đo góc là: Độ.</w:t>
            </w:r>
          </w:p>
          <w:p w14:paraId="4F4D968F" w14:textId="6BA73E65" w:rsidR="005B6BDE" w:rsidRPr="00085E32" w:rsidRDefault="00615421" w:rsidP="00804811">
            <w:pPr>
              <w:spacing w:line="360" w:lineRule="auto"/>
              <w:rPr>
                <w:rFonts w:asciiTheme="majorHAnsi" w:hAnsiTheme="majorHAnsi" w:cstheme="majorHAnsi"/>
                <w:color w:val="000000"/>
                <w:sz w:val="24"/>
                <w:szCs w:val="24"/>
              </w:rPr>
            </w:pPr>
            <w:r w:rsidRPr="00085E32">
              <w:rPr>
                <w:rFonts w:asciiTheme="majorHAnsi" w:hAnsiTheme="majorHAnsi" w:cstheme="majorHAnsi"/>
                <w:color w:val="000000"/>
                <w:sz w:val="24"/>
                <w:szCs w:val="24"/>
              </w:rPr>
              <w:t xml:space="preserve">- Góc </w:t>
            </w:r>
            <w:r w:rsidR="00114977" w:rsidRPr="00085E32">
              <w:rPr>
                <w:rFonts w:asciiTheme="majorHAnsi" w:hAnsiTheme="majorHAnsi" w:cstheme="majorHAnsi"/>
                <w:position w:val="-24"/>
              </w:rPr>
              <w:object w:dxaOrig="859" w:dyaOrig="620" w14:anchorId="7CE8200B">
                <v:shape id="_x0000_i1040" type="#_x0000_t75" style="width:42.75pt;height:30.75pt" o:ole="">
                  <v:imagedata r:id="rId40" o:title=""/>
                </v:shape>
                <o:OLEObject Type="Embed" ProgID="Equation.DSMT4" ShapeID="_x0000_i1040" DrawAspect="Content" ObjectID="_1819570403" r:id="rId41"/>
              </w:object>
            </w:r>
            <w:r w:rsidRPr="00085E32">
              <w:rPr>
                <w:rFonts w:asciiTheme="majorHAnsi" w:hAnsiTheme="majorHAnsi" w:cstheme="majorHAnsi"/>
                <w:color w:val="000000"/>
                <w:sz w:val="24"/>
                <w:szCs w:val="24"/>
              </w:rPr>
              <w:t xml:space="preserve"> góc bẹt.</w:t>
            </w:r>
          </w:p>
          <w:p w14:paraId="6E95DDFD" w14:textId="5066B365" w:rsidR="005B6BDE" w:rsidRPr="00085E32" w:rsidRDefault="00615421" w:rsidP="00804811">
            <w:pPr>
              <w:spacing w:line="360" w:lineRule="auto"/>
              <w:rPr>
                <w:rFonts w:asciiTheme="majorHAnsi" w:hAnsiTheme="majorHAnsi" w:cstheme="majorHAnsi"/>
                <w:color w:val="000000"/>
                <w:sz w:val="24"/>
                <w:szCs w:val="24"/>
              </w:rPr>
            </w:pPr>
            <w:r w:rsidRPr="00085E32">
              <w:rPr>
                <w:rFonts w:asciiTheme="majorHAnsi" w:hAnsiTheme="majorHAnsi" w:cstheme="majorHAnsi"/>
                <w:color w:val="000000"/>
                <w:sz w:val="24"/>
                <w:szCs w:val="24"/>
              </w:rPr>
              <w:t xml:space="preserve">- Đơn vị độ được chia thành những đơn vị </w:t>
            </w:r>
            <w:r w:rsidRPr="00085E32">
              <w:rPr>
                <w:rFonts w:asciiTheme="majorHAnsi" w:hAnsiTheme="majorHAnsi" w:cstheme="majorHAnsi"/>
                <w:color w:val="000000"/>
                <w:sz w:val="24"/>
                <w:szCs w:val="24"/>
              </w:rPr>
              <w:lastRenderedPageBreak/>
              <w:t xml:space="preserve">nhỏ hơn: </w:t>
            </w:r>
            <w:r w:rsidR="00855648" w:rsidRPr="00085E32">
              <w:rPr>
                <w:rFonts w:asciiTheme="majorHAnsi" w:hAnsiTheme="majorHAnsi" w:cstheme="majorHAnsi"/>
                <w:position w:val="-10"/>
              </w:rPr>
              <w:object w:dxaOrig="1540" w:dyaOrig="360" w14:anchorId="7C42CCD9">
                <v:shape id="_x0000_i1041" type="#_x0000_t75" style="width:77.25pt;height:18pt" o:ole="">
                  <v:imagedata r:id="rId42" o:title=""/>
                </v:shape>
                <o:OLEObject Type="Embed" ProgID="Equation.DSMT4" ShapeID="_x0000_i1041" DrawAspect="Content" ObjectID="_1819570404" r:id="rId43"/>
              </w:object>
            </w:r>
          </w:p>
          <w:p w14:paraId="6300953C" w14:textId="79537327" w:rsidR="005B6BDE" w:rsidRPr="00085E32" w:rsidRDefault="00615421" w:rsidP="00A87994">
            <w:pPr>
              <w:spacing w:line="360" w:lineRule="auto"/>
              <w:rPr>
                <w:rFonts w:asciiTheme="majorHAnsi" w:hAnsiTheme="majorHAnsi" w:cstheme="majorHAnsi"/>
                <w:color w:val="000000"/>
                <w:sz w:val="24"/>
                <w:szCs w:val="24"/>
              </w:rPr>
            </w:pPr>
            <w:r w:rsidRPr="00085E32">
              <w:rPr>
                <w:rFonts w:asciiTheme="majorHAnsi" w:hAnsiTheme="majorHAnsi" w:cstheme="majorHAnsi"/>
                <w:b/>
                <w:color w:val="000000"/>
                <w:sz w:val="24"/>
                <w:szCs w:val="24"/>
              </w:rPr>
              <w:t xml:space="preserve">Đơn vị rađian: </w:t>
            </w:r>
            <w:r w:rsidRPr="00085E32">
              <w:rPr>
                <w:rFonts w:asciiTheme="majorHAnsi" w:hAnsiTheme="majorHAnsi" w:cstheme="majorHAnsi"/>
                <w:color w:val="000000"/>
                <w:sz w:val="24"/>
                <w:szCs w:val="24"/>
              </w:rPr>
              <w:t>Cho đường tròn (O) tâm O, bán kính R và một cung AB trên (O)</w:t>
            </w:r>
          </w:p>
          <w:p w14:paraId="04A534B1" w14:textId="3B30BDA9" w:rsidR="005B6BDE" w:rsidRPr="00085E32" w:rsidRDefault="00615421" w:rsidP="00804811">
            <w:pPr>
              <w:spacing w:line="360" w:lineRule="auto"/>
              <w:jc w:val="both"/>
              <w:rPr>
                <w:rFonts w:asciiTheme="majorHAnsi" w:hAnsiTheme="majorHAnsi" w:cstheme="majorHAnsi"/>
                <w:i/>
                <w:color w:val="000000"/>
                <w:sz w:val="24"/>
                <w:szCs w:val="24"/>
              </w:rPr>
            </w:pPr>
            <w:r w:rsidRPr="00085E32">
              <w:rPr>
                <w:rFonts w:asciiTheme="majorHAnsi" w:hAnsiTheme="majorHAnsi" w:cstheme="majorHAnsi"/>
                <w:i/>
                <w:color w:val="000000"/>
                <w:sz w:val="24"/>
                <w:szCs w:val="24"/>
              </w:rPr>
              <w:t>Ta nói cung tròn AB có số đo bằng 1 rađian nếu độ dài của nó đúng bằng bán kính R. Khi đó ta cũng nói rằng góc AOB có số đo bằng 1 rađian và viết:</w:t>
            </w:r>
            <w:r w:rsidR="001D4509" w:rsidRPr="00085E32">
              <w:rPr>
                <w:rFonts w:asciiTheme="majorHAnsi" w:hAnsiTheme="majorHAnsi" w:cstheme="majorHAnsi"/>
                <w:i/>
                <w:color w:val="000000"/>
                <w:sz w:val="24"/>
                <w:szCs w:val="24"/>
              </w:rPr>
              <w:t xml:space="preserve"> </w:t>
            </w:r>
            <w:r w:rsidR="00855648" w:rsidRPr="00085E32">
              <w:rPr>
                <w:rFonts w:asciiTheme="majorHAnsi" w:hAnsiTheme="majorHAnsi" w:cstheme="majorHAnsi"/>
                <w:position w:val="-6"/>
              </w:rPr>
              <w:object w:dxaOrig="1260" w:dyaOrig="360" w14:anchorId="4127E727">
                <v:shape id="_x0000_i1042" type="#_x0000_t75" style="width:63pt;height:18pt" o:ole="">
                  <v:imagedata r:id="rId44" o:title=""/>
                </v:shape>
                <o:OLEObject Type="Embed" ProgID="Equation.DSMT4" ShapeID="_x0000_i1042" DrawAspect="Content" ObjectID="_1819570405" r:id="rId45"/>
              </w:object>
            </w:r>
            <w:r w:rsidRPr="00085E32">
              <w:rPr>
                <w:rFonts w:asciiTheme="majorHAnsi" w:hAnsiTheme="majorHAnsi" w:cstheme="majorHAnsi"/>
                <w:i/>
                <w:color w:val="000000"/>
                <w:sz w:val="24"/>
                <w:szCs w:val="24"/>
              </w:rPr>
              <w:t>.</w:t>
            </w:r>
          </w:p>
          <w:p w14:paraId="04EFD6E8" w14:textId="11758FCA" w:rsidR="00CB192F" w:rsidRPr="00085E32" w:rsidRDefault="00615421" w:rsidP="00804811">
            <w:pPr>
              <w:spacing w:line="360" w:lineRule="auto"/>
              <w:jc w:val="both"/>
              <w:rPr>
                <w:rFonts w:asciiTheme="majorHAnsi" w:hAnsiTheme="majorHAnsi" w:cstheme="majorHAnsi"/>
                <w:b/>
                <w:color w:val="000000"/>
                <w:sz w:val="24"/>
                <w:szCs w:val="24"/>
              </w:rPr>
            </w:pPr>
            <w:r w:rsidRPr="00085E32">
              <w:rPr>
                <w:rFonts w:asciiTheme="majorHAnsi" w:hAnsiTheme="majorHAnsi" w:cstheme="majorHAnsi"/>
                <w:b/>
                <w:color w:val="000000"/>
                <w:sz w:val="24"/>
                <w:szCs w:val="24"/>
              </w:rPr>
              <w:t>Quan hệ giữa độ và rađian:</w:t>
            </w:r>
          </w:p>
          <w:p w14:paraId="2B59F838" w14:textId="77777777" w:rsidR="005B6BDE" w:rsidRPr="00085E32" w:rsidRDefault="00615421" w:rsidP="00804811">
            <w:pPr>
              <w:spacing w:line="360" w:lineRule="auto"/>
              <w:jc w:val="both"/>
              <w:rPr>
                <w:rFonts w:asciiTheme="majorHAnsi" w:hAnsiTheme="majorHAnsi" w:cstheme="majorHAnsi"/>
                <w:b/>
                <w:color w:val="000000"/>
                <w:sz w:val="24"/>
                <w:szCs w:val="24"/>
              </w:rPr>
            </w:pPr>
            <w:r w:rsidRPr="00085E32">
              <w:rPr>
                <w:rFonts w:asciiTheme="majorHAnsi" w:hAnsiTheme="majorHAnsi" w:cstheme="majorHAnsi"/>
                <w:b/>
                <w:color w:val="000000"/>
                <w:sz w:val="24"/>
                <w:szCs w:val="24"/>
              </w:rPr>
              <w:t>Công thức:</w:t>
            </w:r>
          </w:p>
          <w:p w14:paraId="359451B0" w14:textId="79E66B80" w:rsidR="005B6BDE" w:rsidRPr="00085E32" w:rsidRDefault="00855648" w:rsidP="00804811">
            <w:pPr>
              <w:spacing w:line="360" w:lineRule="auto"/>
              <w:jc w:val="center"/>
              <w:rPr>
                <w:rFonts w:asciiTheme="majorHAnsi" w:hAnsiTheme="majorHAnsi" w:cstheme="majorHAnsi"/>
                <w:color w:val="000000"/>
                <w:sz w:val="24"/>
                <w:szCs w:val="24"/>
                <w:lang w:val="nl-NL"/>
              </w:rPr>
            </w:pPr>
            <w:r w:rsidRPr="00085E32">
              <w:rPr>
                <w:rFonts w:asciiTheme="majorHAnsi" w:hAnsiTheme="majorHAnsi" w:cstheme="majorHAnsi"/>
                <w:position w:val="-24"/>
              </w:rPr>
              <w:object w:dxaOrig="1260" w:dyaOrig="620" w14:anchorId="4833A09A">
                <v:shape id="_x0000_i1043" type="#_x0000_t75" style="width:63pt;height:30.75pt" o:ole="">
                  <v:imagedata r:id="rId46" o:title=""/>
                </v:shape>
                <o:OLEObject Type="Embed" ProgID="Equation.DSMT4" ShapeID="_x0000_i1043" DrawAspect="Content" ObjectID="_1819570406" r:id="rId47"/>
              </w:object>
            </w:r>
            <w:r w:rsidR="00615421" w:rsidRPr="00085E32">
              <w:rPr>
                <w:rFonts w:asciiTheme="majorHAnsi" w:hAnsiTheme="majorHAnsi" w:cstheme="majorHAnsi"/>
                <w:color w:val="000000"/>
                <w:sz w:val="24"/>
                <w:szCs w:val="24"/>
                <w:lang w:val="nl-NL"/>
              </w:rPr>
              <w:t xml:space="preserve"> và </w:t>
            </w:r>
            <w:r w:rsidRPr="00085E32">
              <w:rPr>
                <w:rFonts w:asciiTheme="majorHAnsi" w:hAnsiTheme="majorHAnsi" w:cstheme="majorHAnsi"/>
                <w:position w:val="-28"/>
              </w:rPr>
              <w:object w:dxaOrig="1460" w:dyaOrig="740" w14:anchorId="5D56E485">
                <v:shape id="_x0000_i1044" type="#_x0000_t75" style="width:72.75pt;height:36.75pt" o:ole="">
                  <v:imagedata r:id="rId48" o:title=""/>
                </v:shape>
                <o:OLEObject Type="Embed" ProgID="Equation.DSMT4" ShapeID="_x0000_i1044" DrawAspect="Content" ObjectID="_1819570407" r:id="rId49"/>
              </w:object>
            </w:r>
          </w:p>
          <w:p w14:paraId="44C919EE" w14:textId="77777777" w:rsidR="005B6BDE" w:rsidRPr="00085E32" w:rsidRDefault="00615421" w:rsidP="00804811">
            <w:pPr>
              <w:spacing w:line="360" w:lineRule="auto"/>
              <w:rPr>
                <w:rFonts w:asciiTheme="majorHAnsi" w:hAnsiTheme="majorHAnsi" w:cstheme="majorHAnsi"/>
                <w:i/>
                <w:sz w:val="24"/>
                <w:szCs w:val="24"/>
                <w:lang w:val="nl-NL"/>
              </w:rPr>
            </w:pPr>
            <w:r w:rsidRPr="00085E32">
              <w:rPr>
                <w:rFonts w:asciiTheme="majorHAnsi" w:hAnsiTheme="majorHAnsi" w:cstheme="majorHAnsi"/>
                <w:b/>
                <w:i/>
                <w:sz w:val="24"/>
                <w:szCs w:val="24"/>
                <w:lang w:val="nl-NL"/>
              </w:rPr>
              <w:t xml:space="preserve">Ví dụ 3: </w:t>
            </w:r>
            <w:r w:rsidRPr="00085E32">
              <w:rPr>
                <w:rFonts w:asciiTheme="majorHAnsi" w:hAnsiTheme="majorHAnsi" w:cstheme="majorHAnsi"/>
                <w:i/>
                <w:sz w:val="24"/>
                <w:szCs w:val="24"/>
                <w:lang w:val="nl-NL"/>
              </w:rPr>
              <w:t>(SGK – tr.9).</w:t>
            </w:r>
          </w:p>
          <w:p w14:paraId="3FBFCEFE" w14:textId="18F6FE6A" w:rsidR="005B6BDE" w:rsidRPr="00085E32" w:rsidRDefault="00615421" w:rsidP="001D4509">
            <w:pPr>
              <w:spacing w:line="360" w:lineRule="auto"/>
              <w:rPr>
                <w:rFonts w:asciiTheme="majorHAnsi" w:hAnsiTheme="majorHAnsi" w:cstheme="majorHAnsi"/>
                <w:i/>
                <w:sz w:val="24"/>
                <w:szCs w:val="24"/>
                <w:lang w:val="nl-NL"/>
              </w:rPr>
            </w:pPr>
            <w:r w:rsidRPr="00085E32">
              <w:rPr>
                <w:rFonts w:asciiTheme="majorHAnsi" w:hAnsiTheme="majorHAnsi" w:cstheme="majorHAnsi"/>
                <w:i/>
                <w:sz w:val="24"/>
                <w:szCs w:val="24"/>
                <w:lang w:val="nl-NL"/>
              </w:rPr>
              <w:t>Hướng dẫn giải (SGK – tr.9).</w:t>
            </w:r>
          </w:p>
          <w:p w14:paraId="3C74B4F3" w14:textId="77777777" w:rsidR="005B6BDE" w:rsidRPr="00085E32" w:rsidRDefault="00615421" w:rsidP="00804811">
            <w:pPr>
              <w:spacing w:line="360" w:lineRule="auto"/>
              <w:jc w:val="both"/>
              <w:rPr>
                <w:rFonts w:asciiTheme="majorHAnsi" w:hAnsiTheme="majorHAnsi" w:cstheme="majorHAnsi"/>
                <w:b/>
                <w:sz w:val="24"/>
                <w:szCs w:val="24"/>
                <w:lang w:val="nl-NL"/>
              </w:rPr>
            </w:pPr>
            <w:r w:rsidRPr="00085E32">
              <w:rPr>
                <w:rFonts w:asciiTheme="majorHAnsi" w:hAnsiTheme="majorHAnsi" w:cstheme="majorHAnsi"/>
                <w:b/>
                <w:sz w:val="24"/>
                <w:szCs w:val="24"/>
                <w:lang w:val="nl-NL"/>
              </w:rPr>
              <w:t>Luyện tập 3</w:t>
            </w:r>
          </w:p>
          <w:p w14:paraId="644E9D7A" w14:textId="77777777" w:rsidR="005B6BDE" w:rsidRPr="00085E32" w:rsidRDefault="00615421" w:rsidP="00804811">
            <w:pPr>
              <w:spacing w:line="360" w:lineRule="auto"/>
              <w:jc w:val="both"/>
              <w:rPr>
                <w:rFonts w:asciiTheme="majorHAnsi" w:hAnsiTheme="majorHAnsi" w:cstheme="majorHAnsi"/>
                <w:sz w:val="24"/>
                <w:szCs w:val="24"/>
                <w:lang w:val="nl-NL"/>
              </w:rPr>
            </w:pPr>
            <w:r w:rsidRPr="00085E32">
              <w:rPr>
                <w:rFonts w:asciiTheme="majorHAnsi" w:hAnsiTheme="majorHAnsi" w:cstheme="majorHAnsi"/>
                <w:sz w:val="24"/>
                <w:szCs w:val="24"/>
                <w:lang w:val="nl-NL"/>
              </w:rPr>
              <w:t>a) Đổi từ độ sang rađian:</w:t>
            </w:r>
          </w:p>
          <w:p w14:paraId="36FC2AEF" w14:textId="49245435" w:rsidR="005B6BDE" w:rsidRPr="00085E32" w:rsidRDefault="00855648" w:rsidP="00804811">
            <w:pPr>
              <w:spacing w:line="360" w:lineRule="auto"/>
              <w:jc w:val="both"/>
              <w:rPr>
                <w:rFonts w:asciiTheme="majorHAnsi" w:hAnsiTheme="majorHAnsi" w:cstheme="majorHAnsi"/>
                <w:sz w:val="24"/>
                <w:szCs w:val="24"/>
                <w:lang w:val="nl-NL"/>
              </w:rPr>
            </w:pPr>
            <w:r w:rsidRPr="00085E32">
              <w:rPr>
                <w:rFonts w:asciiTheme="majorHAnsi" w:hAnsiTheme="majorHAnsi" w:cstheme="majorHAnsi"/>
                <w:position w:val="-24"/>
              </w:rPr>
              <w:object w:dxaOrig="2060" w:dyaOrig="620" w14:anchorId="0498DA69">
                <v:shape id="_x0000_i1045" type="#_x0000_t75" style="width:102.75pt;height:30.75pt" o:ole="">
                  <v:imagedata r:id="rId50" o:title=""/>
                </v:shape>
                <o:OLEObject Type="Embed" ProgID="Equation.DSMT4" ShapeID="_x0000_i1045" DrawAspect="Content" ObjectID="_1819570408" r:id="rId51"/>
              </w:object>
            </w:r>
            <w:r w:rsidR="00615421" w:rsidRPr="00085E32">
              <w:rPr>
                <w:rFonts w:asciiTheme="majorHAnsi" w:hAnsiTheme="majorHAnsi" w:cstheme="majorHAnsi"/>
                <w:sz w:val="24"/>
                <w:szCs w:val="24"/>
                <w:lang w:val="nl-NL"/>
              </w:rPr>
              <w:t xml:space="preserve"> </w:t>
            </w:r>
          </w:p>
          <w:p w14:paraId="0307F5F5" w14:textId="07CBDE4B" w:rsidR="005B6BDE" w:rsidRPr="00085E32" w:rsidRDefault="00855648" w:rsidP="00804811">
            <w:pPr>
              <w:spacing w:line="360" w:lineRule="auto"/>
              <w:jc w:val="both"/>
              <w:rPr>
                <w:rFonts w:asciiTheme="majorHAnsi" w:hAnsiTheme="majorHAnsi" w:cstheme="majorHAnsi"/>
                <w:sz w:val="24"/>
                <w:szCs w:val="24"/>
                <w:lang w:val="nl-NL"/>
              </w:rPr>
            </w:pPr>
            <w:r w:rsidRPr="00085E32">
              <w:rPr>
                <w:rFonts w:asciiTheme="majorHAnsi" w:hAnsiTheme="majorHAnsi" w:cstheme="majorHAnsi"/>
                <w:position w:val="-24"/>
              </w:rPr>
              <w:object w:dxaOrig="2540" w:dyaOrig="620" w14:anchorId="0BA8A44B">
                <v:shape id="_x0000_i1046" type="#_x0000_t75" style="width:126.75pt;height:30.75pt" o:ole="">
                  <v:imagedata r:id="rId52" o:title=""/>
                </v:shape>
                <o:OLEObject Type="Embed" ProgID="Equation.DSMT4" ShapeID="_x0000_i1046" DrawAspect="Content" ObjectID="_1819570409" r:id="rId53"/>
              </w:object>
            </w:r>
            <w:r w:rsidR="00DE58D7" w:rsidRPr="00085E32">
              <w:rPr>
                <w:rFonts w:asciiTheme="majorHAnsi" w:hAnsiTheme="majorHAnsi" w:cstheme="majorHAnsi"/>
                <w:sz w:val="24"/>
                <w:szCs w:val="24"/>
                <w:lang w:val="nl-NL"/>
              </w:rPr>
              <w:t xml:space="preserve"> </w:t>
            </w:r>
          </w:p>
          <w:p w14:paraId="63737764" w14:textId="706F8415" w:rsidR="005B6BDE" w:rsidRPr="00085E32" w:rsidRDefault="00615421" w:rsidP="00804811">
            <w:pPr>
              <w:spacing w:line="360" w:lineRule="auto"/>
              <w:jc w:val="both"/>
              <w:rPr>
                <w:rFonts w:asciiTheme="majorHAnsi" w:hAnsiTheme="majorHAnsi" w:cstheme="majorHAnsi"/>
                <w:sz w:val="24"/>
                <w:szCs w:val="24"/>
                <w:lang w:val="nl-NL"/>
              </w:rPr>
            </w:pPr>
            <w:r w:rsidRPr="00085E32">
              <w:rPr>
                <w:rFonts w:asciiTheme="majorHAnsi" w:hAnsiTheme="majorHAnsi" w:cstheme="majorHAnsi"/>
                <w:sz w:val="24"/>
                <w:szCs w:val="24"/>
                <w:lang w:val="nl-NL"/>
              </w:rPr>
              <w:t>b) Đổi từ rađian sang độ:</w:t>
            </w:r>
          </w:p>
          <w:p w14:paraId="5FB82ACB" w14:textId="78045FBE" w:rsidR="005B6BDE" w:rsidRPr="00085E32" w:rsidRDefault="00855648" w:rsidP="00804811">
            <w:pPr>
              <w:spacing w:line="360" w:lineRule="auto"/>
              <w:jc w:val="both"/>
              <w:rPr>
                <w:rFonts w:asciiTheme="majorHAnsi" w:hAnsiTheme="majorHAnsi" w:cstheme="majorHAnsi"/>
                <w:sz w:val="24"/>
                <w:szCs w:val="24"/>
              </w:rPr>
            </w:pPr>
            <w:r w:rsidRPr="00085E32">
              <w:rPr>
                <w:rFonts w:asciiTheme="majorHAnsi" w:hAnsiTheme="majorHAnsi" w:cstheme="majorHAnsi"/>
                <w:position w:val="-28"/>
              </w:rPr>
              <w:object w:dxaOrig="2240" w:dyaOrig="740" w14:anchorId="56988B93">
                <v:shape id="_x0000_i1047" type="#_x0000_t75" style="width:111.75pt;height:36.75pt" o:ole="">
                  <v:imagedata r:id="rId54" o:title=""/>
                </v:shape>
                <o:OLEObject Type="Embed" ProgID="Equation.DSMT4" ShapeID="_x0000_i1047" DrawAspect="Content" ObjectID="_1819570410" r:id="rId55"/>
              </w:object>
            </w:r>
            <w:r w:rsidR="00DE58D7" w:rsidRPr="00085E32">
              <w:rPr>
                <w:rFonts w:asciiTheme="majorHAnsi" w:hAnsiTheme="majorHAnsi" w:cstheme="majorHAnsi"/>
                <w:sz w:val="24"/>
                <w:szCs w:val="24"/>
              </w:rPr>
              <w:t xml:space="preserve"> </w:t>
            </w:r>
          </w:p>
          <w:p w14:paraId="374E9B11" w14:textId="54A807C7" w:rsidR="005B6BDE" w:rsidRPr="00085E32" w:rsidRDefault="00855648" w:rsidP="00804811">
            <w:pPr>
              <w:spacing w:line="360" w:lineRule="auto"/>
              <w:jc w:val="both"/>
              <w:rPr>
                <w:rFonts w:asciiTheme="majorHAnsi" w:hAnsiTheme="majorHAnsi" w:cstheme="majorHAnsi"/>
                <w:sz w:val="24"/>
                <w:szCs w:val="24"/>
              </w:rPr>
            </w:pPr>
            <w:r w:rsidRPr="00085E32">
              <w:rPr>
                <w:rFonts w:asciiTheme="majorHAnsi" w:hAnsiTheme="majorHAnsi" w:cstheme="majorHAnsi"/>
                <w:position w:val="-28"/>
              </w:rPr>
              <w:object w:dxaOrig="2920" w:dyaOrig="740" w14:anchorId="591A271C">
                <v:shape id="_x0000_i1048" type="#_x0000_t75" style="width:146.25pt;height:36.75pt" o:ole="">
                  <v:imagedata r:id="rId56" o:title=""/>
                </v:shape>
                <o:OLEObject Type="Embed" ProgID="Equation.DSMT4" ShapeID="_x0000_i1048" DrawAspect="Content" ObjectID="_1819570411" r:id="rId57"/>
              </w:object>
            </w:r>
            <w:r w:rsidR="00DE58D7" w:rsidRPr="00085E32">
              <w:rPr>
                <w:rFonts w:asciiTheme="majorHAnsi" w:hAnsiTheme="majorHAnsi" w:cstheme="majorHAnsi"/>
                <w:sz w:val="24"/>
                <w:szCs w:val="24"/>
              </w:rPr>
              <w:t xml:space="preserve"> </w:t>
            </w:r>
          </w:p>
          <w:p w14:paraId="5D33D372" w14:textId="77777777" w:rsidR="005B6BDE" w:rsidRPr="00085E32" w:rsidRDefault="005B6BDE" w:rsidP="00804811">
            <w:pPr>
              <w:spacing w:line="360" w:lineRule="auto"/>
              <w:jc w:val="both"/>
              <w:rPr>
                <w:rFonts w:asciiTheme="majorHAnsi" w:hAnsiTheme="majorHAnsi" w:cstheme="majorHAnsi"/>
                <w:b/>
                <w:sz w:val="24"/>
                <w:szCs w:val="24"/>
              </w:rPr>
            </w:pPr>
          </w:p>
          <w:p w14:paraId="2843A551" w14:textId="77777777" w:rsidR="005B6BDE" w:rsidRPr="00085E32" w:rsidRDefault="00615421" w:rsidP="00804811">
            <w:pPr>
              <w:spacing w:line="360" w:lineRule="auto"/>
              <w:jc w:val="both"/>
              <w:rPr>
                <w:rFonts w:asciiTheme="majorHAnsi" w:hAnsiTheme="majorHAnsi" w:cstheme="majorHAnsi"/>
                <w:b/>
                <w:sz w:val="24"/>
                <w:szCs w:val="24"/>
              </w:rPr>
            </w:pPr>
            <w:r w:rsidRPr="00085E32">
              <w:rPr>
                <w:rFonts w:asciiTheme="majorHAnsi" w:hAnsiTheme="majorHAnsi" w:cstheme="majorHAnsi"/>
                <w:b/>
                <w:sz w:val="24"/>
                <w:szCs w:val="24"/>
              </w:rPr>
              <w:t>b) Độ dài cung tròn.</w:t>
            </w:r>
          </w:p>
          <w:p w14:paraId="4629D34A" w14:textId="77777777" w:rsidR="005B6BDE" w:rsidRPr="00085E32" w:rsidRDefault="00615421" w:rsidP="00804811">
            <w:pPr>
              <w:spacing w:line="360" w:lineRule="auto"/>
              <w:jc w:val="both"/>
              <w:rPr>
                <w:rFonts w:asciiTheme="majorHAnsi" w:hAnsiTheme="majorHAnsi" w:cstheme="majorHAnsi"/>
                <w:b/>
                <w:i/>
                <w:sz w:val="24"/>
                <w:szCs w:val="24"/>
                <w:u w:val="single"/>
              </w:rPr>
            </w:pPr>
            <w:r w:rsidRPr="00085E32">
              <w:rPr>
                <w:rFonts w:asciiTheme="majorHAnsi" w:hAnsiTheme="majorHAnsi" w:cstheme="majorHAnsi"/>
                <w:b/>
                <w:i/>
                <w:sz w:val="24"/>
                <w:szCs w:val="24"/>
                <w:u w:val="single"/>
              </w:rPr>
              <w:t>HĐ3:</w:t>
            </w:r>
          </w:p>
          <w:p w14:paraId="4D9BA6EF" w14:textId="32410F70" w:rsidR="005B6BDE" w:rsidRPr="00085E32" w:rsidRDefault="00615421" w:rsidP="00804811">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a) Độ dài cung tròn có số đo bằng 1 rađian là </w:t>
            </w:r>
            <w:r w:rsidR="00006B35" w:rsidRPr="00085E32">
              <w:rPr>
                <w:rFonts w:asciiTheme="majorHAnsi" w:hAnsiTheme="majorHAnsi" w:cstheme="majorHAnsi"/>
                <w:position w:val="-4"/>
              </w:rPr>
              <w:object w:dxaOrig="240" w:dyaOrig="260" w14:anchorId="6338992D">
                <v:shape id="_x0000_i1049" type="#_x0000_t75" style="width:12pt;height:12.75pt" o:ole="">
                  <v:imagedata r:id="rId58" o:title=""/>
                </v:shape>
                <o:OLEObject Type="Embed" ProgID="Equation.DSMT4" ShapeID="_x0000_i1049" DrawAspect="Content" ObjectID="_1819570412" r:id="rId59"/>
              </w:object>
            </w:r>
            <w:r w:rsidRPr="00085E32">
              <w:rPr>
                <w:rFonts w:asciiTheme="majorHAnsi" w:hAnsiTheme="majorHAnsi" w:cstheme="majorHAnsi"/>
                <w:sz w:val="24"/>
                <w:szCs w:val="24"/>
              </w:rPr>
              <w:t>.</w:t>
            </w:r>
          </w:p>
          <w:p w14:paraId="675FEBA0" w14:textId="1269F0EC" w:rsidR="005B6BDE" w:rsidRPr="00085E32" w:rsidRDefault="00615421" w:rsidP="00804811">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b) Độ dài của một cung tròn có số đo </w:t>
            </w:r>
            <w:r w:rsidR="00006B35" w:rsidRPr="00085E32">
              <w:rPr>
                <w:rFonts w:asciiTheme="majorHAnsi" w:hAnsiTheme="majorHAnsi" w:cstheme="majorHAnsi"/>
                <w:position w:val="-6"/>
              </w:rPr>
              <w:object w:dxaOrig="240" w:dyaOrig="220" w14:anchorId="752C4E3A">
                <v:shape id="_x0000_i1050" type="#_x0000_t75" style="width:12pt;height:11.25pt" o:ole="">
                  <v:imagedata r:id="rId60" o:title=""/>
                </v:shape>
                <o:OLEObject Type="Embed" ProgID="Equation.DSMT4" ShapeID="_x0000_i1050" DrawAspect="Content" ObjectID="_1819570413" r:id="rId61"/>
              </w:object>
            </w:r>
            <w:r w:rsidRPr="00085E32">
              <w:rPr>
                <w:rFonts w:asciiTheme="majorHAnsi" w:hAnsiTheme="majorHAnsi" w:cstheme="majorHAnsi"/>
                <w:sz w:val="24"/>
                <w:szCs w:val="24"/>
              </w:rPr>
              <w:t xml:space="preserve"> rad là </w:t>
            </w:r>
            <w:r w:rsidR="00006B35" w:rsidRPr="00085E32">
              <w:rPr>
                <w:rFonts w:asciiTheme="majorHAnsi" w:hAnsiTheme="majorHAnsi" w:cstheme="majorHAnsi"/>
                <w:position w:val="-6"/>
              </w:rPr>
              <w:object w:dxaOrig="400" w:dyaOrig="279" w14:anchorId="713C4CDA">
                <v:shape id="_x0000_i1051" type="#_x0000_t75" style="width:20.25pt;height:14.25pt" o:ole="">
                  <v:imagedata r:id="rId62" o:title=""/>
                </v:shape>
                <o:OLEObject Type="Embed" ProgID="Equation.DSMT4" ShapeID="_x0000_i1051" DrawAspect="Content" ObjectID="_1819570414" r:id="rId63"/>
              </w:object>
            </w:r>
            <w:r w:rsidRPr="00085E32">
              <w:rPr>
                <w:rFonts w:asciiTheme="majorHAnsi" w:hAnsiTheme="majorHAnsi" w:cstheme="majorHAnsi"/>
                <w:sz w:val="24"/>
                <w:szCs w:val="24"/>
              </w:rPr>
              <w:t>.</w:t>
            </w:r>
          </w:p>
          <w:p w14:paraId="65DF39EE" w14:textId="77777777" w:rsidR="005B6BDE" w:rsidRPr="00085E32" w:rsidRDefault="00615421" w:rsidP="00804811">
            <w:pPr>
              <w:spacing w:line="360" w:lineRule="auto"/>
              <w:jc w:val="both"/>
              <w:rPr>
                <w:rFonts w:asciiTheme="majorHAnsi" w:hAnsiTheme="majorHAnsi" w:cstheme="majorHAnsi"/>
                <w:b/>
                <w:sz w:val="24"/>
                <w:szCs w:val="24"/>
              </w:rPr>
            </w:pPr>
            <w:r w:rsidRPr="00085E32">
              <w:rPr>
                <w:rFonts w:asciiTheme="majorHAnsi" w:hAnsiTheme="majorHAnsi" w:cstheme="majorHAnsi"/>
                <w:b/>
                <w:sz w:val="24"/>
                <w:szCs w:val="24"/>
              </w:rPr>
              <w:t>Công thức:</w:t>
            </w:r>
          </w:p>
          <w:p w14:paraId="3FBE5360" w14:textId="7345DE34" w:rsidR="005B6BDE" w:rsidRPr="00085E32" w:rsidRDefault="00615421" w:rsidP="00804811">
            <w:pPr>
              <w:spacing w:line="360" w:lineRule="auto"/>
              <w:jc w:val="both"/>
              <w:rPr>
                <w:rFonts w:asciiTheme="majorHAnsi" w:hAnsiTheme="majorHAnsi" w:cstheme="majorHAnsi"/>
                <w:i/>
                <w:sz w:val="24"/>
                <w:szCs w:val="24"/>
              </w:rPr>
            </w:pPr>
            <w:r w:rsidRPr="00085E32">
              <w:rPr>
                <w:rFonts w:asciiTheme="majorHAnsi" w:hAnsiTheme="majorHAnsi" w:cstheme="majorHAnsi"/>
                <w:i/>
                <w:sz w:val="24"/>
                <w:szCs w:val="24"/>
              </w:rPr>
              <w:t xml:space="preserve">Một cung của đường tròn bán kính R và có số đo </w:t>
            </w:r>
            <w:r w:rsidR="00006B35" w:rsidRPr="00085E32">
              <w:rPr>
                <w:rFonts w:asciiTheme="majorHAnsi" w:hAnsiTheme="majorHAnsi" w:cstheme="majorHAnsi"/>
                <w:position w:val="-6"/>
              </w:rPr>
              <w:object w:dxaOrig="240" w:dyaOrig="220" w14:anchorId="078EED26">
                <v:shape id="_x0000_i1052" type="#_x0000_t75" style="width:12pt;height:11.25pt" o:ole="">
                  <v:imagedata r:id="rId64" o:title=""/>
                </v:shape>
                <o:OLEObject Type="Embed" ProgID="Equation.DSMT4" ShapeID="_x0000_i1052" DrawAspect="Content" ObjectID="_1819570415" r:id="rId65"/>
              </w:object>
            </w:r>
            <w:r w:rsidRPr="00085E32">
              <w:rPr>
                <w:rFonts w:asciiTheme="majorHAnsi" w:hAnsiTheme="majorHAnsi" w:cstheme="majorHAnsi"/>
                <w:i/>
                <w:sz w:val="24"/>
                <w:szCs w:val="24"/>
              </w:rPr>
              <w:t xml:space="preserve"> rad thì có độ dài </w:t>
            </w:r>
            <w:r w:rsidR="00006B35" w:rsidRPr="00085E32">
              <w:rPr>
                <w:rFonts w:asciiTheme="majorHAnsi" w:hAnsiTheme="majorHAnsi" w:cstheme="majorHAnsi"/>
                <w:position w:val="-6"/>
              </w:rPr>
              <w:object w:dxaOrig="700" w:dyaOrig="279" w14:anchorId="01EF8E32">
                <v:shape id="_x0000_i1053" type="#_x0000_t75" style="width:35.25pt;height:14.25pt" o:ole="">
                  <v:imagedata r:id="rId66" o:title=""/>
                </v:shape>
                <o:OLEObject Type="Embed" ProgID="Equation.DSMT4" ShapeID="_x0000_i1053" DrawAspect="Content" ObjectID="_1819570416" r:id="rId67"/>
              </w:object>
            </w:r>
            <w:r w:rsidRPr="00085E32">
              <w:rPr>
                <w:rFonts w:asciiTheme="majorHAnsi" w:hAnsiTheme="majorHAnsi" w:cstheme="majorHAnsi"/>
                <w:i/>
                <w:sz w:val="24"/>
                <w:szCs w:val="24"/>
              </w:rPr>
              <w:t>.</w:t>
            </w:r>
          </w:p>
          <w:p w14:paraId="039163A5" w14:textId="77777777" w:rsidR="005B6BDE" w:rsidRPr="00085E32" w:rsidRDefault="00615421" w:rsidP="00804811">
            <w:pPr>
              <w:spacing w:line="360" w:lineRule="auto"/>
              <w:jc w:val="both"/>
              <w:rPr>
                <w:rFonts w:asciiTheme="majorHAnsi" w:hAnsiTheme="majorHAnsi" w:cstheme="majorHAnsi"/>
                <w:i/>
                <w:sz w:val="24"/>
                <w:szCs w:val="24"/>
              </w:rPr>
            </w:pPr>
            <w:r w:rsidRPr="00085E32">
              <w:rPr>
                <w:rFonts w:asciiTheme="majorHAnsi" w:hAnsiTheme="majorHAnsi" w:cstheme="majorHAnsi"/>
                <w:b/>
                <w:i/>
                <w:sz w:val="24"/>
                <w:szCs w:val="24"/>
              </w:rPr>
              <w:t xml:space="preserve">Ví dụ 4: </w:t>
            </w:r>
            <w:r w:rsidRPr="00085E32">
              <w:rPr>
                <w:rFonts w:asciiTheme="majorHAnsi" w:hAnsiTheme="majorHAnsi" w:cstheme="majorHAnsi"/>
                <w:i/>
                <w:sz w:val="24"/>
                <w:szCs w:val="24"/>
              </w:rPr>
              <w:t>(SGK – tr.9).</w:t>
            </w:r>
          </w:p>
          <w:p w14:paraId="05831E46" w14:textId="08774138" w:rsidR="00B605A5" w:rsidRPr="00085E32" w:rsidRDefault="00615421" w:rsidP="00804811">
            <w:pPr>
              <w:spacing w:line="360" w:lineRule="auto"/>
              <w:jc w:val="both"/>
              <w:rPr>
                <w:rFonts w:asciiTheme="majorHAnsi" w:hAnsiTheme="majorHAnsi" w:cstheme="majorHAnsi"/>
                <w:i/>
                <w:sz w:val="24"/>
                <w:szCs w:val="24"/>
              </w:rPr>
            </w:pPr>
            <w:r w:rsidRPr="00085E32">
              <w:rPr>
                <w:rFonts w:asciiTheme="majorHAnsi" w:hAnsiTheme="majorHAnsi" w:cstheme="majorHAnsi"/>
                <w:i/>
                <w:sz w:val="24"/>
                <w:szCs w:val="24"/>
              </w:rPr>
              <w:lastRenderedPageBreak/>
              <w:t>Hướng dẫn giải: (SGK – tr.9).</w:t>
            </w:r>
          </w:p>
          <w:p w14:paraId="67924B6A" w14:textId="7AA18B8E" w:rsidR="00B605A5" w:rsidRPr="00085E32" w:rsidRDefault="00B605A5" w:rsidP="00804811">
            <w:pPr>
              <w:spacing w:line="360" w:lineRule="auto"/>
              <w:jc w:val="both"/>
              <w:rPr>
                <w:rFonts w:asciiTheme="majorHAnsi" w:hAnsiTheme="majorHAnsi" w:cstheme="majorHAnsi"/>
                <w:b/>
                <w:bCs/>
                <w:iCs/>
                <w:sz w:val="24"/>
                <w:szCs w:val="24"/>
                <w:lang w:val="vi-VN"/>
              </w:rPr>
            </w:pPr>
            <w:r w:rsidRPr="00085E32">
              <w:rPr>
                <w:rFonts w:asciiTheme="majorHAnsi" w:hAnsiTheme="majorHAnsi" w:cstheme="majorHAnsi"/>
                <w:b/>
                <w:bCs/>
                <w:iCs/>
                <w:sz w:val="24"/>
                <w:szCs w:val="24"/>
                <w:lang w:val="vi-VN"/>
              </w:rPr>
              <w:t>Vận dụng 1</w:t>
            </w:r>
          </w:p>
          <w:p w14:paraId="7CE480BA" w14:textId="4AC23115" w:rsidR="005B6BDE" w:rsidRPr="00085E32" w:rsidRDefault="00B605A5" w:rsidP="00804811">
            <w:pPr>
              <w:spacing w:line="360" w:lineRule="auto"/>
              <w:jc w:val="both"/>
              <w:rPr>
                <w:rFonts w:asciiTheme="majorHAnsi" w:hAnsiTheme="majorHAnsi" w:cstheme="majorHAnsi"/>
                <w:iCs/>
                <w:sz w:val="24"/>
                <w:szCs w:val="24"/>
                <w:lang w:val="vi-VN"/>
              </w:rPr>
            </w:pPr>
            <w:r w:rsidRPr="00085E32">
              <w:rPr>
                <w:rFonts w:asciiTheme="majorHAnsi" w:hAnsiTheme="majorHAnsi" w:cstheme="majorHAnsi"/>
                <w:iCs/>
                <w:sz w:val="24"/>
                <w:szCs w:val="24"/>
                <w:lang w:val="vi-VN"/>
              </w:rPr>
              <w:t xml:space="preserve">Bán kính quỹ đạo của trạm vũ trụ quốc tế là </w:t>
            </w:r>
            <w:r w:rsidR="00006B35" w:rsidRPr="00085E32">
              <w:rPr>
                <w:rFonts w:asciiTheme="majorHAnsi" w:hAnsiTheme="majorHAnsi" w:cstheme="majorHAnsi"/>
                <w:position w:val="-14"/>
              </w:rPr>
              <w:object w:dxaOrig="2740" w:dyaOrig="400" w14:anchorId="105B7B67">
                <v:shape id="_x0000_i1054" type="#_x0000_t75" style="width:137.25pt;height:20.25pt" o:ole="">
                  <v:imagedata r:id="rId68" o:title=""/>
                </v:shape>
                <o:OLEObject Type="Embed" ProgID="Equation.DSMT4" ShapeID="_x0000_i1054" DrawAspect="Content" ObjectID="_1819570417" r:id="rId69"/>
              </w:object>
            </w:r>
          </w:p>
          <w:p w14:paraId="6673994D" w14:textId="674D9D2B" w:rsidR="00B605A5" w:rsidRPr="00085E32" w:rsidRDefault="00B605A5" w:rsidP="00804811">
            <w:pPr>
              <w:spacing w:line="360" w:lineRule="auto"/>
              <w:jc w:val="both"/>
              <w:rPr>
                <w:rFonts w:asciiTheme="majorHAnsi" w:hAnsiTheme="majorHAnsi" w:cstheme="majorHAnsi"/>
                <w:iCs/>
                <w:sz w:val="24"/>
                <w:szCs w:val="24"/>
                <w:lang w:val="vi-VN"/>
              </w:rPr>
            </w:pPr>
            <w:r w:rsidRPr="00085E32">
              <w:rPr>
                <w:rFonts w:asciiTheme="majorHAnsi" w:hAnsiTheme="majorHAnsi" w:cstheme="majorHAnsi"/>
                <w:iCs/>
                <w:sz w:val="24"/>
                <w:szCs w:val="24"/>
                <w:lang w:val="vi-VN"/>
              </w:rPr>
              <w:t xml:space="preserve">Đổi </w:t>
            </w:r>
            <w:r w:rsidR="00006B35" w:rsidRPr="00085E32">
              <w:rPr>
                <w:rFonts w:asciiTheme="majorHAnsi" w:hAnsiTheme="majorHAnsi" w:cstheme="majorHAnsi"/>
                <w:position w:val="-24"/>
              </w:rPr>
              <w:object w:dxaOrig="1780" w:dyaOrig="620" w14:anchorId="3C772A92">
                <v:shape id="_x0000_i1055" type="#_x0000_t75" style="width:89.25pt;height:30.75pt" o:ole="">
                  <v:imagedata r:id="rId70" o:title=""/>
                </v:shape>
                <o:OLEObject Type="Embed" ProgID="Equation.DSMT4" ShapeID="_x0000_i1055" DrawAspect="Content" ObjectID="_1819570418" r:id="rId71"/>
              </w:object>
            </w:r>
          </w:p>
          <w:p w14:paraId="3E30D882" w14:textId="76A7D3DD" w:rsidR="00B605A5" w:rsidRPr="00085E32" w:rsidRDefault="00B605A5" w:rsidP="00804811">
            <w:pPr>
              <w:spacing w:line="360" w:lineRule="auto"/>
              <w:jc w:val="both"/>
              <w:rPr>
                <w:rFonts w:asciiTheme="majorHAnsi" w:hAnsiTheme="majorHAnsi" w:cstheme="majorHAnsi"/>
                <w:iCs/>
                <w:sz w:val="24"/>
                <w:szCs w:val="24"/>
                <w:lang w:val="vi-VN"/>
              </w:rPr>
            </w:pPr>
            <w:r w:rsidRPr="00085E32">
              <w:rPr>
                <w:rFonts w:asciiTheme="majorHAnsi" w:hAnsiTheme="majorHAnsi" w:cstheme="majorHAnsi"/>
                <w:iCs/>
                <w:sz w:val="24"/>
                <w:szCs w:val="24"/>
                <w:lang w:val="vi-VN"/>
              </w:rPr>
              <w:t>Vậy trạm ISS đã di chuyển một quãng đường có độ dài là:</w:t>
            </w:r>
          </w:p>
          <w:p w14:paraId="50928193" w14:textId="4B22A628" w:rsidR="00B605A5" w:rsidRPr="00085E32" w:rsidRDefault="00006B35" w:rsidP="00804811">
            <w:pPr>
              <w:spacing w:line="360" w:lineRule="auto"/>
              <w:jc w:val="both"/>
              <w:rPr>
                <w:rFonts w:asciiTheme="majorHAnsi" w:hAnsiTheme="majorHAnsi" w:cstheme="majorHAnsi"/>
                <w:iCs/>
                <w:sz w:val="24"/>
                <w:szCs w:val="24"/>
                <w:lang w:val="vi-VN"/>
              </w:rPr>
            </w:pPr>
            <w:r w:rsidRPr="00085E32">
              <w:rPr>
                <w:rFonts w:asciiTheme="majorHAnsi" w:hAnsiTheme="majorHAnsi" w:cstheme="majorHAnsi"/>
                <w:position w:val="-24"/>
              </w:rPr>
              <w:object w:dxaOrig="2900" w:dyaOrig="620" w14:anchorId="4FFA0F7F">
                <v:shape id="_x0000_i1056" type="#_x0000_t75" style="width:144.75pt;height:30.75pt" o:ole="">
                  <v:imagedata r:id="rId72" o:title=""/>
                </v:shape>
                <o:OLEObject Type="Embed" ProgID="Equation.DSMT4" ShapeID="_x0000_i1056" DrawAspect="Content" ObjectID="_1819570419" r:id="rId73"/>
              </w:object>
            </w:r>
            <w:r w:rsidR="00B605A5" w:rsidRPr="00085E32">
              <w:rPr>
                <w:rFonts w:asciiTheme="majorHAnsi" w:hAnsiTheme="majorHAnsi" w:cstheme="majorHAnsi"/>
                <w:iCs/>
                <w:sz w:val="24"/>
                <w:szCs w:val="24"/>
                <w:lang w:val="vi-VN"/>
              </w:rPr>
              <w:t xml:space="preserve"> </w:t>
            </w:r>
          </w:p>
          <w:p w14:paraId="5807F898" w14:textId="1C84E516" w:rsidR="00B605A5" w:rsidRPr="00085E32" w:rsidRDefault="00006B35" w:rsidP="00804811">
            <w:pPr>
              <w:spacing w:line="360" w:lineRule="auto"/>
              <w:jc w:val="both"/>
              <w:rPr>
                <w:rFonts w:asciiTheme="majorHAnsi" w:hAnsiTheme="majorHAnsi" w:cstheme="majorHAnsi"/>
                <w:iCs/>
                <w:sz w:val="24"/>
                <w:szCs w:val="24"/>
                <w:lang w:val="vi-VN"/>
              </w:rPr>
            </w:pPr>
            <w:r w:rsidRPr="00085E32">
              <w:rPr>
                <w:rFonts w:asciiTheme="majorHAnsi" w:hAnsiTheme="majorHAnsi" w:cstheme="majorHAnsi"/>
                <w:position w:val="-6"/>
              </w:rPr>
              <w:object w:dxaOrig="1040" w:dyaOrig="279" w14:anchorId="61C4C70B">
                <v:shape id="_x0000_i1057" type="#_x0000_t75" style="width:51.75pt;height:14.25pt" o:ole="">
                  <v:imagedata r:id="rId74" o:title=""/>
                </v:shape>
                <o:OLEObject Type="Embed" ProgID="Equation.DSMT4" ShapeID="_x0000_i1057" DrawAspect="Content" ObjectID="_1819570420" r:id="rId75"/>
              </w:object>
            </w:r>
            <w:r w:rsidR="00B605A5" w:rsidRPr="00085E32">
              <w:rPr>
                <w:rFonts w:asciiTheme="majorHAnsi" w:hAnsiTheme="majorHAnsi" w:cstheme="majorHAnsi"/>
                <w:iCs/>
                <w:sz w:val="24"/>
                <w:szCs w:val="24"/>
                <w:lang w:val="vi-VN"/>
              </w:rPr>
              <w:t>.</w:t>
            </w:r>
          </w:p>
          <w:p w14:paraId="4AFE8BEF" w14:textId="77777777" w:rsidR="00B605A5" w:rsidRPr="00085E32" w:rsidRDefault="00B605A5" w:rsidP="00804811">
            <w:pPr>
              <w:spacing w:line="360" w:lineRule="auto"/>
              <w:jc w:val="both"/>
              <w:rPr>
                <w:rFonts w:asciiTheme="majorHAnsi" w:hAnsiTheme="majorHAnsi" w:cstheme="majorHAnsi"/>
                <w:iCs/>
                <w:sz w:val="24"/>
                <w:szCs w:val="24"/>
                <w:lang w:val="vi-VN"/>
              </w:rPr>
            </w:pPr>
          </w:p>
          <w:p w14:paraId="652B6684" w14:textId="77777777" w:rsidR="005B6BDE" w:rsidRPr="00085E32" w:rsidRDefault="005B6BDE" w:rsidP="00804811">
            <w:pPr>
              <w:spacing w:line="360" w:lineRule="auto"/>
              <w:jc w:val="both"/>
              <w:rPr>
                <w:rFonts w:asciiTheme="majorHAnsi" w:hAnsiTheme="majorHAnsi" w:cstheme="majorHAnsi"/>
                <w:i/>
                <w:sz w:val="24"/>
                <w:szCs w:val="24"/>
                <w:lang w:val="vi-VN"/>
              </w:rPr>
            </w:pPr>
          </w:p>
          <w:p w14:paraId="4D08B509" w14:textId="77777777" w:rsidR="005B6BDE" w:rsidRPr="00085E32" w:rsidRDefault="005B6BDE" w:rsidP="00804811">
            <w:pPr>
              <w:spacing w:line="360" w:lineRule="auto"/>
              <w:jc w:val="both"/>
              <w:rPr>
                <w:rFonts w:asciiTheme="majorHAnsi" w:hAnsiTheme="majorHAnsi" w:cstheme="majorHAnsi"/>
                <w:i/>
                <w:sz w:val="24"/>
                <w:szCs w:val="24"/>
                <w:lang w:val="vi-VN"/>
              </w:rPr>
            </w:pPr>
          </w:p>
          <w:p w14:paraId="6216075D" w14:textId="77777777" w:rsidR="005B6BDE" w:rsidRPr="00085E32" w:rsidRDefault="005B6BDE" w:rsidP="00804811">
            <w:pPr>
              <w:spacing w:line="360" w:lineRule="auto"/>
              <w:jc w:val="both"/>
              <w:rPr>
                <w:rFonts w:asciiTheme="majorHAnsi" w:hAnsiTheme="majorHAnsi" w:cstheme="majorHAnsi"/>
                <w:i/>
                <w:sz w:val="24"/>
                <w:szCs w:val="24"/>
                <w:lang w:val="vi-VN"/>
              </w:rPr>
            </w:pPr>
          </w:p>
          <w:p w14:paraId="63102940" w14:textId="77777777" w:rsidR="001439B2" w:rsidRPr="00085E32" w:rsidRDefault="001439B2" w:rsidP="00804811">
            <w:pPr>
              <w:spacing w:line="360" w:lineRule="auto"/>
              <w:jc w:val="both"/>
              <w:rPr>
                <w:rFonts w:asciiTheme="majorHAnsi" w:hAnsiTheme="majorHAnsi" w:cstheme="majorHAnsi"/>
                <w:i/>
                <w:sz w:val="24"/>
                <w:szCs w:val="24"/>
                <w:lang w:val="vi-VN"/>
              </w:rPr>
            </w:pPr>
          </w:p>
          <w:p w14:paraId="3EEA99A4" w14:textId="4CBEF3CF" w:rsidR="005B6BDE" w:rsidRPr="00085E32" w:rsidRDefault="005B6BDE" w:rsidP="00B605A5">
            <w:pPr>
              <w:jc w:val="both"/>
              <w:rPr>
                <w:rFonts w:asciiTheme="majorHAnsi" w:hAnsiTheme="majorHAnsi" w:cstheme="majorHAnsi"/>
                <w:sz w:val="24"/>
                <w:szCs w:val="24"/>
                <w:lang w:val="vi-VN"/>
              </w:rPr>
            </w:pPr>
          </w:p>
        </w:tc>
      </w:tr>
    </w:tbl>
    <w:p w14:paraId="459799B7" w14:textId="77777777" w:rsidR="005B6BDE" w:rsidRPr="00085E32" w:rsidRDefault="005B6BDE" w:rsidP="00804811">
      <w:pPr>
        <w:spacing w:after="0"/>
        <w:jc w:val="both"/>
        <w:rPr>
          <w:rFonts w:asciiTheme="majorHAnsi" w:hAnsiTheme="majorHAnsi" w:cstheme="majorHAnsi"/>
          <w:b/>
          <w:color w:val="000000"/>
          <w:sz w:val="24"/>
          <w:szCs w:val="24"/>
        </w:rPr>
      </w:pPr>
    </w:p>
    <w:p w14:paraId="040B9678" w14:textId="77777777" w:rsidR="009342AC" w:rsidRPr="00085E32" w:rsidRDefault="00B26BEE" w:rsidP="00C33B33">
      <w:pPr>
        <w:snapToGrid w:val="0"/>
        <w:ind w:firstLine="540"/>
        <w:jc w:val="both"/>
        <w:rPr>
          <w:rFonts w:asciiTheme="majorHAnsi" w:hAnsiTheme="majorHAnsi" w:cstheme="majorHAnsi"/>
          <w:b/>
          <w:bCs/>
          <w:color w:val="FF0000"/>
          <w:sz w:val="24"/>
          <w:szCs w:val="24"/>
          <w:u w:val="single"/>
        </w:rPr>
      </w:pPr>
      <w:r w:rsidRPr="00085E32">
        <w:rPr>
          <w:rFonts w:asciiTheme="majorHAnsi" w:hAnsiTheme="majorHAnsi" w:cstheme="majorHAnsi"/>
          <w:b/>
          <w:bCs/>
          <w:color w:val="FF0000"/>
          <w:sz w:val="24"/>
          <w:szCs w:val="24"/>
          <w:u w:val="single"/>
        </w:rPr>
        <w:t>Tiết 2</w:t>
      </w:r>
      <w:r w:rsidR="00C33B33" w:rsidRPr="00085E32">
        <w:rPr>
          <w:rFonts w:asciiTheme="majorHAnsi" w:hAnsiTheme="majorHAnsi" w:cstheme="majorHAnsi"/>
          <w:b/>
          <w:bCs/>
          <w:color w:val="FF0000"/>
          <w:sz w:val="24"/>
          <w:szCs w:val="24"/>
          <w:u w:val="single"/>
        </w:rPr>
        <w:t xml:space="preserve"> :</w:t>
      </w:r>
    </w:p>
    <w:p w14:paraId="63F0E642" w14:textId="271A27D1" w:rsidR="005B6BDE" w:rsidRPr="00085E32" w:rsidRDefault="00615421" w:rsidP="00C33B33">
      <w:pPr>
        <w:snapToGrid w:val="0"/>
        <w:ind w:firstLine="540"/>
        <w:jc w:val="both"/>
        <w:rPr>
          <w:rFonts w:asciiTheme="majorHAnsi" w:hAnsiTheme="majorHAnsi" w:cstheme="majorHAnsi"/>
          <w:b/>
          <w:bCs/>
          <w:color w:val="FF0000"/>
          <w:sz w:val="24"/>
          <w:szCs w:val="24"/>
          <w:u w:val="single"/>
        </w:rPr>
      </w:pPr>
      <w:r w:rsidRPr="00085E32">
        <w:rPr>
          <w:rFonts w:asciiTheme="majorHAnsi" w:hAnsiTheme="majorHAnsi" w:cstheme="majorHAnsi"/>
          <w:b/>
          <w:color w:val="0070C0"/>
          <w:sz w:val="24"/>
          <w:szCs w:val="24"/>
          <w:lang w:val="vi-VN"/>
        </w:rPr>
        <w:t>GIÁ TRỊ LƯỢNG GIÁC CỦA GÓC LƯỢNG GIÁC</w:t>
      </w:r>
    </w:p>
    <w:p w14:paraId="2BBE5795" w14:textId="77777777" w:rsidR="005B6BDE" w:rsidRPr="00085E32" w:rsidRDefault="00615421" w:rsidP="00804811">
      <w:pPr>
        <w:spacing w:after="0"/>
        <w:jc w:val="both"/>
        <w:rPr>
          <w:rFonts w:asciiTheme="majorHAnsi" w:hAnsiTheme="majorHAnsi" w:cstheme="majorHAnsi"/>
          <w:b/>
          <w:sz w:val="24"/>
          <w:szCs w:val="24"/>
          <w:lang w:val="vi-VN"/>
        </w:rPr>
      </w:pPr>
      <w:r w:rsidRPr="00085E32">
        <w:rPr>
          <w:rFonts w:asciiTheme="majorHAnsi" w:hAnsiTheme="majorHAnsi" w:cstheme="majorHAnsi"/>
          <w:b/>
          <w:sz w:val="24"/>
          <w:szCs w:val="24"/>
          <w:lang w:val="vi-VN"/>
        </w:rPr>
        <w:t>Hoạt động 3: Giá trị lượng giác của góc lượng giác</w:t>
      </w:r>
    </w:p>
    <w:p w14:paraId="4032AE4B" w14:textId="77777777" w:rsidR="005B6BDE" w:rsidRPr="00085E32" w:rsidRDefault="00615421" w:rsidP="00804811">
      <w:pPr>
        <w:tabs>
          <w:tab w:val="left" w:pos="567"/>
          <w:tab w:val="left" w:pos="1134"/>
        </w:tabs>
        <w:spacing w:after="0"/>
        <w:jc w:val="both"/>
        <w:rPr>
          <w:rFonts w:asciiTheme="majorHAnsi" w:hAnsiTheme="majorHAnsi" w:cstheme="majorHAnsi"/>
          <w:color w:val="000000"/>
          <w:sz w:val="24"/>
          <w:szCs w:val="24"/>
          <w:lang w:val="vi-VN"/>
        </w:rPr>
      </w:pPr>
      <w:r w:rsidRPr="00085E32">
        <w:rPr>
          <w:rFonts w:asciiTheme="majorHAnsi" w:hAnsiTheme="majorHAnsi" w:cstheme="majorHAnsi"/>
          <w:b/>
          <w:color w:val="000000"/>
          <w:sz w:val="24"/>
          <w:szCs w:val="24"/>
          <w:lang w:val="vi-VN"/>
        </w:rPr>
        <w:t>a) Mục tiêu:</w:t>
      </w:r>
      <w:r w:rsidRPr="00085E32">
        <w:rPr>
          <w:rFonts w:asciiTheme="majorHAnsi" w:hAnsiTheme="majorHAnsi" w:cstheme="majorHAnsi"/>
          <w:color w:val="000000"/>
          <w:sz w:val="24"/>
          <w:szCs w:val="24"/>
          <w:lang w:val="vi-VN"/>
        </w:rPr>
        <w:t xml:space="preserve">  </w:t>
      </w:r>
    </w:p>
    <w:p w14:paraId="735551CE" w14:textId="77777777" w:rsidR="005B6BDE" w:rsidRPr="00085E32" w:rsidRDefault="00615421" w:rsidP="00804811">
      <w:pPr>
        <w:tabs>
          <w:tab w:val="left" w:pos="567"/>
          <w:tab w:val="left" w:pos="1134"/>
        </w:tabs>
        <w:spacing w:after="0"/>
        <w:jc w:val="both"/>
        <w:rPr>
          <w:rFonts w:asciiTheme="majorHAnsi" w:hAnsiTheme="majorHAnsi" w:cstheme="majorHAnsi"/>
          <w:sz w:val="24"/>
          <w:szCs w:val="24"/>
          <w:lang w:val="vi-VN"/>
        </w:rPr>
      </w:pPr>
      <w:r w:rsidRPr="00085E32">
        <w:rPr>
          <w:rFonts w:asciiTheme="majorHAnsi" w:hAnsiTheme="majorHAnsi" w:cstheme="majorHAnsi"/>
          <w:sz w:val="24"/>
          <w:szCs w:val="24"/>
          <w:lang w:val="vi-VN"/>
        </w:rPr>
        <w:t>- Nhận biết thế nào là đường tròn lượng giác và các điểm trên đường tròn lượng giác.</w:t>
      </w:r>
    </w:p>
    <w:p w14:paraId="2B302E85" w14:textId="77777777" w:rsidR="005B6BDE" w:rsidRPr="00085E32" w:rsidRDefault="00615421" w:rsidP="00804811">
      <w:pPr>
        <w:tabs>
          <w:tab w:val="left" w:pos="567"/>
          <w:tab w:val="left" w:pos="1134"/>
        </w:tabs>
        <w:spacing w:after="0"/>
        <w:jc w:val="both"/>
        <w:rPr>
          <w:rFonts w:asciiTheme="majorHAnsi" w:hAnsiTheme="majorHAnsi" w:cstheme="majorHAnsi"/>
          <w:sz w:val="24"/>
          <w:szCs w:val="24"/>
          <w:lang w:val="vi-VN"/>
        </w:rPr>
      </w:pPr>
      <w:r w:rsidRPr="00085E32">
        <w:rPr>
          <w:rFonts w:asciiTheme="majorHAnsi" w:hAnsiTheme="majorHAnsi" w:cstheme="majorHAnsi"/>
          <w:sz w:val="24"/>
          <w:szCs w:val="24"/>
          <w:lang w:val="vi-VN"/>
        </w:rPr>
        <w:t>- Nắm được các giá trị lượng giác của góc lượng giác và các góc lượng giác đặc biệt.</w:t>
      </w:r>
    </w:p>
    <w:p w14:paraId="72756055" w14:textId="77777777" w:rsidR="005B6BDE" w:rsidRPr="00085E32" w:rsidRDefault="00615421" w:rsidP="00804811">
      <w:pPr>
        <w:tabs>
          <w:tab w:val="left" w:pos="567"/>
          <w:tab w:val="left" w:pos="1134"/>
        </w:tabs>
        <w:spacing w:after="0"/>
        <w:jc w:val="both"/>
        <w:rPr>
          <w:rFonts w:asciiTheme="majorHAnsi" w:hAnsiTheme="majorHAnsi" w:cstheme="majorHAnsi"/>
          <w:b/>
          <w:color w:val="000000"/>
          <w:sz w:val="24"/>
          <w:szCs w:val="24"/>
          <w:lang w:val="vi-VN"/>
        </w:rPr>
      </w:pPr>
      <w:r w:rsidRPr="00085E32">
        <w:rPr>
          <w:rFonts w:asciiTheme="majorHAnsi" w:hAnsiTheme="majorHAnsi" w:cstheme="majorHAnsi"/>
          <w:b/>
          <w:color w:val="000000"/>
          <w:sz w:val="24"/>
          <w:szCs w:val="24"/>
          <w:lang w:val="vi-VN"/>
        </w:rPr>
        <w:t>b) Nội dung:</w:t>
      </w:r>
    </w:p>
    <w:p w14:paraId="1BFD89AD" w14:textId="77777777" w:rsidR="005B6BDE" w:rsidRPr="00085E32" w:rsidRDefault="00615421" w:rsidP="00804811">
      <w:pPr>
        <w:tabs>
          <w:tab w:val="left" w:pos="567"/>
          <w:tab w:val="left" w:pos="1134"/>
        </w:tabs>
        <w:spacing w:after="0"/>
        <w:jc w:val="both"/>
        <w:rPr>
          <w:rFonts w:asciiTheme="majorHAnsi" w:hAnsiTheme="majorHAnsi" w:cstheme="majorHAnsi"/>
          <w:color w:val="000000"/>
          <w:sz w:val="24"/>
          <w:szCs w:val="24"/>
          <w:lang w:val="vi-VN"/>
        </w:rPr>
      </w:pPr>
      <w:r w:rsidRPr="00085E32">
        <w:rPr>
          <w:rFonts w:asciiTheme="majorHAnsi" w:hAnsiTheme="majorHAnsi" w:cstheme="majorHAnsi"/>
          <w:color w:val="000000"/>
          <w:sz w:val="24"/>
          <w:szCs w:val="24"/>
          <w:lang w:val="vi-VN"/>
        </w:rPr>
        <w:lastRenderedPageBreak/>
        <w:t>-</w:t>
      </w:r>
      <w:r w:rsidRPr="00085E32">
        <w:rPr>
          <w:rFonts w:asciiTheme="majorHAnsi" w:hAnsiTheme="majorHAnsi" w:cstheme="majorHAnsi"/>
          <w:b/>
          <w:color w:val="000000"/>
          <w:sz w:val="24"/>
          <w:szCs w:val="24"/>
          <w:lang w:val="vi-VN"/>
        </w:rPr>
        <w:t xml:space="preserve"> </w:t>
      </w:r>
      <w:r w:rsidRPr="00085E32">
        <w:rPr>
          <w:rFonts w:asciiTheme="majorHAnsi" w:hAnsiTheme="majorHAnsi" w:cstheme="majorHAnsi"/>
          <w:color w:val="000000"/>
          <w:sz w:val="24"/>
          <w:szCs w:val="24"/>
          <w:lang w:val="vi-VN"/>
        </w:rPr>
        <w:t xml:space="preserve">HS tìm hiểu nội dung kiến thức về </w:t>
      </w:r>
      <w:r w:rsidRPr="00085E32">
        <w:rPr>
          <w:rFonts w:asciiTheme="majorHAnsi" w:hAnsiTheme="majorHAnsi" w:cstheme="majorHAnsi"/>
          <w:sz w:val="24"/>
          <w:szCs w:val="24"/>
          <w:lang w:val="vi-VN"/>
        </w:rPr>
        <w:t>giá trị lượng giác của góc lượng giác</w:t>
      </w:r>
      <w:r w:rsidRPr="00085E32">
        <w:rPr>
          <w:rFonts w:asciiTheme="majorHAnsi" w:hAnsiTheme="majorHAnsi" w:cstheme="majorHAnsi"/>
          <w:color w:val="000000"/>
          <w:sz w:val="24"/>
          <w:szCs w:val="24"/>
          <w:lang w:val="vi-VN"/>
        </w:rPr>
        <w:t xml:space="preserve"> thức theo yêu cầu, dẫn dắt của GV, thảo luận trả lời câu hỏi và hoàn thành các bài tập ví dụ, luyện tập, </w:t>
      </w:r>
      <w:r w:rsidRPr="00085E32">
        <w:rPr>
          <w:rFonts w:asciiTheme="majorHAnsi" w:hAnsiTheme="majorHAnsi" w:cstheme="majorHAnsi"/>
          <w:sz w:val="24"/>
          <w:szCs w:val="24"/>
          <w:lang w:val="vi-VN"/>
        </w:rPr>
        <w:t>vận</w:t>
      </w:r>
      <w:r w:rsidRPr="00085E32">
        <w:rPr>
          <w:rFonts w:asciiTheme="majorHAnsi" w:hAnsiTheme="majorHAnsi" w:cstheme="majorHAnsi"/>
          <w:color w:val="000000"/>
          <w:sz w:val="24"/>
          <w:szCs w:val="24"/>
          <w:lang w:val="vi-VN"/>
        </w:rPr>
        <w:t xml:space="preserve"> dụng trong SGK. </w:t>
      </w:r>
    </w:p>
    <w:p w14:paraId="689781CB" w14:textId="77777777" w:rsidR="005B6BDE" w:rsidRPr="00085E32" w:rsidRDefault="00615421" w:rsidP="00804811">
      <w:pPr>
        <w:tabs>
          <w:tab w:val="left" w:pos="567"/>
          <w:tab w:val="left" w:pos="1134"/>
        </w:tabs>
        <w:spacing w:after="0"/>
        <w:jc w:val="both"/>
        <w:rPr>
          <w:rFonts w:asciiTheme="majorHAnsi" w:hAnsiTheme="majorHAnsi" w:cstheme="majorHAnsi"/>
          <w:color w:val="000000"/>
          <w:sz w:val="24"/>
          <w:szCs w:val="24"/>
          <w:lang w:val="vi-VN"/>
        </w:rPr>
      </w:pPr>
      <w:r w:rsidRPr="00085E32">
        <w:rPr>
          <w:rFonts w:asciiTheme="majorHAnsi" w:hAnsiTheme="majorHAnsi" w:cstheme="majorHAnsi"/>
          <w:b/>
          <w:color w:val="000000"/>
          <w:sz w:val="24"/>
          <w:szCs w:val="24"/>
          <w:lang w:val="vi-VN"/>
        </w:rPr>
        <w:t xml:space="preserve">c) Sản phẩm: </w:t>
      </w:r>
      <w:r w:rsidRPr="00085E32">
        <w:rPr>
          <w:rFonts w:asciiTheme="majorHAnsi" w:hAnsiTheme="majorHAnsi" w:cstheme="majorHAnsi"/>
          <w:color w:val="000000"/>
          <w:sz w:val="24"/>
          <w:szCs w:val="24"/>
          <w:lang w:val="vi-VN"/>
        </w:rPr>
        <w:t xml:space="preserve">HS ghi nhớ và vận dụng kiến thức về </w:t>
      </w:r>
      <w:r w:rsidRPr="00085E32">
        <w:rPr>
          <w:rFonts w:asciiTheme="majorHAnsi" w:hAnsiTheme="majorHAnsi" w:cstheme="majorHAnsi"/>
          <w:sz w:val="24"/>
          <w:szCs w:val="24"/>
          <w:lang w:val="vi-VN"/>
        </w:rPr>
        <w:t>giá trị lượng giác của góc lượng giác</w:t>
      </w:r>
      <w:r w:rsidRPr="00085E32">
        <w:rPr>
          <w:rFonts w:asciiTheme="majorHAnsi" w:hAnsiTheme="majorHAnsi" w:cstheme="majorHAnsi"/>
          <w:color w:val="000000"/>
          <w:sz w:val="24"/>
          <w:szCs w:val="24"/>
          <w:lang w:val="vi-VN"/>
        </w:rPr>
        <w:t xml:space="preserve"> để thực hành hoàn thành bài tập </w:t>
      </w:r>
      <w:r w:rsidRPr="00085E32">
        <w:rPr>
          <w:rFonts w:asciiTheme="majorHAnsi" w:hAnsiTheme="majorHAnsi" w:cstheme="majorHAnsi"/>
          <w:sz w:val="24"/>
          <w:szCs w:val="24"/>
          <w:lang w:val="vi-VN"/>
        </w:rPr>
        <w:t>Ví dụ 5, 6, 7, Luyện tập 4, 5.</w:t>
      </w:r>
    </w:p>
    <w:p w14:paraId="175B41AF" w14:textId="77777777" w:rsidR="005B6BDE" w:rsidRPr="00085E32" w:rsidRDefault="00615421" w:rsidP="00804811">
      <w:pPr>
        <w:tabs>
          <w:tab w:val="left" w:pos="567"/>
          <w:tab w:val="left" w:pos="1134"/>
        </w:tabs>
        <w:spacing w:after="0"/>
        <w:jc w:val="both"/>
        <w:rPr>
          <w:rFonts w:asciiTheme="majorHAnsi" w:hAnsiTheme="majorHAnsi" w:cstheme="majorHAnsi"/>
          <w:b/>
          <w:color w:val="000000"/>
          <w:sz w:val="24"/>
          <w:szCs w:val="24"/>
          <w:lang w:val="vi-VN"/>
        </w:rPr>
      </w:pPr>
      <w:r w:rsidRPr="00085E32">
        <w:rPr>
          <w:rFonts w:asciiTheme="majorHAnsi" w:hAnsiTheme="majorHAnsi" w:cstheme="majorHAnsi"/>
          <w:b/>
          <w:color w:val="000000"/>
          <w:sz w:val="24"/>
          <w:szCs w:val="24"/>
          <w:lang w:val="vi-VN"/>
        </w:rPr>
        <w:t>d) Tổ chức thực hiện:</w:t>
      </w:r>
    </w:p>
    <w:tbl>
      <w:tblPr>
        <w:tblStyle w:val="a2"/>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7"/>
        <w:gridCol w:w="4908"/>
      </w:tblGrid>
      <w:tr w:rsidR="00C74FF8" w:rsidRPr="00085E32" w14:paraId="47CEA1A6" w14:textId="77777777" w:rsidTr="00DB6435">
        <w:tc>
          <w:tcPr>
            <w:tcW w:w="4447" w:type="dxa"/>
          </w:tcPr>
          <w:p w14:paraId="1E2E1867" w14:textId="77777777" w:rsidR="00C74FF8" w:rsidRPr="00085E32" w:rsidRDefault="00C74FF8" w:rsidP="00DB6435">
            <w:pPr>
              <w:tabs>
                <w:tab w:val="left" w:pos="567"/>
                <w:tab w:val="left" w:pos="1134"/>
              </w:tabs>
              <w:spacing w:line="360" w:lineRule="auto"/>
              <w:jc w:val="center"/>
              <w:rPr>
                <w:rFonts w:asciiTheme="majorHAnsi" w:hAnsiTheme="majorHAnsi" w:cstheme="majorHAnsi"/>
                <w:b/>
                <w:color w:val="000000"/>
                <w:sz w:val="24"/>
                <w:szCs w:val="24"/>
                <w:lang w:val="vi-VN"/>
              </w:rPr>
            </w:pPr>
            <w:r w:rsidRPr="00085E32">
              <w:rPr>
                <w:rFonts w:asciiTheme="majorHAnsi" w:hAnsiTheme="majorHAnsi" w:cstheme="majorHAnsi"/>
                <w:b/>
                <w:color w:val="000000"/>
                <w:sz w:val="24"/>
                <w:szCs w:val="24"/>
                <w:lang w:val="vi-VN"/>
              </w:rPr>
              <w:t>HĐ CỦA GV VÀ HS</w:t>
            </w:r>
          </w:p>
        </w:tc>
        <w:tc>
          <w:tcPr>
            <w:tcW w:w="4908" w:type="dxa"/>
          </w:tcPr>
          <w:p w14:paraId="696AF890" w14:textId="77777777" w:rsidR="00C74FF8" w:rsidRPr="00085E32" w:rsidRDefault="00C74FF8" w:rsidP="00DB6435">
            <w:pPr>
              <w:tabs>
                <w:tab w:val="left" w:pos="567"/>
                <w:tab w:val="left" w:pos="1134"/>
              </w:tabs>
              <w:spacing w:line="360" w:lineRule="auto"/>
              <w:jc w:val="center"/>
              <w:rPr>
                <w:rFonts w:asciiTheme="majorHAnsi" w:hAnsiTheme="majorHAnsi" w:cstheme="majorHAnsi"/>
                <w:b/>
                <w:color w:val="000000"/>
                <w:sz w:val="24"/>
                <w:szCs w:val="24"/>
              </w:rPr>
            </w:pPr>
            <w:r w:rsidRPr="00085E32">
              <w:rPr>
                <w:rFonts w:asciiTheme="majorHAnsi" w:hAnsiTheme="majorHAnsi" w:cstheme="majorHAnsi"/>
                <w:b/>
                <w:color w:val="000000"/>
                <w:sz w:val="24"/>
                <w:szCs w:val="24"/>
              </w:rPr>
              <w:t>SẢN PHẨM DỰ KIẾN</w:t>
            </w:r>
          </w:p>
        </w:tc>
      </w:tr>
      <w:tr w:rsidR="00C74FF8" w:rsidRPr="00085E32" w14:paraId="2B054B74" w14:textId="77777777" w:rsidTr="00DB6435">
        <w:trPr>
          <w:trHeight w:val="1088"/>
        </w:trPr>
        <w:tc>
          <w:tcPr>
            <w:tcW w:w="4447" w:type="dxa"/>
          </w:tcPr>
          <w:p w14:paraId="5D1C4860" w14:textId="77777777" w:rsidR="00C74FF8" w:rsidRPr="00085E32" w:rsidRDefault="00C74FF8" w:rsidP="00DB6435">
            <w:pPr>
              <w:spacing w:line="360" w:lineRule="auto"/>
              <w:jc w:val="both"/>
              <w:rPr>
                <w:rFonts w:asciiTheme="majorHAnsi" w:hAnsiTheme="majorHAnsi" w:cstheme="majorHAnsi"/>
                <w:b/>
                <w:sz w:val="24"/>
                <w:szCs w:val="24"/>
              </w:rPr>
            </w:pPr>
            <w:r w:rsidRPr="00085E32">
              <w:rPr>
                <w:rFonts w:asciiTheme="majorHAnsi" w:hAnsiTheme="majorHAnsi" w:cstheme="majorHAnsi"/>
                <w:b/>
                <w:sz w:val="24"/>
                <w:szCs w:val="24"/>
              </w:rPr>
              <w:t>Bước 1: Chuyển giao nhiệm vụ:</w:t>
            </w:r>
          </w:p>
          <w:p w14:paraId="21117A5F" w14:textId="77777777" w:rsidR="00C74FF8" w:rsidRPr="00085E32" w:rsidRDefault="00C74FF8" w:rsidP="00DB6435">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 GV cho HS làm </w:t>
            </w:r>
            <w:r w:rsidRPr="00085E32">
              <w:rPr>
                <w:rFonts w:asciiTheme="majorHAnsi" w:hAnsiTheme="majorHAnsi" w:cstheme="majorHAnsi"/>
                <w:b/>
                <w:sz w:val="24"/>
                <w:szCs w:val="24"/>
              </w:rPr>
              <w:t>HĐ4</w:t>
            </w:r>
            <w:r w:rsidRPr="00085E32">
              <w:rPr>
                <w:rFonts w:asciiTheme="majorHAnsi" w:hAnsiTheme="majorHAnsi" w:cstheme="majorHAnsi"/>
                <w:sz w:val="24"/>
                <w:szCs w:val="24"/>
              </w:rPr>
              <w:t xml:space="preserve"> để HS nhận biết được khái niệm về đường tròn lượng giác.</w:t>
            </w:r>
          </w:p>
          <w:p w14:paraId="35004ABE" w14:textId="77777777" w:rsidR="00C74FF8" w:rsidRPr="00085E32" w:rsidRDefault="00C74FF8" w:rsidP="00DB6435">
            <w:pPr>
              <w:spacing w:line="360" w:lineRule="auto"/>
              <w:jc w:val="both"/>
              <w:rPr>
                <w:rFonts w:asciiTheme="majorHAnsi" w:hAnsiTheme="majorHAnsi" w:cstheme="majorHAnsi"/>
                <w:sz w:val="24"/>
                <w:szCs w:val="24"/>
              </w:rPr>
            </w:pPr>
          </w:p>
          <w:p w14:paraId="67401E62" w14:textId="77777777" w:rsidR="00C74FF8" w:rsidRPr="00085E32" w:rsidRDefault="00C74FF8" w:rsidP="00DB6435">
            <w:pPr>
              <w:spacing w:line="360" w:lineRule="auto"/>
              <w:jc w:val="both"/>
              <w:rPr>
                <w:rFonts w:asciiTheme="majorHAnsi" w:hAnsiTheme="majorHAnsi" w:cstheme="majorHAnsi"/>
                <w:sz w:val="24"/>
                <w:szCs w:val="24"/>
              </w:rPr>
            </w:pPr>
          </w:p>
          <w:p w14:paraId="21DA7AC2" w14:textId="77777777" w:rsidR="00C74FF8" w:rsidRPr="00085E32" w:rsidRDefault="00C74FF8" w:rsidP="00DB6435">
            <w:pPr>
              <w:spacing w:line="360" w:lineRule="auto"/>
              <w:jc w:val="both"/>
              <w:rPr>
                <w:rFonts w:asciiTheme="majorHAnsi" w:hAnsiTheme="majorHAnsi" w:cstheme="majorHAnsi"/>
                <w:sz w:val="24"/>
                <w:szCs w:val="24"/>
              </w:rPr>
            </w:pPr>
          </w:p>
          <w:p w14:paraId="55A42032" w14:textId="77777777" w:rsidR="00C74FF8" w:rsidRPr="00085E32" w:rsidRDefault="00C74FF8" w:rsidP="00DB6435">
            <w:pPr>
              <w:spacing w:line="360" w:lineRule="auto"/>
              <w:jc w:val="both"/>
              <w:rPr>
                <w:rFonts w:asciiTheme="majorHAnsi" w:hAnsiTheme="majorHAnsi" w:cstheme="majorHAnsi"/>
                <w:sz w:val="24"/>
                <w:szCs w:val="24"/>
              </w:rPr>
            </w:pPr>
          </w:p>
          <w:p w14:paraId="1473EF17" w14:textId="77777777" w:rsidR="00C74FF8" w:rsidRPr="00085E32" w:rsidRDefault="00C74FF8" w:rsidP="00DB6435">
            <w:pPr>
              <w:spacing w:line="360" w:lineRule="auto"/>
              <w:jc w:val="both"/>
              <w:rPr>
                <w:rFonts w:asciiTheme="majorHAnsi" w:hAnsiTheme="majorHAnsi" w:cstheme="majorHAnsi"/>
                <w:sz w:val="24"/>
                <w:szCs w:val="24"/>
              </w:rPr>
            </w:pPr>
          </w:p>
          <w:p w14:paraId="3EA7FF6D" w14:textId="77777777" w:rsidR="00C74FF8" w:rsidRPr="00085E32" w:rsidRDefault="00C74FF8" w:rsidP="00DB6435">
            <w:pPr>
              <w:spacing w:line="360" w:lineRule="auto"/>
              <w:jc w:val="both"/>
              <w:rPr>
                <w:rFonts w:asciiTheme="majorHAnsi" w:hAnsiTheme="majorHAnsi" w:cstheme="majorHAnsi"/>
                <w:sz w:val="24"/>
                <w:szCs w:val="24"/>
              </w:rPr>
            </w:pPr>
          </w:p>
          <w:p w14:paraId="4DFEC9AB" w14:textId="77777777" w:rsidR="00C74FF8" w:rsidRPr="00085E32" w:rsidRDefault="00C74FF8" w:rsidP="00DB6435">
            <w:pPr>
              <w:spacing w:line="360" w:lineRule="auto"/>
              <w:jc w:val="both"/>
              <w:rPr>
                <w:rFonts w:asciiTheme="majorHAnsi" w:hAnsiTheme="majorHAnsi" w:cstheme="majorHAnsi"/>
                <w:sz w:val="24"/>
                <w:szCs w:val="24"/>
              </w:rPr>
            </w:pPr>
          </w:p>
          <w:p w14:paraId="428B937E" w14:textId="77777777" w:rsidR="00C74FF8" w:rsidRPr="00085E32" w:rsidRDefault="00C74FF8" w:rsidP="00DB6435">
            <w:pPr>
              <w:spacing w:line="360" w:lineRule="auto"/>
              <w:jc w:val="both"/>
              <w:rPr>
                <w:rFonts w:asciiTheme="majorHAnsi" w:hAnsiTheme="majorHAnsi" w:cstheme="majorHAnsi"/>
                <w:sz w:val="24"/>
                <w:szCs w:val="24"/>
              </w:rPr>
            </w:pPr>
          </w:p>
          <w:p w14:paraId="7FA6119A" w14:textId="77777777" w:rsidR="00C74FF8" w:rsidRPr="00085E32" w:rsidRDefault="00C74FF8" w:rsidP="00DB6435">
            <w:pPr>
              <w:spacing w:line="360" w:lineRule="auto"/>
              <w:jc w:val="both"/>
              <w:rPr>
                <w:rFonts w:asciiTheme="majorHAnsi" w:hAnsiTheme="majorHAnsi" w:cstheme="majorHAnsi"/>
                <w:sz w:val="24"/>
                <w:szCs w:val="24"/>
              </w:rPr>
            </w:pPr>
          </w:p>
          <w:p w14:paraId="20FE3011" w14:textId="77777777" w:rsidR="00C74FF8" w:rsidRPr="00085E32" w:rsidRDefault="00C74FF8" w:rsidP="00DB6435">
            <w:pPr>
              <w:spacing w:line="360" w:lineRule="auto"/>
              <w:jc w:val="both"/>
              <w:rPr>
                <w:rFonts w:asciiTheme="majorHAnsi" w:hAnsiTheme="majorHAnsi" w:cstheme="majorHAnsi"/>
                <w:sz w:val="24"/>
                <w:szCs w:val="24"/>
              </w:rPr>
            </w:pPr>
          </w:p>
          <w:p w14:paraId="5286BE09" w14:textId="77777777" w:rsidR="00C74FF8" w:rsidRPr="00085E32" w:rsidRDefault="00C74FF8" w:rsidP="00DB6435">
            <w:pPr>
              <w:spacing w:line="360" w:lineRule="auto"/>
              <w:jc w:val="both"/>
              <w:rPr>
                <w:rFonts w:asciiTheme="majorHAnsi" w:hAnsiTheme="majorHAnsi" w:cstheme="majorHAnsi"/>
                <w:sz w:val="24"/>
                <w:szCs w:val="24"/>
              </w:rPr>
            </w:pPr>
          </w:p>
          <w:p w14:paraId="16355283" w14:textId="77777777" w:rsidR="00C74FF8" w:rsidRPr="00085E32" w:rsidRDefault="00C74FF8" w:rsidP="00DB6435">
            <w:pPr>
              <w:spacing w:line="360" w:lineRule="auto"/>
              <w:jc w:val="both"/>
              <w:rPr>
                <w:rFonts w:asciiTheme="majorHAnsi" w:hAnsiTheme="majorHAnsi" w:cstheme="majorHAnsi"/>
                <w:sz w:val="24"/>
                <w:szCs w:val="24"/>
              </w:rPr>
            </w:pPr>
          </w:p>
          <w:p w14:paraId="16AB2D01" w14:textId="77777777" w:rsidR="00C74FF8" w:rsidRPr="00085E32" w:rsidRDefault="00C74FF8" w:rsidP="00DB6435">
            <w:pPr>
              <w:spacing w:line="360" w:lineRule="auto"/>
              <w:jc w:val="both"/>
              <w:rPr>
                <w:rFonts w:asciiTheme="majorHAnsi" w:hAnsiTheme="majorHAnsi" w:cstheme="majorHAnsi"/>
                <w:sz w:val="24"/>
                <w:szCs w:val="24"/>
              </w:rPr>
            </w:pPr>
          </w:p>
          <w:p w14:paraId="3FEA48CB" w14:textId="77777777" w:rsidR="00C74FF8" w:rsidRPr="00085E32" w:rsidRDefault="00C74FF8" w:rsidP="00DB6435">
            <w:pPr>
              <w:spacing w:line="360" w:lineRule="auto"/>
              <w:jc w:val="both"/>
              <w:rPr>
                <w:rFonts w:asciiTheme="majorHAnsi" w:hAnsiTheme="majorHAnsi" w:cstheme="majorHAnsi"/>
                <w:sz w:val="24"/>
                <w:szCs w:val="24"/>
              </w:rPr>
            </w:pPr>
          </w:p>
          <w:p w14:paraId="19F76DE3" w14:textId="77777777" w:rsidR="00C74FF8" w:rsidRPr="00085E32" w:rsidRDefault="00C74FF8" w:rsidP="00DB6435">
            <w:pPr>
              <w:spacing w:line="360" w:lineRule="auto"/>
              <w:jc w:val="both"/>
              <w:rPr>
                <w:rFonts w:asciiTheme="majorHAnsi" w:hAnsiTheme="majorHAnsi" w:cstheme="majorHAnsi"/>
                <w:sz w:val="24"/>
                <w:szCs w:val="24"/>
              </w:rPr>
            </w:pPr>
          </w:p>
          <w:p w14:paraId="443F64A6" w14:textId="77777777" w:rsidR="00C74FF8" w:rsidRPr="00085E32" w:rsidRDefault="00C74FF8" w:rsidP="00DB6435">
            <w:pPr>
              <w:spacing w:line="360" w:lineRule="auto"/>
              <w:jc w:val="both"/>
              <w:rPr>
                <w:rFonts w:asciiTheme="majorHAnsi" w:hAnsiTheme="majorHAnsi" w:cstheme="majorHAnsi"/>
                <w:sz w:val="24"/>
                <w:szCs w:val="24"/>
              </w:rPr>
            </w:pPr>
          </w:p>
          <w:p w14:paraId="4F04FD36" w14:textId="77777777" w:rsidR="00C74FF8" w:rsidRPr="00085E32" w:rsidRDefault="00C74FF8" w:rsidP="00DB6435">
            <w:pPr>
              <w:spacing w:line="360" w:lineRule="auto"/>
              <w:jc w:val="both"/>
              <w:rPr>
                <w:rFonts w:asciiTheme="majorHAnsi" w:hAnsiTheme="majorHAnsi" w:cstheme="majorHAnsi"/>
                <w:sz w:val="24"/>
                <w:szCs w:val="24"/>
              </w:rPr>
            </w:pPr>
          </w:p>
          <w:p w14:paraId="0D72D058" w14:textId="77777777" w:rsidR="00C74FF8" w:rsidRPr="00085E32" w:rsidRDefault="00C74FF8" w:rsidP="00DB6435">
            <w:pPr>
              <w:spacing w:line="360" w:lineRule="auto"/>
              <w:jc w:val="both"/>
              <w:rPr>
                <w:rFonts w:asciiTheme="majorHAnsi" w:hAnsiTheme="majorHAnsi" w:cstheme="majorHAnsi"/>
                <w:sz w:val="24"/>
                <w:szCs w:val="24"/>
              </w:rPr>
            </w:pPr>
          </w:p>
          <w:p w14:paraId="08AF7DA3" w14:textId="77777777" w:rsidR="00C74FF8" w:rsidRPr="00085E32" w:rsidRDefault="00C74FF8" w:rsidP="00DB6435">
            <w:pPr>
              <w:spacing w:line="360" w:lineRule="auto"/>
              <w:jc w:val="both"/>
              <w:rPr>
                <w:rFonts w:asciiTheme="majorHAnsi" w:hAnsiTheme="majorHAnsi" w:cstheme="majorHAnsi"/>
                <w:sz w:val="24"/>
                <w:szCs w:val="24"/>
              </w:rPr>
            </w:pPr>
          </w:p>
          <w:p w14:paraId="4F739C7F" w14:textId="77777777" w:rsidR="00C74FF8" w:rsidRPr="00085E32" w:rsidRDefault="00C74FF8" w:rsidP="00DB6435">
            <w:pPr>
              <w:spacing w:line="360" w:lineRule="auto"/>
              <w:jc w:val="both"/>
              <w:rPr>
                <w:rFonts w:asciiTheme="majorHAnsi" w:hAnsiTheme="majorHAnsi" w:cstheme="majorHAnsi"/>
                <w:sz w:val="24"/>
                <w:szCs w:val="24"/>
              </w:rPr>
            </w:pPr>
          </w:p>
          <w:p w14:paraId="21479C84" w14:textId="77777777" w:rsidR="00C74FF8" w:rsidRPr="00085E32" w:rsidRDefault="00C74FF8" w:rsidP="00DB6435">
            <w:pPr>
              <w:spacing w:line="360" w:lineRule="auto"/>
              <w:jc w:val="both"/>
              <w:rPr>
                <w:rFonts w:asciiTheme="majorHAnsi" w:hAnsiTheme="majorHAnsi" w:cstheme="majorHAnsi"/>
                <w:sz w:val="24"/>
                <w:szCs w:val="24"/>
              </w:rPr>
            </w:pPr>
          </w:p>
          <w:p w14:paraId="534C2867" w14:textId="77777777" w:rsidR="00C74FF8" w:rsidRPr="00085E32" w:rsidRDefault="00C74FF8" w:rsidP="00DB6435">
            <w:pPr>
              <w:spacing w:line="360" w:lineRule="auto"/>
              <w:jc w:val="both"/>
              <w:rPr>
                <w:rFonts w:asciiTheme="majorHAnsi" w:hAnsiTheme="majorHAnsi" w:cstheme="majorHAnsi"/>
                <w:sz w:val="24"/>
                <w:szCs w:val="24"/>
              </w:rPr>
            </w:pPr>
          </w:p>
          <w:p w14:paraId="2BB6D6F4" w14:textId="77777777" w:rsidR="00C74FF8" w:rsidRPr="00085E32" w:rsidRDefault="00C74FF8" w:rsidP="00DB6435">
            <w:pPr>
              <w:spacing w:line="360" w:lineRule="auto"/>
              <w:jc w:val="both"/>
              <w:rPr>
                <w:rFonts w:asciiTheme="majorHAnsi" w:hAnsiTheme="majorHAnsi" w:cstheme="majorHAnsi"/>
                <w:sz w:val="24"/>
                <w:szCs w:val="24"/>
              </w:rPr>
            </w:pPr>
          </w:p>
          <w:p w14:paraId="7827075A" w14:textId="77777777" w:rsidR="00AA54E1" w:rsidRPr="00085E32" w:rsidRDefault="00AA54E1" w:rsidP="00DB6435">
            <w:pPr>
              <w:spacing w:line="360" w:lineRule="auto"/>
              <w:jc w:val="both"/>
              <w:rPr>
                <w:rFonts w:asciiTheme="majorHAnsi" w:hAnsiTheme="majorHAnsi" w:cstheme="majorHAnsi"/>
                <w:sz w:val="24"/>
                <w:szCs w:val="24"/>
              </w:rPr>
            </w:pPr>
          </w:p>
          <w:p w14:paraId="0C51F65E" w14:textId="77777777" w:rsidR="00AA54E1" w:rsidRPr="00085E32" w:rsidRDefault="00AA54E1" w:rsidP="00DB6435">
            <w:pPr>
              <w:spacing w:line="360" w:lineRule="auto"/>
              <w:jc w:val="both"/>
              <w:rPr>
                <w:rFonts w:asciiTheme="majorHAnsi" w:hAnsiTheme="majorHAnsi" w:cstheme="majorHAnsi"/>
                <w:sz w:val="24"/>
                <w:szCs w:val="24"/>
              </w:rPr>
            </w:pPr>
          </w:p>
          <w:p w14:paraId="3F653290" w14:textId="77777777" w:rsidR="00AA54E1" w:rsidRPr="00085E32" w:rsidRDefault="00AA54E1" w:rsidP="00DB6435">
            <w:pPr>
              <w:spacing w:line="360" w:lineRule="auto"/>
              <w:jc w:val="both"/>
              <w:rPr>
                <w:rFonts w:asciiTheme="majorHAnsi" w:hAnsiTheme="majorHAnsi" w:cstheme="majorHAnsi"/>
                <w:sz w:val="24"/>
                <w:szCs w:val="24"/>
              </w:rPr>
            </w:pPr>
          </w:p>
          <w:p w14:paraId="2851A3EB" w14:textId="77777777" w:rsidR="00AA54E1" w:rsidRPr="00085E32" w:rsidRDefault="00AA54E1" w:rsidP="00DB6435">
            <w:pPr>
              <w:spacing w:line="360" w:lineRule="auto"/>
              <w:jc w:val="both"/>
              <w:rPr>
                <w:rFonts w:asciiTheme="majorHAnsi" w:hAnsiTheme="majorHAnsi" w:cstheme="majorHAnsi"/>
                <w:sz w:val="24"/>
                <w:szCs w:val="24"/>
              </w:rPr>
            </w:pPr>
          </w:p>
          <w:p w14:paraId="5F0A2D89" w14:textId="77777777" w:rsidR="00AA54E1" w:rsidRPr="00085E32" w:rsidRDefault="00AA54E1" w:rsidP="00DB6435">
            <w:pPr>
              <w:spacing w:line="360" w:lineRule="auto"/>
              <w:jc w:val="both"/>
              <w:rPr>
                <w:rFonts w:asciiTheme="majorHAnsi" w:hAnsiTheme="majorHAnsi" w:cstheme="majorHAnsi"/>
                <w:sz w:val="24"/>
                <w:szCs w:val="24"/>
              </w:rPr>
            </w:pPr>
          </w:p>
          <w:p w14:paraId="2481BF55" w14:textId="77777777" w:rsidR="00AA54E1" w:rsidRPr="00085E32" w:rsidRDefault="00AA54E1" w:rsidP="00DB6435">
            <w:pPr>
              <w:spacing w:line="360" w:lineRule="auto"/>
              <w:jc w:val="both"/>
              <w:rPr>
                <w:rFonts w:asciiTheme="majorHAnsi" w:hAnsiTheme="majorHAnsi" w:cstheme="majorHAnsi"/>
                <w:sz w:val="24"/>
                <w:szCs w:val="24"/>
              </w:rPr>
            </w:pPr>
          </w:p>
          <w:p w14:paraId="2095DC33" w14:textId="77777777" w:rsidR="00AA54E1" w:rsidRPr="00085E32" w:rsidRDefault="00AA54E1" w:rsidP="00DB6435">
            <w:pPr>
              <w:spacing w:line="360" w:lineRule="auto"/>
              <w:jc w:val="both"/>
              <w:rPr>
                <w:rFonts w:asciiTheme="majorHAnsi" w:hAnsiTheme="majorHAnsi" w:cstheme="majorHAnsi"/>
                <w:sz w:val="24"/>
                <w:szCs w:val="24"/>
              </w:rPr>
            </w:pPr>
          </w:p>
          <w:p w14:paraId="302D4C79" w14:textId="77777777" w:rsidR="00AA54E1" w:rsidRPr="00085E32" w:rsidRDefault="00AA54E1" w:rsidP="00DB6435">
            <w:pPr>
              <w:spacing w:line="360" w:lineRule="auto"/>
              <w:jc w:val="both"/>
              <w:rPr>
                <w:rFonts w:asciiTheme="majorHAnsi" w:hAnsiTheme="majorHAnsi" w:cstheme="majorHAnsi"/>
                <w:sz w:val="24"/>
                <w:szCs w:val="24"/>
              </w:rPr>
            </w:pPr>
          </w:p>
          <w:p w14:paraId="54DB7D6C" w14:textId="77777777" w:rsidR="00AA54E1" w:rsidRPr="00085E32" w:rsidRDefault="00AA54E1" w:rsidP="00DB6435">
            <w:pPr>
              <w:spacing w:line="360" w:lineRule="auto"/>
              <w:jc w:val="both"/>
              <w:rPr>
                <w:rFonts w:asciiTheme="majorHAnsi" w:hAnsiTheme="majorHAnsi" w:cstheme="majorHAnsi"/>
                <w:sz w:val="24"/>
                <w:szCs w:val="24"/>
              </w:rPr>
            </w:pPr>
          </w:p>
          <w:p w14:paraId="03676C4F" w14:textId="77777777" w:rsidR="00AA54E1" w:rsidRPr="00085E32" w:rsidRDefault="00AA54E1" w:rsidP="00DB6435">
            <w:pPr>
              <w:spacing w:line="360" w:lineRule="auto"/>
              <w:jc w:val="both"/>
              <w:rPr>
                <w:rFonts w:asciiTheme="majorHAnsi" w:hAnsiTheme="majorHAnsi" w:cstheme="majorHAnsi"/>
                <w:sz w:val="24"/>
                <w:szCs w:val="24"/>
              </w:rPr>
            </w:pPr>
          </w:p>
          <w:p w14:paraId="31B2BE89" w14:textId="77777777" w:rsidR="00AA54E1" w:rsidRPr="00085E32" w:rsidRDefault="00AA54E1" w:rsidP="00DB6435">
            <w:pPr>
              <w:spacing w:line="360" w:lineRule="auto"/>
              <w:jc w:val="both"/>
              <w:rPr>
                <w:rFonts w:asciiTheme="majorHAnsi" w:hAnsiTheme="majorHAnsi" w:cstheme="majorHAnsi"/>
                <w:sz w:val="24"/>
                <w:szCs w:val="24"/>
              </w:rPr>
            </w:pPr>
          </w:p>
          <w:p w14:paraId="24062E5C" w14:textId="77777777" w:rsidR="00AA54E1" w:rsidRPr="00085E32" w:rsidRDefault="00AA54E1" w:rsidP="00DB6435">
            <w:pPr>
              <w:spacing w:line="360" w:lineRule="auto"/>
              <w:jc w:val="both"/>
              <w:rPr>
                <w:rFonts w:asciiTheme="majorHAnsi" w:hAnsiTheme="majorHAnsi" w:cstheme="majorHAnsi"/>
                <w:sz w:val="24"/>
                <w:szCs w:val="24"/>
              </w:rPr>
            </w:pPr>
          </w:p>
          <w:p w14:paraId="206118D2" w14:textId="77777777" w:rsidR="00C74FF8" w:rsidRPr="00085E32" w:rsidRDefault="00C74FF8" w:rsidP="00DB6435">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 GV đi vào phần </w:t>
            </w:r>
            <w:r w:rsidRPr="00085E32">
              <w:rPr>
                <w:rFonts w:asciiTheme="majorHAnsi" w:hAnsiTheme="majorHAnsi" w:cstheme="majorHAnsi"/>
                <w:b/>
                <w:sz w:val="24"/>
                <w:szCs w:val="24"/>
              </w:rPr>
              <w:t>Kết luận</w:t>
            </w:r>
            <w:r w:rsidRPr="00085E32">
              <w:rPr>
                <w:rFonts w:asciiTheme="majorHAnsi" w:hAnsiTheme="majorHAnsi" w:cstheme="majorHAnsi"/>
                <w:sz w:val="24"/>
                <w:szCs w:val="24"/>
              </w:rPr>
              <w:t xml:space="preserve"> trong khung kiến thức trọng tâm cho HS nắm được thế nào là đường tròn lượng giác.</w:t>
            </w:r>
          </w:p>
          <w:p w14:paraId="48020362" w14:textId="77777777" w:rsidR="00C74FF8" w:rsidRPr="00085E32" w:rsidRDefault="00C74FF8" w:rsidP="00DB6435">
            <w:pPr>
              <w:spacing w:line="360" w:lineRule="auto"/>
              <w:jc w:val="both"/>
              <w:rPr>
                <w:rFonts w:asciiTheme="majorHAnsi" w:hAnsiTheme="majorHAnsi" w:cstheme="majorHAnsi"/>
                <w:sz w:val="24"/>
                <w:szCs w:val="24"/>
              </w:rPr>
            </w:pPr>
          </w:p>
          <w:p w14:paraId="1048B14D" w14:textId="77777777" w:rsidR="00C74FF8" w:rsidRPr="00085E32" w:rsidRDefault="00C74FF8" w:rsidP="00DB6435">
            <w:pPr>
              <w:spacing w:line="360" w:lineRule="auto"/>
              <w:jc w:val="both"/>
              <w:rPr>
                <w:rFonts w:asciiTheme="majorHAnsi" w:hAnsiTheme="majorHAnsi" w:cstheme="majorHAnsi"/>
                <w:sz w:val="24"/>
                <w:szCs w:val="24"/>
              </w:rPr>
            </w:pPr>
          </w:p>
          <w:p w14:paraId="4FC6A3A0" w14:textId="77777777" w:rsidR="00C74FF8" w:rsidRPr="00085E32" w:rsidRDefault="00C74FF8" w:rsidP="00DB6435">
            <w:pPr>
              <w:spacing w:line="360" w:lineRule="auto"/>
              <w:jc w:val="both"/>
              <w:rPr>
                <w:rFonts w:asciiTheme="majorHAnsi" w:hAnsiTheme="majorHAnsi" w:cstheme="majorHAnsi"/>
                <w:sz w:val="24"/>
                <w:szCs w:val="24"/>
              </w:rPr>
            </w:pPr>
          </w:p>
          <w:p w14:paraId="12800400" w14:textId="77777777" w:rsidR="00C74FF8" w:rsidRPr="00085E32" w:rsidRDefault="00C74FF8" w:rsidP="00DB6435">
            <w:pPr>
              <w:spacing w:line="360" w:lineRule="auto"/>
              <w:jc w:val="both"/>
              <w:rPr>
                <w:rFonts w:asciiTheme="majorHAnsi" w:hAnsiTheme="majorHAnsi" w:cstheme="majorHAnsi"/>
                <w:sz w:val="24"/>
                <w:szCs w:val="24"/>
              </w:rPr>
            </w:pPr>
          </w:p>
          <w:p w14:paraId="5426236E" w14:textId="77777777" w:rsidR="00C74FF8" w:rsidRPr="00085E32" w:rsidRDefault="00C74FF8" w:rsidP="00DB6435">
            <w:pPr>
              <w:spacing w:line="360" w:lineRule="auto"/>
              <w:jc w:val="both"/>
              <w:rPr>
                <w:rFonts w:asciiTheme="majorHAnsi" w:hAnsiTheme="majorHAnsi" w:cstheme="majorHAnsi"/>
                <w:sz w:val="24"/>
                <w:szCs w:val="24"/>
              </w:rPr>
            </w:pPr>
          </w:p>
          <w:p w14:paraId="562A0BFA" w14:textId="77777777" w:rsidR="00C74FF8" w:rsidRPr="00085E32" w:rsidRDefault="00C74FF8" w:rsidP="00DB6435">
            <w:pPr>
              <w:spacing w:line="360" w:lineRule="auto"/>
              <w:jc w:val="both"/>
              <w:rPr>
                <w:rFonts w:asciiTheme="majorHAnsi" w:hAnsiTheme="majorHAnsi" w:cstheme="majorHAnsi"/>
                <w:sz w:val="24"/>
                <w:szCs w:val="24"/>
              </w:rPr>
            </w:pPr>
          </w:p>
          <w:p w14:paraId="261A4792" w14:textId="77777777" w:rsidR="00C74FF8" w:rsidRPr="00085E32" w:rsidRDefault="00C74FF8" w:rsidP="00DB6435">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 GV cho HS tự thực hiện </w:t>
            </w:r>
            <w:r w:rsidRPr="00085E32">
              <w:rPr>
                <w:rFonts w:asciiTheme="majorHAnsi" w:hAnsiTheme="majorHAnsi" w:cstheme="majorHAnsi"/>
                <w:b/>
                <w:sz w:val="24"/>
                <w:szCs w:val="24"/>
              </w:rPr>
              <w:t>Ví dụ 5</w:t>
            </w:r>
            <w:r w:rsidRPr="00085E32">
              <w:rPr>
                <w:rFonts w:asciiTheme="majorHAnsi" w:hAnsiTheme="majorHAnsi" w:cstheme="majorHAnsi"/>
                <w:sz w:val="24"/>
                <w:szCs w:val="24"/>
              </w:rPr>
              <w:t>, HS làm bài và đối chiếu đáp án với bạn cùng bàn.</w:t>
            </w:r>
          </w:p>
          <w:p w14:paraId="703DD035" w14:textId="77777777" w:rsidR="00AA54E1" w:rsidRPr="00085E32" w:rsidRDefault="00C74FF8" w:rsidP="00DB6435">
            <w:pPr>
              <w:spacing w:line="360" w:lineRule="auto"/>
              <w:jc w:val="both"/>
              <w:rPr>
                <w:rFonts w:asciiTheme="majorHAnsi" w:hAnsiTheme="majorHAnsi" w:cstheme="majorHAnsi"/>
                <w:b/>
                <w:sz w:val="24"/>
                <w:szCs w:val="24"/>
              </w:rPr>
            </w:pPr>
            <w:r w:rsidRPr="00085E32">
              <w:rPr>
                <w:rFonts w:asciiTheme="majorHAnsi" w:hAnsiTheme="majorHAnsi" w:cstheme="majorHAnsi"/>
                <w:sz w:val="24"/>
                <w:szCs w:val="24"/>
              </w:rPr>
              <w:t xml:space="preserve">- GV cho HS làm phần </w:t>
            </w:r>
            <w:r w:rsidRPr="00085E32">
              <w:rPr>
                <w:rFonts w:asciiTheme="majorHAnsi" w:hAnsiTheme="majorHAnsi" w:cstheme="majorHAnsi"/>
                <w:b/>
                <w:sz w:val="24"/>
                <w:szCs w:val="24"/>
              </w:rPr>
              <w:t xml:space="preserve">Luyện tập 4. </w:t>
            </w:r>
          </w:p>
          <w:p w14:paraId="672A0F11" w14:textId="77777777" w:rsidR="00C74FF8" w:rsidRPr="00085E32" w:rsidRDefault="00C74FF8" w:rsidP="00DB6435">
            <w:pPr>
              <w:spacing w:line="360" w:lineRule="auto"/>
              <w:jc w:val="both"/>
              <w:rPr>
                <w:rFonts w:asciiTheme="majorHAnsi" w:hAnsiTheme="majorHAnsi" w:cstheme="majorHAnsi"/>
                <w:sz w:val="24"/>
                <w:szCs w:val="24"/>
              </w:rPr>
            </w:pPr>
          </w:p>
          <w:p w14:paraId="5390E9A6" w14:textId="77777777" w:rsidR="00C74FF8" w:rsidRPr="00085E32" w:rsidRDefault="00C74FF8" w:rsidP="00DB6435">
            <w:pPr>
              <w:spacing w:line="360" w:lineRule="auto"/>
              <w:jc w:val="both"/>
              <w:rPr>
                <w:rFonts w:asciiTheme="majorHAnsi" w:hAnsiTheme="majorHAnsi" w:cstheme="majorHAnsi"/>
                <w:sz w:val="24"/>
                <w:szCs w:val="24"/>
              </w:rPr>
            </w:pPr>
          </w:p>
          <w:p w14:paraId="79606369" w14:textId="77777777" w:rsidR="00C74FF8" w:rsidRPr="00085E32" w:rsidRDefault="00C74FF8" w:rsidP="00DB6435">
            <w:pPr>
              <w:spacing w:line="360" w:lineRule="auto"/>
              <w:jc w:val="both"/>
              <w:rPr>
                <w:rFonts w:asciiTheme="majorHAnsi" w:hAnsiTheme="majorHAnsi" w:cstheme="majorHAnsi"/>
                <w:sz w:val="24"/>
                <w:szCs w:val="24"/>
              </w:rPr>
            </w:pPr>
          </w:p>
          <w:p w14:paraId="01D2B8BF" w14:textId="77777777" w:rsidR="00C74FF8" w:rsidRPr="00085E32" w:rsidRDefault="00C74FF8" w:rsidP="00DB6435">
            <w:pPr>
              <w:spacing w:line="360" w:lineRule="auto"/>
              <w:jc w:val="both"/>
              <w:rPr>
                <w:rFonts w:asciiTheme="majorHAnsi" w:hAnsiTheme="majorHAnsi" w:cstheme="majorHAnsi"/>
                <w:sz w:val="24"/>
                <w:szCs w:val="24"/>
              </w:rPr>
            </w:pPr>
          </w:p>
          <w:p w14:paraId="0C0625C5" w14:textId="77777777" w:rsidR="00C74FF8" w:rsidRPr="00085E32" w:rsidRDefault="00C74FF8" w:rsidP="00DB6435">
            <w:pPr>
              <w:spacing w:line="360" w:lineRule="auto"/>
              <w:jc w:val="both"/>
              <w:rPr>
                <w:rFonts w:asciiTheme="majorHAnsi" w:hAnsiTheme="majorHAnsi" w:cstheme="majorHAnsi"/>
                <w:sz w:val="24"/>
                <w:szCs w:val="24"/>
              </w:rPr>
            </w:pPr>
          </w:p>
          <w:p w14:paraId="62E3BAC0" w14:textId="77777777" w:rsidR="00C74FF8" w:rsidRPr="00085E32" w:rsidRDefault="00C74FF8" w:rsidP="00DB6435">
            <w:pPr>
              <w:spacing w:line="360" w:lineRule="auto"/>
              <w:jc w:val="both"/>
              <w:rPr>
                <w:rFonts w:asciiTheme="majorHAnsi" w:hAnsiTheme="majorHAnsi" w:cstheme="majorHAnsi"/>
                <w:sz w:val="24"/>
                <w:szCs w:val="24"/>
              </w:rPr>
            </w:pPr>
          </w:p>
          <w:p w14:paraId="558053D2" w14:textId="77777777" w:rsidR="00C74FF8" w:rsidRPr="00085E32" w:rsidRDefault="00C74FF8" w:rsidP="00DB6435">
            <w:pPr>
              <w:spacing w:line="360" w:lineRule="auto"/>
              <w:jc w:val="both"/>
              <w:rPr>
                <w:rFonts w:asciiTheme="majorHAnsi" w:hAnsiTheme="majorHAnsi" w:cstheme="majorHAnsi"/>
                <w:sz w:val="24"/>
                <w:szCs w:val="24"/>
              </w:rPr>
            </w:pPr>
          </w:p>
          <w:p w14:paraId="371C886A" w14:textId="77777777" w:rsidR="00C74FF8" w:rsidRPr="00085E32" w:rsidRDefault="00C74FF8" w:rsidP="00DB6435">
            <w:pPr>
              <w:spacing w:line="360" w:lineRule="auto"/>
              <w:jc w:val="both"/>
              <w:rPr>
                <w:rFonts w:asciiTheme="majorHAnsi" w:hAnsiTheme="majorHAnsi" w:cstheme="majorHAnsi"/>
                <w:sz w:val="24"/>
                <w:szCs w:val="24"/>
              </w:rPr>
            </w:pPr>
          </w:p>
          <w:p w14:paraId="5CAA1E47" w14:textId="77777777" w:rsidR="00C74FF8" w:rsidRPr="00085E32" w:rsidRDefault="00C74FF8" w:rsidP="00DB6435">
            <w:pPr>
              <w:spacing w:line="360" w:lineRule="auto"/>
              <w:jc w:val="both"/>
              <w:rPr>
                <w:rFonts w:asciiTheme="majorHAnsi" w:hAnsiTheme="majorHAnsi" w:cstheme="majorHAnsi"/>
                <w:sz w:val="24"/>
                <w:szCs w:val="24"/>
              </w:rPr>
            </w:pPr>
          </w:p>
          <w:p w14:paraId="0558667C" w14:textId="77777777" w:rsidR="00C74FF8" w:rsidRPr="00085E32" w:rsidRDefault="00C74FF8" w:rsidP="00DB6435">
            <w:pPr>
              <w:spacing w:line="360" w:lineRule="auto"/>
              <w:jc w:val="both"/>
              <w:rPr>
                <w:rFonts w:asciiTheme="majorHAnsi" w:hAnsiTheme="majorHAnsi" w:cstheme="majorHAnsi"/>
                <w:sz w:val="24"/>
                <w:szCs w:val="24"/>
              </w:rPr>
            </w:pPr>
          </w:p>
          <w:p w14:paraId="2B604A9C" w14:textId="77777777" w:rsidR="00C74FF8" w:rsidRPr="00085E32" w:rsidRDefault="00C74FF8" w:rsidP="00DB6435">
            <w:pPr>
              <w:spacing w:line="360" w:lineRule="auto"/>
              <w:jc w:val="both"/>
              <w:rPr>
                <w:rFonts w:asciiTheme="majorHAnsi" w:hAnsiTheme="majorHAnsi" w:cstheme="majorHAnsi"/>
                <w:sz w:val="24"/>
                <w:szCs w:val="24"/>
              </w:rPr>
            </w:pPr>
          </w:p>
          <w:p w14:paraId="281B18EB" w14:textId="77777777" w:rsidR="00C74FF8" w:rsidRPr="00085E32" w:rsidRDefault="00C74FF8" w:rsidP="00DB6435">
            <w:pPr>
              <w:spacing w:line="360" w:lineRule="auto"/>
              <w:jc w:val="both"/>
              <w:rPr>
                <w:rFonts w:asciiTheme="majorHAnsi" w:hAnsiTheme="majorHAnsi" w:cstheme="majorHAnsi"/>
                <w:sz w:val="24"/>
                <w:szCs w:val="24"/>
              </w:rPr>
            </w:pPr>
          </w:p>
          <w:p w14:paraId="3297A578" w14:textId="77777777" w:rsidR="00C74FF8" w:rsidRPr="00085E32" w:rsidRDefault="00C74FF8" w:rsidP="00DB6435">
            <w:pPr>
              <w:spacing w:line="360" w:lineRule="auto"/>
              <w:jc w:val="both"/>
              <w:rPr>
                <w:rFonts w:asciiTheme="majorHAnsi" w:hAnsiTheme="majorHAnsi" w:cstheme="majorHAnsi"/>
                <w:sz w:val="24"/>
                <w:szCs w:val="24"/>
              </w:rPr>
            </w:pPr>
          </w:p>
          <w:p w14:paraId="7EB3CBF9" w14:textId="77777777" w:rsidR="00C74FF8" w:rsidRPr="00085E32" w:rsidRDefault="00C74FF8" w:rsidP="00DB6435">
            <w:pPr>
              <w:spacing w:line="360" w:lineRule="auto"/>
              <w:jc w:val="both"/>
              <w:rPr>
                <w:rFonts w:asciiTheme="majorHAnsi" w:hAnsiTheme="majorHAnsi" w:cstheme="majorHAnsi"/>
                <w:sz w:val="24"/>
                <w:szCs w:val="24"/>
              </w:rPr>
            </w:pPr>
          </w:p>
          <w:p w14:paraId="52A5186D" w14:textId="77777777" w:rsidR="00C74FF8" w:rsidRPr="00085E32" w:rsidRDefault="00C74FF8" w:rsidP="00DB6435">
            <w:pPr>
              <w:spacing w:line="360" w:lineRule="auto"/>
              <w:jc w:val="both"/>
              <w:rPr>
                <w:rFonts w:asciiTheme="majorHAnsi" w:hAnsiTheme="majorHAnsi" w:cstheme="majorHAnsi"/>
                <w:sz w:val="24"/>
                <w:szCs w:val="24"/>
              </w:rPr>
            </w:pPr>
          </w:p>
          <w:p w14:paraId="22A6E8F0" w14:textId="77777777" w:rsidR="00C74FF8" w:rsidRPr="00085E32" w:rsidRDefault="00C74FF8" w:rsidP="00DB6435">
            <w:pPr>
              <w:spacing w:line="360" w:lineRule="auto"/>
              <w:jc w:val="both"/>
              <w:rPr>
                <w:rFonts w:asciiTheme="majorHAnsi" w:hAnsiTheme="majorHAnsi" w:cstheme="majorHAnsi"/>
                <w:sz w:val="24"/>
                <w:szCs w:val="24"/>
              </w:rPr>
            </w:pPr>
          </w:p>
          <w:p w14:paraId="784302C5" w14:textId="77777777" w:rsidR="00C74FF8" w:rsidRPr="00085E32" w:rsidRDefault="00C74FF8" w:rsidP="00DB6435">
            <w:pPr>
              <w:spacing w:line="360" w:lineRule="auto"/>
              <w:jc w:val="both"/>
              <w:rPr>
                <w:rFonts w:asciiTheme="majorHAnsi" w:hAnsiTheme="majorHAnsi" w:cstheme="majorHAnsi"/>
                <w:sz w:val="24"/>
                <w:szCs w:val="24"/>
              </w:rPr>
            </w:pPr>
          </w:p>
          <w:p w14:paraId="3DCE39A0" w14:textId="77777777" w:rsidR="00C74FF8" w:rsidRPr="00085E32" w:rsidRDefault="00C74FF8" w:rsidP="00DB6435">
            <w:pPr>
              <w:spacing w:line="360" w:lineRule="auto"/>
              <w:jc w:val="both"/>
              <w:rPr>
                <w:rFonts w:asciiTheme="majorHAnsi" w:hAnsiTheme="majorHAnsi" w:cstheme="majorHAnsi"/>
                <w:sz w:val="24"/>
                <w:szCs w:val="24"/>
              </w:rPr>
            </w:pPr>
          </w:p>
          <w:p w14:paraId="2B8584EB" w14:textId="77777777" w:rsidR="00C74FF8" w:rsidRPr="00085E32" w:rsidRDefault="00C74FF8" w:rsidP="00DB6435">
            <w:pPr>
              <w:spacing w:line="360" w:lineRule="auto"/>
              <w:jc w:val="both"/>
              <w:rPr>
                <w:rFonts w:asciiTheme="majorHAnsi" w:hAnsiTheme="majorHAnsi" w:cstheme="majorHAnsi"/>
                <w:sz w:val="24"/>
                <w:szCs w:val="24"/>
              </w:rPr>
            </w:pPr>
          </w:p>
          <w:p w14:paraId="3C490463" w14:textId="77777777" w:rsidR="00C74FF8" w:rsidRPr="00085E32" w:rsidRDefault="00C74FF8" w:rsidP="00DB6435">
            <w:pPr>
              <w:spacing w:line="360" w:lineRule="auto"/>
              <w:jc w:val="both"/>
              <w:rPr>
                <w:rFonts w:asciiTheme="majorHAnsi" w:hAnsiTheme="majorHAnsi" w:cstheme="majorHAnsi"/>
                <w:sz w:val="24"/>
                <w:szCs w:val="24"/>
              </w:rPr>
            </w:pPr>
          </w:p>
          <w:p w14:paraId="7C036C03" w14:textId="77777777" w:rsidR="00AA54E1" w:rsidRPr="00085E32" w:rsidRDefault="00AA54E1" w:rsidP="00DB6435">
            <w:pPr>
              <w:spacing w:line="360" w:lineRule="auto"/>
              <w:jc w:val="both"/>
              <w:rPr>
                <w:rFonts w:asciiTheme="majorHAnsi" w:hAnsiTheme="majorHAnsi" w:cstheme="majorHAnsi"/>
                <w:sz w:val="24"/>
                <w:szCs w:val="24"/>
              </w:rPr>
            </w:pPr>
          </w:p>
          <w:p w14:paraId="2A53AF38" w14:textId="77777777" w:rsidR="00AA54E1" w:rsidRPr="00085E32" w:rsidRDefault="00AA54E1" w:rsidP="00DB6435">
            <w:pPr>
              <w:spacing w:line="360" w:lineRule="auto"/>
              <w:jc w:val="both"/>
              <w:rPr>
                <w:rFonts w:asciiTheme="majorHAnsi" w:hAnsiTheme="majorHAnsi" w:cstheme="majorHAnsi"/>
                <w:sz w:val="24"/>
                <w:szCs w:val="24"/>
              </w:rPr>
            </w:pPr>
          </w:p>
          <w:p w14:paraId="6775C20C" w14:textId="77777777" w:rsidR="00AA54E1" w:rsidRPr="00085E32" w:rsidRDefault="00AA54E1" w:rsidP="00DB6435">
            <w:pPr>
              <w:spacing w:line="360" w:lineRule="auto"/>
              <w:jc w:val="both"/>
              <w:rPr>
                <w:rFonts w:asciiTheme="majorHAnsi" w:hAnsiTheme="majorHAnsi" w:cstheme="majorHAnsi"/>
                <w:sz w:val="24"/>
                <w:szCs w:val="24"/>
              </w:rPr>
            </w:pPr>
          </w:p>
          <w:p w14:paraId="6A6CC08F" w14:textId="77777777" w:rsidR="00AA54E1" w:rsidRPr="00085E32" w:rsidRDefault="00AA54E1" w:rsidP="00DB6435">
            <w:pPr>
              <w:spacing w:line="360" w:lineRule="auto"/>
              <w:jc w:val="both"/>
              <w:rPr>
                <w:rFonts w:asciiTheme="majorHAnsi" w:hAnsiTheme="majorHAnsi" w:cstheme="majorHAnsi"/>
                <w:sz w:val="24"/>
                <w:szCs w:val="24"/>
              </w:rPr>
            </w:pPr>
          </w:p>
          <w:p w14:paraId="69240E88" w14:textId="77777777" w:rsidR="00AA54E1" w:rsidRPr="00085E32" w:rsidRDefault="00AA54E1" w:rsidP="00DB6435">
            <w:pPr>
              <w:spacing w:line="360" w:lineRule="auto"/>
              <w:jc w:val="both"/>
              <w:rPr>
                <w:rFonts w:asciiTheme="majorHAnsi" w:hAnsiTheme="majorHAnsi" w:cstheme="majorHAnsi"/>
                <w:sz w:val="24"/>
                <w:szCs w:val="24"/>
              </w:rPr>
            </w:pPr>
          </w:p>
          <w:p w14:paraId="583A1BB6" w14:textId="77777777" w:rsidR="00C74FF8" w:rsidRPr="00085E32" w:rsidRDefault="00C74FF8" w:rsidP="00DB6435">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 GV mời HS nhắc lại khái niệm các giá trị lượng giác </w:t>
            </w:r>
            <m:oMath>
              <m:func>
                <m:funcPr>
                  <m:ctrlPr>
                    <w:rPr>
                      <w:rFonts w:ascii="Cambria Math" w:hAnsi="Cambria Math" w:cstheme="majorHAnsi"/>
                      <w:sz w:val="24"/>
                      <w:szCs w:val="24"/>
                    </w:rPr>
                  </m:ctrlPr>
                </m:funcPr>
                <m:fName>
                  <m:r>
                    <m:rPr>
                      <m:sty m:val="p"/>
                    </m:rPr>
                    <w:rPr>
                      <w:rFonts w:ascii="Cambria Math" w:hAnsi="Cambria Math" w:cstheme="majorHAnsi"/>
                      <w:sz w:val="24"/>
                      <w:szCs w:val="24"/>
                    </w:rPr>
                    <m:t>sin</m:t>
                  </m:r>
                </m:fName>
                <m:e>
                  <m:r>
                    <w:rPr>
                      <w:rFonts w:ascii="Cambria Math" w:hAnsi="Cambria Math" w:cstheme="majorHAnsi"/>
                      <w:sz w:val="24"/>
                      <w:szCs w:val="24"/>
                    </w:rPr>
                    <m:t>α</m:t>
                  </m:r>
                </m:e>
              </m:func>
              <m:r>
                <w:rPr>
                  <w:rFonts w:ascii="Cambria Math" w:hAnsi="Cambria Math" w:cstheme="majorHAnsi"/>
                  <w:sz w:val="24"/>
                  <w:szCs w:val="24"/>
                </w:rPr>
                <m:t>,</m:t>
              </m:r>
              <m:func>
                <m:funcPr>
                  <m:ctrlPr>
                    <w:rPr>
                      <w:rFonts w:ascii="Cambria Math" w:hAnsi="Cambria Math" w:cstheme="majorHAnsi"/>
                      <w:sz w:val="24"/>
                      <w:szCs w:val="24"/>
                    </w:rPr>
                  </m:ctrlPr>
                </m:funcPr>
                <m:fName>
                  <m:r>
                    <m:rPr>
                      <m:sty m:val="p"/>
                    </m:rPr>
                    <w:rPr>
                      <w:rFonts w:ascii="Cambria Math" w:hAnsi="Cambria Math" w:cstheme="majorHAnsi"/>
                      <w:sz w:val="24"/>
                      <w:szCs w:val="24"/>
                    </w:rPr>
                    <m:t>cos</m:t>
                  </m:r>
                  <m:ctrlPr>
                    <w:rPr>
                      <w:rFonts w:ascii="Cambria Math" w:hAnsi="Cambria Math" w:cstheme="majorHAnsi"/>
                      <w:i/>
                      <w:sz w:val="24"/>
                      <w:szCs w:val="24"/>
                    </w:rPr>
                  </m:ctrlPr>
                </m:fName>
                <m:e>
                  <m:r>
                    <w:rPr>
                      <w:rFonts w:ascii="Cambria Math" w:hAnsi="Cambria Math" w:cstheme="majorHAnsi"/>
                      <w:sz w:val="24"/>
                      <w:szCs w:val="24"/>
                    </w:rPr>
                    <m:t>α</m:t>
                  </m:r>
                </m:e>
              </m:func>
              <m:r>
                <w:rPr>
                  <w:rFonts w:ascii="Cambria Math" w:hAnsi="Cambria Math" w:cstheme="majorHAnsi"/>
                  <w:sz w:val="24"/>
                  <w:szCs w:val="24"/>
                </w:rPr>
                <m:t>,</m:t>
              </m:r>
              <m:func>
                <m:funcPr>
                  <m:ctrlPr>
                    <w:rPr>
                      <w:rFonts w:ascii="Cambria Math" w:hAnsi="Cambria Math" w:cstheme="majorHAnsi"/>
                      <w:sz w:val="24"/>
                      <w:szCs w:val="24"/>
                    </w:rPr>
                  </m:ctrlPr>
                </m:funcPr>
                <m:fName>
                  <m:r>
                    <m:rPr>
                      <m:sty m:val="p"/>
                    </m:rPr>
                    <w:rPr>
                      <w:rFonts w:ascii="Cambria Math" w:hAnsi="Cambria Math" w:cstheme="majorHAnsi"/>
                      <w:sz w:val="24"/>
                      <w:szCs w:val="24"/>
                    </w:rPr>
                    <m:t>tan</m:t>
                  </m:r>
                  <m:ctrlPr>
                    <w:rPr>
                      <w:rFonts w:ascii="Cambria Math" w:hAnsi="Cambria Math" w:cstheme="majorHAnsi"/>
                      <w:i/>
                      <w:sz w:val="24"/>
                      <w:szCs w:val="24"/>
                    </w:rPr>
                  </m:ctrlPr>
                </m:fName>
                <m:e>
                  <m:r>
                    <w:rPr>
                      <w:rFonts w:ascii="Cambria Math" w:hAnsi="Cambria Math" w:cstheme="majorHAnsi"/>
                      <w:sz w:val="24"/>
                      <w:szCs w:val="24"/>
                    </w:rPr>
                    <m:t>α</m:t>
                  </m:r>
                </m:e>
              </m:func>
              <m:r>
                <w:rPr>
                  <w:rFonts w:ascii="Cambria Math" w:hAnsi="Cambria Math" w:cstheme="majorHAnsi"/>
                  <w:sz w:val="24"/>
                  <w:szCs w:val="24"/>
                </w:rPr>
                <m:t>,</m:t>
              </m:r>
            </m:oMath>
          </w:p>
          <w:p w14:paraId="70E0ECEF" w14:textId="734FC138" w:rsidR="00C74FF8" w:rsidRPr="00085E32" w:rsidRDefault="00C74FF8" w:rsidP="00DB6435">
            <w:pPr>
              <w:spacing w:line="360" w:lineRule="auto"/>
              <w:jc w:val="both"/>
              <w:rPr>
                <w:rFonts w:asciiTheme="majorHAnsi" w:hAnsiTheme="majorHAnsi" w:cstheme="majorHAnsi"/>
                <w:sz w:val="24"/>
                <w:szCs w:val="24"/>
              </w:rPr>
            </w:pPr>
            <m:oMath>
              <m:r>
                <w:rPr>
                  <w:rFonts w:ascii="Cambria Math" w:hAnsi="Cambria Math" w:cstheme="majorHAnsi"/>
                  <w:sz w:val="24"/>
                  <w:szCs w:val="24"/>
                </w:rPr>
                <m:t xml:space="preserve"> cot α </m:t>
              </m:r>
            </m:oMath>
            <w:r w:rsidRPr="00085E32">
              <w:rPr>
                <w:rFonts w:asciiTheme="majorHAnsi" w:hAnsiTheme="majorHAnsi" w:cstheme="majorHAnsi"/>
                <w:sz w:val="24"/>
                <w:szCs w:val="24"/>
              </w:rPr>
              <w:t xml:space="preserve">của góc </w:t>
            </w:r>
            <m:oMath>
              <m:r>
                <w:rPr>
                  <w:rFonts w:ascii="Cambria Math" w:hAnsi="Cambria Math" w:cstheme="majorHAnsi"/>
                  <w:sz w:val="24"/>
                  <w:szCs w:val="24"/>
                </w:rPr>
                <m:t>α (0°≤α≤180°)</m:t>
              </m:r>
            </m:oMath>
            <w:r w:rsidRPr="00085E32">
              <w:rPr>
                <w:rFonts w:asciiTheme="majorHAnsi" w:hAnsiTheme="majorHAnsi" w:cstheme="majorHAnsi"/>
                <w:sz w:val="24"/>
                <w:szCs w:val="24"/>
              </w:rPr>
              <w:t xml:space="preserve"> đã học ở lớp 10 để thực hiện </w:t>
            </w:r>
            <w:r w:rsidRPr="00085E32">
              <w:rPr>
                <w:rFonts w:asciiTheme="majorHAnsi" w:hAnsiTheme="majorHAnsi" w:cstheme="majorHAnsi"/>
                <w:b/>
                <w:sz w:val="24"/>
                <w:szCs w:val="24"/>
              </w:rPr>
              <w:t>HĐ</w:t>
            </w:r>
            <w:r w:rsidRPr="00085E32">
              <w:rPr>
                <w:rFonts w:asciiTheme="majorHAnsi" w:hAnsiTheme="majorHAnsi" w:cstheme="majorHAnsi"/>
                <w:b/>
                <w:sz w:val="24"/>
                <w:szCs w:val="24"/>
                <w:lang w:val="vi-VN"/>
              </w:rPr>
              <w:t>5</w:t>
            </w:r>
            <w:r w:rsidRPr="00085E32">
              <w:rPr>
                <w:rFonts w:asciiTheme="majorHAnsi" w:hAnsiTheme="majorHAnsi" w:cstheme="majorHAnsi"/>
                <w:b/>
                <w:sz w:val="24"/>
                <w:szCs w:val="24"/>
              </w:rPr>
              <w:t>.</w:t>
            </w:r>
          </w:p>
          <w:p w14:paraId="0DE332B5" w14:textId="68B63F9F" w:rsidR="00FB32BD" w:rsidRPr="00085E32" w:rsidRDefault="00C74FF8" w:rsidP="00DB6435">
            <w:pPr>
              <w:spacing w:line="360" w:lineRule="auto"/>
              <w:jc w:val="both"/>
              <w:rPr>
                <w:rFonts w:asciiTheme="majorHAnsi" w:hAnsiTheme="majorHAnsi" w:cstheme="majorHAnsi"/>
                <w:i/>
                <w:sz w:val="24"/>
                <w:szCs w:val="24"/>
              </w:rPr>
            </w:pPr>
            <w:r w:rsidRPr="00085E32">
              <w:rPr>
                <w:rFonts w:asciiTheme="majorHAnsi" w:hAnsiTheme="majorHAnsi" w:cstheme="majorHAnsi"/>
                <w:sz w:val="24"/>
                <w:szCs w:val="24"/>
              </w:rPr>
              <w:t>- GV dẫn và</w:t>
            </w:r>
            <w:r w:rsidR="00C43EEB" w:rsidRPr="00085E32">
              <w:rPr>
                <w:rFonts w:asciiTheme="majorHAnsi" w:hAnsiTheme="majorHAnsi" w:cstheme="majorHAnsi"/>
                <w:sz w:val="24"/>
                <w:szCs w:val="24"/>
              </w:rPr>
              <w:t>o</w:t>
            </w:r>
            <w:r w:rsidRPr="00085E32">
              <w:rPr>
                <w:rFonts w:asciiTheme="majorHAnsi" w:hAnsiTheme="majorHAnsi" w:cstheme="majorHAnsi"/>
                <w:sz w:val="24"/>
                <w:szCs w:val="24"/>
              </w:rPr>
              <w:t xml:space="preserve"> </w:t>
            </w:r>
            <w:r w:rsidR="00FB32BD" w:rsidRPr="00085E32">
              <w:rPr>
                <w:rFonts w:asciiTheme="majorHAnsi" w:hAnsiTheme="majorHAnsi" w:cstheme="majorHAnsi"/>
                <w:sz w:val="24"/>
                <w:szCs w:val="24"/>
              </w:rPr>
              <w:t>phần khung kiến thức trọng tâm các giá trị lượng giác của góc lượng giác.</w:t>
            </w:r>
          </w:p>
          <w:p w14:paraId="68D883E5" w14:textId="77777777" w:rsidR="00C74FF8" w:rsidRPr="00085E32" w:rsidRDefault="00C74FF8" w:rsidP="00DB6435">
            <w:pPr>
              <w:spacing w:line="360" w:lineRule="auto"/>
              <w:jc w:val="both"/>
              <w:rPr>
                <w:rFonts w:asciiTheme="majorHAnsi" w:hAnsiTheme="majorHAnsi" w:cstheme="majorHAnsi"/>
                <w:sz w:val="24"/>
                <w:szCs w:val="24"/>
              </w:rPr>
            </w:pPr>
          </w:p>
          <w:p w14:paraId="5548E5B2" w14:textId="77777777" w:rsidR="00C74FF8" w:rsidRPr="00085E32" w:rsidRDefault="00C74FF8" w:rsidP="00DB6435">
            <w:pPr>
              <w:spacing w:line="360" w:lineRule="auto"/>
              <w:jc w:val="both"/>
              <w:rPr>
                <w:rFonts w:asciiTheme="majorHAnsi" w:hAnsiTheme="majorHAnsi" w:cstheme="majorHAnsi"/>
                <w:sz w:val="24"/>
                <w:szCs w:val="24"/>
              </w:rPr>
            </w:pPr>
          </w:p>
          <w:p w14:paraId="68A0C104" w14:textId="77777777" w:rsidR="00C74FF8" w:rsidRPr="00085E32" w:rsidRDefault="00C74FF8" w:rsidP="00DB6435">
            <w:pPr>
              <w:spacing w:line="360" w:lineRule="auto"/>
              <w:jc w:val="both"/>
              <w:rPr>
                <w:rFonts w:asciiTheme="majorHAnsi" w:hAnsiTheme="majorHAnsi" w:cstheme="majorHAnsi"/>
                <w:sz w:val="24"/>
                <w:szCs w:val="24"/>
              </w:rPr>
            </w:pPr>
          </w:p>
          <w:p w14:paraId="7A19B11C" w14:textId="77777777" w:rsidR="00C74FF8" w:rsidRPr="00085E32" w:rsidRDefault="00C74FF8" w:rsidP="00DB6435">
            <w:pPr>
              <w:spacing w:line="360" w:lineRule="auto"/>
              <w:jc w:val="both"/>
              <w:rPr>
                <w:rFonts w:asciiTheme="majorHAnsi" w:hAnsiTheme="majorHAnsi" w:cstheme="majorHAnsi"/>
                <w:sz w:val="24"/>
                <w:szCs w:val="24"/>
              </w:rPr>
            </w:pPr>
          </w:p>
          <w:p w14:paraId="46AC6646" w14:textId="77777777" w:rsidR="00C74FF8" w:rsidRPr="00085E32" w:rsidRDefault="00C74FF8" w:rsidP="00DB6435">
            <w:pPr>
              <w:spacing w:line="360" w:lineRule="auto"/>
              <w:jc w:val="both"/>
              <w:rPr>
                <w:rFonts w:asciiTheme="majorHAnsi" w:hAnsiTheme="majorHAnsi" w:cstheme="majorHAnsi"/>
                <w:sz w:val="24"/>
                <w:szCs w:val="24"/>
              </w:rPr>
            </w:pPr>
          </w:p>
          <w:p w14:paraId="5EDC62DF" w14:textId="77777777" w:rsidR="00C74FF8" w:rsidRPr="00085E32" w:rsidRDefault="00C74FF8" w:rsidP="00DB6435">
            <w:pPr>
              <w:spacing w:line="360" w:lineRule="auto"/>
              <w:jc w:val="both"/>
              <w:rPr>
                <w:rFonts w:asciiTheme="majorHAnsi" w:hAnsiTheme="majorHAnsi" w:cstheme="majorHAnsi"/>
                <w:sz w:val="24"/>
                <w:szCs w:val="24"/>
              </w:rPr>
            </w:pPr>
          </w:p>
          <w:p w14:paraId="47C9DDE0" w14:textId="77777777" w:rsidR="00C74FF8" w:rsidRPr="00085E32" w:rsidRDefault="00C74FF8" w:rsidP="00DB6435">
            <w:pPr>
              <w:spacing w:line="360" w:lineRule="auto"/>
              <w:jc w:val="both"/>
              <w:rPr>
                <w:rFonts w:asciiTheme="majorHAnsi" w:hAnsiTheme="majorHAnsi" w:cstheme="majorHAnsi"/>
                <w:sz w:val="24"/>
                <w:szCs w:val="24"/>
              </w:rPr>
            </w:pPr>
          </w:p>
          <w:p w14:paraId="2651C48D" w14:textId="77777777" w:rsidR="00C74FF8" w:rsidRPr="00085E32" w:rsidRDefault="00C74FF8" w:rsidP="00DB6435">
            <w:pPr>
              <w:spacing w:line="360" w:lineRule="auto"/>
              <w:jc w:val="both"/>
              <w:rPr>
                <w:rFonts w:asciiTheme="majorHAnsi" w:hAnsiTheme="majorHAnsi" w:cstheme="majorHAnsi"/>
                <w:sz w:val="24"/>
                <w:szCs w:val="24"/>
              </w:rPr>
            </w:pPr>
          </w:p>
          <w:p w14:paraId="29EE1776" w14:textId="77777777" w:rsidR="00C74FF8" w:rsidRPr="00085E32" w:rsidRDefault="00C74FF8" w:rsidP="00DB6435">
            <w:pPr>
              <w:spacing w:line="360" w:lineRule="auto"/>
              <w:jc w:val="both"/>
              <w:rPr>
                <w:rFonts w:asciiTheme="majorHAnsi" w:hAnsiTheme="majorHAnsi" w:cstheme="majorHAnsi"/>
                <w:sz w:val="24"/>
                <w:szCs w:val="24"/>
              </w:rPr>
            </w:pPr>
          </w:p>
          <w:p w14:paraId="2E06D339" w14:textId="77777777" w:rsidR="00C74FF8" w:rsidRPr="00085E32" w:rsidRDefault="00C74FF8" w:rsidP="00DB6435">
            <w:pPr>
              <w:spacing w:line="360" w:lineRule="auto"/>
              <w:jc w:val="both"/>
              <w:rPr>
                <w:rFonts w:asciiTheme="majorHAnsi" w:hAnsiTheme="majorHAnsi" w:cstheme="majorHAnsi"/>
                <w:sz w:val="24"/>
                <w:szCs w:val="24"/>
              </w:rPr>
            </w:pPr>
          </w:p>
          <w:p w14:paraId="56E204E0" w14:textId="77777777" w:rsidR="00C74FF8" w:rsidRPr="00085E32" w:rsidRDefault="00C74FF8" w:rsidP="00DB6435">
            <w:pPr>
              <w:spacing w:line="360" w:lineRule="auto"/>
              <w:jc w:val="both"/>
              <w:rPr>
                <w:rFonts w:asciiTheme="majorHAnsi" w:hAnsiTheme="majorHAnsi" w:cstheme="majorHAnsi"/>
                <w:sz w:val="24"/>
                <w:szCs w:val="24"/>
              </w:rPr>
            </w:pPr>
          </w:p>
          <w:p w14:paraId="05138511" w14:textId="77777777" w:rsidR="00C74FF8" w:rsidRPr="00085E32" w:rsidRDefault="00C74FF8" w:rsidP="00DB6435">
            <w:pPr>
              <w:spacing w:line="360" w:lineRule="auto"/>
              <w:jc w:val="both"/>
              <w:rPr>
                <w:rFonts w:asciiTheme="majorHAnsi" w:hAnsiTheme="majorHAnsi" w:cstheme="majorHAnsi"/>
                <w:sz w:val="24"/>
                <w:szCs w:val="24"/>
              </w:rPr>
            </w:pPr>
          </w:p>
          <w:p w14:paraId="58E485F0" w14:textId="77777777" w:rsidR="00C74FF8" w:rsidRPr="00085E32" w:rsidRDefault="00C74FF8" w:rsidP="00DB6435">
            <w:pPr>
              <w:spacing w:line="360" w:lineRule="auto"/>
              <w:jc w:val="both"/>
              <w:rPr>
                <w:rFonts w:asciiTheme="majorHAnsi" w:hAnsiTheme="majorHAnsi" w:cstheme="majorHAnsi"/>
                <w:i/>
                <w:sz w:val="24"/>
                <w:szCs w:val="24"/>
              </w:rPr>
            </w:pPr>
            <w:r w:rsidRPr="00085E32">
              <w:rPr>
                <w:rFonts w:asciiTheme="majorHAnsi" w:hAnsiTheme="majorHAnsi" w:cstheme="majorHAnsi"/>
                <w:sz w:val="24"/>
                <w:szCs w:val="24"/>
              </w:rPr>
              <w:t xml:space="preserve">- GV dẫn dắt: </w:t>
            </w:r>
            <w:r w:rsidRPr="00085E32">
              <w:rPr>
                <w:rFonts w:asciiTheme="majorHAnsi" w:hAnsiTheme="majorHAnsi" w:cstheme="majorHAnsi"/>
                <w:i/>
                <w:sz w:val="24"/>
                <w:szCs w:val="24"/>
              </w:rPr>
              <w:t>Từ định nghĩa lượng giác của các góc lượng giác, và đường tròn lượng giác. Các em hãy cho biết các giá trị lượng giác được xác định khi nào?</w:t>
            </w:r>
          </w:p>
          <w:p w14:paraId="59AAB9DD" w14:textId="77777777" w:rsidR="00C74FF8" w:rsidRPr="00085E32" w:rsidRDefault="00C74FF8" w:rsidP="00DB6435">
            <w:pPr>
              <w:spacing w:line="360" w:lineRule="auto"/>
              <w:jc w:val="both"/>
              <w:rPr>
                <w:rFonts w:asciiTheme="majorHAnsi" w:hAnsiTheme="majorHAnsi" w:cstheme="majorHAnsi"/>
                <w:sz w:val="24"/>
                <w:szCs w:val="24"/>
              </w:rPr>
            </w:pPr>
          </w:p>
          <w:p w14:paraId="376200D9" w14:textId="77777777" w:rsidR="00F24047" w:rsidRPr="00085E32" w:rsidRDefault="00F24047" w:rsidP="00DB6435">
            <w:pPr>
              <w:spacing w:line="360" w:lineRule="auto"/>
              <w:jc w:val="both"/>
              <w:rPr>
                <w:rFonts w:asciiTheme="majorHAnsi" w:hAnsiTheme="majorHAnsi" w:cstheme="majorHAnsi"/>
                <w:sz w:val="24"/>
                <w:szCs w:val="24"/>
              </w:rPr>
            </w:pPr>
          </w:p>
          <w:p w14:paraId="05A94A5A" w14:textId="77777777" w:rsidR="00C74FF8" w:rsidRPr="00085E32" w:rsidRDefault="00C74FF8" w:rsidP="00DB6435">
            <w:pPr>
              <w:spacing w:line="360" w:lineRule="auto"/>
              <w:jc w:val="both"/>
              <w:rPr>
                <w:rFonts w:asciiTheme="majorHAnsi" w:hAnsiTheme="majorHAnsi" w:cstheme="majorHAnsi"/>
                <w:sz w:val="24"/>
                <w:szCs w:val="24"/>
              </w:rPr>
            </w:pPr>
          </w:p>
          <w:p w14:paraId="4A9603DC" w14:textId="77777777" w:rsidR="00C74FF8" w:rsidRPr="00085E32" w:rsidRDefault="00C74FF8" w:rsidP="00DB6435">
            <w:pPr>
              <w:spacing w:line="360" w:lineRule="auto"/>
              <w:jc w:val="both"/>
              <w:rPr>
                <w:rFonts w:asciiTheme="majorHAnsi" w:hAnsiTheme="majorHAnsi" w:cstheme="majorHAnsi"/>
                <w:sz w:val="24"/>
                <w:szCs w:val="24"/>
              </w:rPr>
            </w:pPr>
          </w:p>
          <w:p w14:paraId="781EEC5B" w14:textId="77777777" w:rsidR="00C74FF8" w:rsidRPr="00085E32" w:rsidRDefault="00C74FF8" w:rsidP="00DB6435">
            <w:pPr>
              <w:spacing w:line="360" w:lineRule="auto"/>
              <w:jc w:val="both"/>
              <w:rPr>
                <w:rFonts w:asciiTheme="majorHAnsi" w:hAnsiTheme="majorHAnsi" w:cstheme="majorHAnsi"/>
                <w:sz w:val="24"/>
                <w:szCs w:val="24"/>
              </w:rPr>
            </w:pPr>
          </w:p>
          <w:p w14:paraId="555E4C4E" w14:textId="77777777" w:rsidR="00C74FF8" w:rsidRPr="00085E32" w:rsidRDefault="00C74FF8" w:rsidP="00DB6435">
            <w:pPr>
              <w:spacing w:line="360" w:lineRule="auto"/>
              <w:jc w:val="both"/>
              <w:rPr>
                <w:rFonts w:asciiTheme="majorHAnsi" w:hAnsiTheme="majorHAnsi" w:cstheme="majorHAnsi"/>
                <w:sz w:val="24"/>
                <w:szCs w:val="24"/>
              </w:rPr>
            </w:pPr>
          </w:p>
          <w:p w14:paraId="1DA21FBC" w14:textId="77777777" w:rsidR="00C74FF8" w:rsidRPr="00085E32" w:rsidRDefault="00C74FF8" w:rsidP="00DB6435">
            <w:pPr>
              <w:spacing w:line="360" w:lineRule="auto"/>
              <w:jc w:val="both"/>
              <w:rPr>
                <w:rFonts w:asciiTheme="majorHAnsi" w:hAnsiTheme="majorHAnsi" w:cstheme="majorHAnsi"/>
                <w:sz w:val="24"/>
                <w:szCs w:val="24"/>
              </w:rPr>
            </w:pPr>
          </w:p>
          <w:p w14:paraId="6FA82924" w14:textId="77777777" w:rsidR="00C74FF8" w:rsidRPr="00085E32" w:rsidRDefault="00C74FF8" w:rsidP="00DB6435">
            <w:pPr>
              <w:spacing w:line="360" w:lineRule="auto"/>
              <w:jc w:val="both"/>
              <w:rPr>
                <w:rFonts w:asciiTheme="majorHAnsi" w:hAnsiTheme="majorHAnsi" w:cstheme="majorHAnsi"/>
                <w:sz w:val="24"/>
                <w:szCs w:val="24"/>
              </w:rPr>
            </w:pPr>
          </w:p>
          <w:p w14:paraId="213F2C9C" w14:textId="77777777" w:rsidR="00C74FF8" w:rsidRPr="00085E32" w:rsidRDefault="00C74FF8" w:rsidP="00DB6435">
            <w:pPr>
              <w:spacing w:line="360" w:lineRule="auto"/>
              <w:jc w:val="both"/>
              <w:rPr>
                <w:rFonts w:asciiTheme="majorHAnsi" w:hAnsiTheme="majorHAnsi" w:cstheme="majorHAnsi"/>
                <w:sz w:val="24"/>
                <w:szCs w:val="24"/>
              </w:rPr>
            </w:pPr>
          </w:p>
          <w:p w14:paraId="0F9F311F" w14:textId="77777777" w:rsidR="00C74FF8" w:rsidRPr="00085E32" w:rsidRDefault="00C74FF8" w:rsidP="00DB6435">
            <w:pPr>
              <w:spacing w:line="360" w:lineRule="auto"/>
              <w:jc w:val="both"/>
              <w:rPr>
                <w:rFonts w:asciiTheme="majorHAnsi" w:hAnsiTheme="majorHAnsi" w:cstheme="majorHAnsi"/>
                <w:sz w:val="24"/>
                <w:szCs w:val="24"/>
              </w:rPr>
            </w:pPr>
          </w:p>
          <w:p w14:paraId="692C1A92" w14:textId="77777777" w:rsidR="00C74FF8" w:rsidRPr="00085E32" w:rsidRDefault="00C74FF8" w:rsidP="00DB6435">
            <w:pPr>
              <w:spacing w:line="360" w:lineRule="auto"/>
              <w:jc w:val="both"/>
              <w:rPr>
                <w:rFonts w:asciiTheme="majorHAnsi" w:hAnsiTheme="majorHAnsi" w:cstheme="majorHAnsi"/>
                <w:sz w:val="24"/>
                <w:szCs w:val="24"/>
              </w:rPr>
            </w:pPr>
          </w:p>
          <w:p w14:paraId="5C04489A" w14:textId="77777777" w:rsidR="00C74FF8" w:rsidRPr="00085E32" w:rsidRDefault="00C74FF8" w:rsidP="00DB6435">
            <w:pPr>
              <w:spacing w:line="360" w:lineRule="auto"/>
              <w:jc w:val="both"/>
              <w:rPr>
                <w:rFonts w:asciiTheme="majorHAnsi" w:hAnsiTheme="majorHAnsi" w:cstheme="majorHAnsi"/>
                <w:sz w:val="24"/>
                <w:szCs w:val="24"/>
              </w:rPr>
            </w:pPr>
          </w:p>
          <w:p w14:paraId="2B621590" w14:textId="77777777" w:rsidR="00C74FF8" w:rsidRPr="00085E32" w:rsidRDefault="00C74FF8" w:rsidP="00DB6435">
            <w:pPr>
              <w:spacing w:line="360" w:lineRule="auto"/>
              <w:jc w:val="both"/>
              <w:rPr>
                <w:rFonts w:asciiTheme="majorHAnsi" w:hAnsiTheme="majorHAnsi" w:cstheme="majorHAnsi"/>
                <w:sz w:val="24"/>
                <w:szCs w:val="24"/>
              </w:rPr>
            </w:pPr>
          </w:p>
          <w:p w14:paraId="6CE1F214" w14:textId="77777777" w:rsidR="00C74FF8" w:rsidRPr="00085E32" w:rsidRDefault="00C74FF8" w:rsidP="00DB6435">
            <w:pPr>
              <w:spacing w:line="360" w:lineRule="auto"/>
              <w:jc w:val="both"/>
              <w:rPr>
                <w:rFonts w:asciiTheme="majorHAnsi" w:hAnsiTheme="majorHAnsi" w:cstheme="majorHAnsi"/>
                <w:sz w:val="24"/>
                <w:szCs w:val="24"/>
              </w:rPr>
            </w:pPr>
          </w:p>
          <w:p w14:paraId="3310CF05" w14:textId="77777777" w:rsidR="00C74FF8" w:rsidRPr="00085E32" w:rsidRDefault="00C74FF8" w:rsidP="00DB6435">
            <w:pPr>
              <w:spacing w:line="360" w:lineRule="auto"/>
              <w:jc w:val="both"/>
              <w:rPr>
                <w:rFonts w:asciiTheme="majorHAnsi" w:hAnsiTheme="majorHAnsi" w:cstheme="majorHAnsi"/>
                <w:sz w:val="24"/>
                <w:szCs w:val="24"/>
              </w:rPr>
            </w:pPr>
          </w:p>
          <w:p w14:paraId="26E2BFEB" w14:textId="77777777" w:rsidR="00C74FF8" w:rsidRPr="00085E32" w:rsidRDefault="00C74FF8" w:rsidP="00DB6435">
            <w:pPr>
              <w:spacing w:line="360" w:lineRule="auto"/>
              <w:jc w:val="both"/>
              <w:rPr>
                <w:rFonts w:asciiTheme="majorHAnsi" w:hAnsiTheme="majorHAnsi" w:cstheme="majorHAnsi"/>
                <w:sz w:val="24"/>
                <w:szCs w:val="24"/>
              </w:rPr>
            </w:pPr>
          </w:p>
          <w:p w14:paraId="63E970B0" w14:textId="77777777" w:rsidR="00C74FF8" w:rsidRPr="00085E32" w:rsidRDefault="00C74FF8" w:rsidP="00DB6435">
            <w:pPr>
              <w:spacing w:line="360" w:lineRule="auto"/>
              <w:jc w:val="both"/>
              <w:rPr>
                <w:rFonts w:asciiTheme="majorHAnsi" w:hAnsiTheme="majorHAnsi" w:cstheme="majorHAnsi"/>
                <w:sz w:val="24"/>
                <w:szCs w:val="24"/>
              </w:rPr>
            </w:pPr>
          </w:p>
          <w:p w14:paraId="0D94F35F" w14:textId="77777777" w:rsidR="00C74FF8" w:rsidRPr="00085E32" w:rsidRDefault="00C74FF8" w:rsidP="00DB6435">
            <w:pPr>
              <w:spacing w:line="360" w:lineRule="auto"/>
              <w:jc w:val="both"/>
              <w:rPr>
                <w:rFonts w:asciiTheme="majorHAnsi" w:hAnsiTheme="majorHAnsi" w:cstheme="majorHAnsi"/>
                <w:sz w:val="24"/>
                <w:szCs w:val="24"/>
              </w:rPr>
            </w:pPr>
          </w:p>
          <w:p w14:paraId="2649386A" w14:textId="77777777" w:rsidR="00C74FF8" w:rsidRPr="00085E32" w:rsidRDefault="00C74FF8" w:rsidP="00DB6435">
            <w:pPr>
              <w:spacing w:line="360" w:lineRule="auto"/>
              <w:jc w:val="both"/>
              <w:rPr>
                <w:rFonts w:asciiTheme="majorHAnsi" w:hAnsiTheme="majorHAnsi" w:cstheme="majorHAnsi"/>
                <w:sz w:val="24"/>
                <w:szCs w:val="24"/>
              </w:rPr>
            </w:pPr>
          </w:p>
          <w:p w14:paraId="6205F720" w14:textId="77777777" w:rsidR="00C74FF8" w:rsidRPr="00085E32" w:rsidRDefault="00C74FF8" w:rsidP="00DB6435">
            <w:pPr>
              <w:spacing w:line="360" w:lineRule="auto"/>
              <w:jc w:val="both"/>
              <w:rPr>
                <w:rFonts w:asciiTheme="majorHAnsi" w:hAnsiTheme="majorHAnsi" w:cstheme="majorHAnsi"/>
                <w:sz w:val="24"/>
                <w:szCs w:val="24"/>
              </w:rPr>
            </w:pPr>
          </w:p>
          <w:p w14:paraId="789EC189" w14:textId="77777777" w:rsidR="001C223B" w:rsidRPr="00085E32" w:rsidRDefault="001C223B" w:rsidP="00DB6435">
            <w:pPr>
              <w:spacing w:line="360" w:lineRule="auto"/>
              <w:jc w:val="both"/>
              <w:rPr>
                <w:rFonts w:asciiTheme="majorHAnsi" w:hAnsiTheme="majorHAnsi" w:cstheme="majorHAnsi"/>
                <w:sz w:val="24"/>
                <w:szCs w:val="24"/>
              </w:rPr>
            </w:pPr>
          </w:p>
          <w:p w14:paraId="19E65E72" w14:textId="77777777" w:rsidR="00C74FF8" w:rsidRPr="00085E32" w:rsidRDefault="00C74FF8" w:rsidP="00DB6435">
            <w:pPr>
              <w:spacing w:line="360" w:lineRule="auto"/>
              <w:jc w:val="both"/>
              <w:rPr>
                <w:rFonts w:asciiTheme="majorHAnsi" w:hAnsiTheme="majorHAnsi" w:cstheme="majorHAnsi"/>
                <w:sz w:val="24"/>
                <w:szCs w:val="24"/>
              </w:rPr>
            </w:pPr>
          </w:p>
          <w:p w14:paraId="35C1EA65" w14:textId="77777777" w:rsidR="00C74FF8" w:rsidRPr="00085E32" w:rsidRDefault="00C74FF8" w:rsidP="00DB6435">
            <w:pPr>
              <w:spacing w:line="360" w:lineRule="auto"/>
              <w:jc w:val="both"/>
              <w:rPr>
                <w:rFonts w:asciiTheme="majorHAnsi" w:hAnsiTheme="majorHAnsi" w:cstheme="majorHAnsi"/>
                <w:sz w:val="24"/>
                <w:szCs w:val="24"/>
              </w:rPr>
            </w:pPr>
          </w:p>
          <w:p w14:paraId="5B9DF84C" w14:textId="3EC6EB4F" w:rsidR="00C74FF8" w:rsidRPr="00085E32" w:rsidRDefault="00C74FF8" w:rsidP="00DB6435">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 GV hướng dẫn HS thực hiện </w:t>
            </w:r>
            <w:r w:rsidRPr="00085E32">
              <w:rPr>
                <w:rFonts w:asciiTheme="majorHAnsi" w:hAnsiTheme="majorHAnsi" w:cstheme="majorHAnsi"/>
                <w:b/>
                <w:sz w:val="24"/>
                <w:szCs w:val="24"/>
              </w:rPr>
              <w:t xml:space="preserve">Ví dụ </w:t>
            </w:r>
            <w:r w:rsidRPr="00085E32">
              <w:rPr>
                <w:rFonts w:asciiTheme="majorHAnsi" w:hAnsiTheme="majorHAnsi" w:cstheme="majorHAnsi"/>
                <w:b/>
                <w:sz w:val="24"/>
                <w:szCs w:val="24"/>
                <w:lang w:val="vi-VN"/>
              </w:rPr>
              <w:t>6</w:t>
            </w:r>
            <w:r w:rsidRPr="00085E32">
              <w:rPr>
                <w:rFonts w:asciiTheme="majorHAnsi" w:hAnsiTheme="majorHAnsi" w:cstheme="majorHAnsi"/>
                <w:sz w:val="24"/>
                <w:szCs w:val="24"/>
              </w:rPr>
              <w:t xml:space="preserve"> để nắm được cách tính giá trị của một góc lượng giác.</w:t>
            </w:r>
          </w:p>
          <w:p w14:paraId="564B6974" w14:textId="77777777" w:rsidR="00C74FF8" w:rsidRPr="00085E32" w:rsidRDefault="00C74FF8" w:rsidP="00DB6435">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 GV cho HS làm phần </w:t>
            </w:r>
            <w:r w:rsidRPr="00085E32">
              <w:rPr>
                <w:rFonts w:asciiTheme="majorHAnsi" w:hAnsiTheme="majorHAnsi" w:cstheme="majorHAnsi"/>
                <w:b/>
                <w:sz w:val="24"/>
                <w:szCs w:val="24"/>
              </w:rPr>
              <w:t xml:space="preserve">luyện tập </w:t>
            </w:r>
            <w:r w:rsidRPr="00085E32">
              <w:rPr>
                <w:rFonts w:asciiTheme="majorHAnsi" w:hAnsiTheme="majorHAnsi" w:cstheme="majorHAnsi"/>
                <w:b/>
                <w:sz w:val="24"/>
                <w:szCs w:val="24"/>
                <w:lang w:val="vi-VN"/>
              </w:rPr>
              <w:t>5</w:t>
            </w:r>
            <w:r w:rsidRPr="00085E32">
              <w:rPr>
                <w:rFonts w:asciiTheme="majorHAnsi" w:hAnsiTheme="majorHAnsi" w:cstheme="majorHAnsi"/>
                <w:sz w:val="24"/>
                <w:szCs w:val="24"/>
              </w:rPr>
              <w:t xml:space="preserve"> </w:t>
            </w:r>
          </w:p>
          <w:p w14:paraId="7CD6F61A" w14:textId="77777777" w:rsidR="00C74FF8" w:rsidRPr="00085E32" w:rsidRDefault="00C74FF8" w:rsidP="00DB6435">
            <w:pPr>
              <w:spacing w:line="360" w:lineRule="auto"/>
              <w:jc w:val="both"/>
              <w:rPr>
                <w:rFonts w:asciiTheme="majorHAnsi" w:hAnsiTheme="majorHAnsi" w:cstheme="majorHAnsi"/>
                <w:sz w:val="24"/>
                <w:szCs w:val="24"/>
              </w:rPr>
            </w:pPr>
          </w:p>
          <w:p w14:paraId="5DAC4C7D" w14:textId="77777777" w:rsidR="00C74FF8" w:rsidRPr="00085E32" w:rsidRDefault="00C74FF8" w:rsidP="00DB6435">
            <w:pPr>
              <w:spacing w:line="360" w:lineRule="auto"/>
              <w:jc w:val="both"/>
              <w:rPr>
                <w:rFonts w:asciiTheme="majorHAnsi" w:hAnsiTheme="majorHAnsi" w:cstheme="majorHAnsi"/>
                <w:sz w:val="24"/>
                <w:szCs w:val="24"/>
              </w:rPr>
            </w:pPr>
          </w:p>
          <w:p w14:paraId="35FF39CB" w14:textId="77777777" w:rsidR="00C74FF8" w:rsidRPr="00085E32" w:rsidRDefault="00C74FF8" w:rsidP="00DB6435">
            <w:pPr>
              <w:spacing w:line="360" w:lineRule="auto"/>
              <w:jc w:val="both"/>
              <w:rPr>
                <w:rFonts w:asciiTheme="majorHAnsi" w:hAnsiTheme="majorHAnsi" w:cstheme="majorHAnsi"/>
                <w:sz w:val="24"/>
                <w:szCs w:val="24"/>
              </w:rPr>
            </w:pPr>
          </w:p>
          <w:p w14:paraId="1B58E72E" w14:textId="77777777" w:rsidR="00C74FF8" w:rsidRPr="00085E32" w:rsidRDefault="00C74FF8" w:rsidP="00DB6435">
            <w:pPr>
              <w:spacing w:line="360" w:lineRule="auto"/>
              <w:jc w:val="both"/>
              <w:rPr>
                <w:rFonts w:asciiTheme="majorHAnsi" w:hAnsiTheme="majorHAnsi" w:cstheme="majorHAnsi"/>
                <w:sz w:val="24"/>
                <w:szCs w:val="24"/>
              </w:rPr>
            </w:pPr>
          </w:p>
          <w:p w14:paraId="3CA99FA9" w14:textId="77777777" w:rsidR="00C74FF8" w:rsidRPr="00085E32" w:rsidRDefault="00C74FF8" w:rsidP="00DB6435">
            <w:pPr>
              <w:spacing w:line="360" w:lineRule="auto"/>
              <w:jc w:val="both"/>
              <w:rPr>
                <w:rFonts w:asciiTheme="majorHAnsi" w:hAnsiTheme="majorHAnsi" w:cstheme="majorHAnsi"/>
                <w:sz w:val="24"/>
                <w:szCs w:val="24"/>
              </w:rPr>
            </w:pPr>
          </w:p>
          <w:p w14:paraId="525EE8F7" w14:textId="77777777" w:rsidR="00C74FF8" w:rsidRPr="00085E32" w:rsidRDefault="00C74FF8" w:rsidP="00DB6435">
            <w:pPr>
              <w:spacing w:line="360" w:lineRule="auto"/>
              <w:jc w:val="both"/>
              <w:rPr>
                <w:rFonts w:asciiTheme="majorHAnsi" w:hAnsiTheme="majorHAnsi" w:cstheme="majorHAnsi"/>
                <w:sz w:val="24"/>
                <w:szCs w:val="24"/>
              </w:rPr>
            </w:pPr>
          </w:p>
          <w:p w14:paraId="1E1C2C04" w14:textId="77777777" w:rsidR="00C74FF8" w:rsidRPr="00085E32" w:rsidRDefault="00C74FF8" w:rsidP="00DB6435">
            <w:pPr>
              <w:spacing w:line="360" w:lineRule="auto"/>
              <w:jc w:val="both"/>
              <w:rPr>
                <w:rFonts w:asciiTheme="majorHAnsi" w:hAnsiTheme="majorHAnsi" w:cstheme="majorHAnsi"/>
                <w:sz w:val="24"/>
                <w:szCs w:val="24"/>
              </w:rPr>
            </w:pPr>
          </w:p>
          <w:p w14:paraId="39D15897" w14:textId="77777777" w:rsidR="00C74FF8" w:rsidRPr="00085E32" w:rsidRDefault="00C74FF8" w:rsidP="00DB6435">
            <w:pPr>
              <w:spacing w:line="360" w:lineRule="auto"/>
              <w:jc w:val="both"/>
              <w:rPr>
                <w:rFonts w:asciiTheme="majorHAnsi" w:hAnsiTheme="majorHAnsi" w:cstheme="majorHAnsi"/>
                <w:sz w:val="24"/>
                <w:szCs w:val="24"/>
              </w:rPr>
            </w:pPr>
          </w:p>
          <w:p w14:paraId="2F40691B" w14:textId="77777777" w:rsidR="00C74FF8" w:rsidRPr="00085E32" w:rsidRDefault="00C74FF8" w:rsidP="00DB6435">
            <w:pPr>
              <w:spacing w:line="360" w:lineRule="auto"/>
              <w:jc w:val="both"/>
              <w:rPr>
                <w:rFonts w:asciiTheme="majorHAnsi" w:hAnsiTheme="majorHAnsi" w:cstheme="majorHAnsi"/>
                <w:sz w:val="24"/>
                <w:szCs w:val="24"/>
              </w:rPr>
            </w:pPr>
          </w:p>
          <w:p w14:paraId="550CF8E3" w14:textId="77777777" w:rsidR="00C74FF8" w:rsidRPr="00085E32" w:rsidRDefault="00C74FF8" w:rsidP="00DB6435">
            <w:pPr>
              <w:spacing w:line="360" w:lineRule="auto"/>
              <w:jc w:val="both"/>
              <w:rPr>
                <w:rFonts w:asciiTheme="majorHAnsi" w:hAnsiTheme="majorHAnsi" w:cstheme="majorHAnsi"/>
                <w:sz w:val="24"/>
                <w:szCs w:val="24"/>
              </w:rPr>
            </w:pPr>
          </w:p>
          <w:p w14:paraId="6DB512A0" w14:textId="77777777" w:rsidR="00C74FF8" w:rsidRPr="00085E32" w:rsidRDefault="00C74FF8" w:rsidP="00DB6435">
            <w:pPr>
              <w:spacing w:line="360" w:lineRule="auto"/>
              <w:jc w:val="both"/>
              <w:rPr>
                <w:rFonts w:asciiTheme="majorHAnsi" w:hAnsiTheme="majorHAnsi" w:cstheme="majorHAnsi"/>
                <w:sz w:val="24"/>
                <w:szCs w:val="24"/>
              </w:rPr>
            </w:pPr>
          </w:p>
          <w:p w14:paraId="56986F1F" w14:textId="77777777" w:rsidR="00C74FF8" w:rsidRPr="00085E32" w:rsidRDefault="00C74FF8" w:rsidP="00DB6435">
            <w:pPr>
              <w:spacing w:line="360" w:lineRule="auto"/>
              <w:jc w:val="both"/>
              <w:rPr>
                <w:rFonts w:asciiTheme="majorHAnsi" w:hAnsiTheme="majorHAnsi" w:cstheme="majorHAnsi"/>
                <w:sz w:val="24"/>
                <w:szCs w:val="24"/>
              </w:rPr>
            </w:pPr>
          </w:p>
          <w:p w14:paraId="30EBE0CA" w14:textId="77777777" w:rsidR="00C74FF8" w:rsidRPr="00085E32" w:rsidRDefault="00C74FF8" w:rsidP="00DB6435">
            <w:pPr>
              <w:spacing w:line="360" w:lineRule="auto"/>
              <w:jc w:val="both"/>
              <w:rPr>
                <w:rFonts w:asciiTheme="majorHAnsi" w:hAnsiTheme="majorHAnsi" w:cstheme="majorHAnsi"/>
                <w:sz w:val="24"/>
                <w:szCs w:val="24"/>
              </w:rPr>
            </w:pPr>
          </w:p>
          <w:p w14:paraId="641B67C4" w14:textId="77777777" w:rsidR="00C74FF8" w:rsidRPr="00085E32" w:rsidRDefault="00C74FF8" w:rsidP="00DB6435">
            <w:pPr>
              <w:spacing w:line="360" w:lineRule="auto"/>
              <w:jc w:val="both"/>
              <w:rPr>
                <w:rFonts w:asciiTheme="majorHAnsi" w:hAnsiTheme="majorHAnsi" w:cstheme="majorHAnsi"/>
                <w:sz w:val="24"/>
                <w:szCs w:val="24"/>
              </w:rPr>
            </w:pPr>
          </w:p>
          <w:p w14:paraId="0A68C7DD" w14:textId="77777777" w:rsidR="00C74FF8" w:rsidRPr="00085E32" w:rsidRDefault="00C74FF8" w:rsidP="00DB6435">
            <w:pPr>
              <w:spacing w:line="360" w:lineRule="auto"/>
              <w:jc w:val="both"/>
              <w:rPr>
                <w:rFonts w:asciiTheme="majorHAnsi" w:hAnsiTheme="majorHAnsi" w:cstheme="majorHAnsi"/>
                <w:sz w:val="24"/>
                <w:szCs w:val="24"/>
              </w:rPr>
            </w:pPr>
          </w:p>
          <w:p w14:paraId="70C80DD9" w14:textId="77777777" w:rsidR="00C74FF8" w:rsidRPr="00085E32" w:rsidRDefault="00C74FF8" w:rsidP="00DB6435">
            <w:pPr>
              <w:spacing w:line="360" w:lineRule="auto"/>
              <w:jc w:val="both"/>
              <w:rPr>
                <w:rFonts w:asciiTheme="majorHAnsi" w:hAnsiTheme="majorHAnsi" w:cstheme="majorHAnsi"/>
                <w:sz w:val="24"/>
                <w:szCs w:val="24"/>
              </w:rPr>
            </w:pPr>
          </w:p>
          <w:p w14:paraId="45C8303F" w14:textId="77777777" w:rsidR="00C74FF8" w:rsidRPr="00085E32" w:rsidRDefault="00C74FF8" w:rsidP="00DB6435">
            <w:pPr>
              <w:spacing w:line="360" w:lineRule="auto"/>
              <w:jc w:val="both"/>
              <w:rPr>
                <w:rFonts w:asciiTheme="majorHAnsi" w:hAnsiTheme="majorHAnsi" w:cstheme="majorHAnsi"/>
                <w:sz w:val="24"/>
                <w:szCs w:val="24"/>
              </w:rPr>
            </w:pPr>
          </w:p>
          <w:p w14:paraId="19FD9AC1" w14:textId="77777777" w:rsidR="001C223B" w:rsidRPr="00085E32" w:rsidRDefault="001C223B" w:rsidP="00DB6435">
            <w:pPr>
              <w:spacing w:line="360" w:lineRule="auto"/>
              <w:jc w:val="both"/>
              <w:rPr>
                <w:rFonts w:asciiTheme="majorHAnsi" w:hAnsiTheme="majorHAnsi" w:cstheme="majorHAnsi"/>
                <w:sz w:val="24"/>
                <w:szCs w:val="24"/>
              </w:rPr>
            </w:pPr>
          </w:p>
          <w:p w14:paraId="312691E4" w14:textId="77777777" w:rsidR="001C223B" w:rsidRPr="00085E32" w:rsidRDefault="001C223B" w:rsidP="00DB6435">
            <w:pPr>
              <w:spacing w:line="360" w:lineRule="auto"/>
              <w:jc w:val="both"/>
              <w:rPr>
                <w:rFonts w:asciiTheme="majorHAnsi" w:hAnsiTheme="majorHAnsi" w:cstheme="majorHAnsi"/>
                <w:sz w:val="24"/>
                <w:szCs w:val="24"/>
              </w:rPr>
            </w:pPr>
          </w:p>
          <w:p w14:paraId="2FB79F03" w14:textId="77777777" w:rsidR="001C223B" w:rsidRPr="00085E32" w:rsidRDefault="001C223B" w:rsidP="00DB6435">
            <w:pPr>
              <w:spacing w:line="360" w:lineRule="auto"/>
              <w:jc w:val="both"/>
              <w:rPr>
                <w:rFonts w:asciiTheme="majorHAnsi" w:hAnsiTheme="majorHAnsi" w:cstheme="majorHAnsi"/>
                <w:sz w:val="24"/>
                <w:szCs w:val="24"/>
              </w:rPr>
            </w:pPr>
          </w:p>
          <w:p w14:paraId="3EEF293F" w14:textId="77777777" w:rsidR="00937CAC" w:rsidRPr="00085E32" w:rsidRDefault="00937CAC" w:rsidP="00DB6435">
            <w:pPr>
              <w:spacing w:line="360" w:lineRule="auto"/>
              <w:jc w:val="both"/>
              <w:rPr>
                <w:rFonts w:asciiTheme="majorHAnsi" w:hAnsiTheme="majorHAnsi" w:cstheme="majorHAnsi"/>
                <w:sz w:val="24"/>
                <w:szCs w:val="24"/>
              </w:rPr>
            </w:pPr>
          </w:p>
          <w:p w14:paraId="780E1BCB" w14:textId="77777777" w:rsidR="00937CAC" w:rsidRPr="00085E32" w:rsidRDefault="00937CAC" w:rsidP="00DB6435">
            <w:pPr>
              <w:spacing w:line="360" w:lineRule="auto"/>
              <w:jc w:val="both"/>
              <w:rPr>
                <w:rFonts w:asciiTheme="majorHAnsi" w:hAnsiTheme="majorHAnsi" w:cstheme="majorHAnsi"/>
                <w:sz w:val="24"/>
                <w:szCs w:val="24"/>
              </w:rPr>
            </w:pPr>
          </w:p>
          <w:p w14:paraId="504D26A4" w14:textId="77777777" w:rsidR="00937CAC" w:rsidRPr="00085E32" w:rsidRDefault="00937CAC" w:rsidP="00DB6435">
            <w:pPr>
              <w:spacing w:line="360" w:lineRule="auto"/>
              <w:jc w:val="both"/>
              <w:rPr>
                <w:rFonts w:asciiTheme="majorHAnsi" w:hAnsiTheme="majorHAnsi" w:cstheme="majorHAnsi"/>
                <w:sz w:val="24"/>
                <w:szCs w:val="24"/>
              </w:rPr>
            </w:pPr>
          </w:p>
          <w:p w14:paraId="3AD050FF" w14:textId="77777777" w:rsidR="00937CAC" w:rsidRPr="00085E32" w:rsidRDefault="00937CAC" w:rsidP="00DB6435">
            <w:pPr>
              <w:spacing w:line="360" w:lineRule="auto"/>
              <w:jc w:val="both"/>
              <w:rPr>
                <w:rFonts w:asciiTheme="majorHAnsi" w:hAnsiTheme="majorHAnsi" w:cstheme="majorHAnsi"/>
                <w:sz w:val="24"/>
                <w:szCs w:val="24"/>
              </w:rPr>
            </w:pPr>
          </w:p>
          <w:p w14:paraId="64C0244C" w14:textId="77777777" w:rsidR="00937CAC" w:rsidRPr="00085E32" w:rsidRDefault="00937CAC" w:rsidP="00DB6435">
            <w:pPr>
              <w:spacing w:line="360" w:lineRule="auto"/>
              <w:jc w:val="both"/>
              <w:rPr>
                <w:rFonts w:asciiTheme="majorHAnsi" w:hAnsiTheme="majorHAnsi" w:cstheme="majorHAnsi"/>
                <w:sz w:val="24"/>
                <w:szCs w:val="24"/>
              </w:rPr>
            </w:pPr>
          </w:p>
          <w:p w14:paraId="3A3D5366" w14:textId="77777777" w:rsidR="00937CAC" w:rsidRPr="00085E32" w:rsidRDefault="00937CAC" w:rsidP="00DB6435">
            <w:pPr>
              <w:spacing w:line="360" w:lineRule="auto"/>
              <w:jc w:val="both"/>
              <w:rPr>
                <w:rFonts w:asciiTheme="majorHAnsi" w:hAnsiTheme="majorHAnsi" w:cstheme="majorHAnsi"/>
                <w:sz w:val="24"/>
                <w:szCs w:val="24"/>
              </w:rPr>
            </w:pPr>
          </w:p>
          <w:p w14:paraId="5DB53716" w14:textId="77777777" w:rsidR="00937CAC" w:rsidRPr="00085E32" w:rsidRDefault="00937CAC" w:rsidP="00DB6435">
            <w:pPr>
              <w:spacing w:line="360" w:lineRule="auto"/>
              <w:jc w:val="both"/>
              <w:rPr>
                <w:rFonts w:asciiTheme="majorHAnsi" w:hAnsiTheme="majorHAnsi" w:cstheme="majorHAnsi"/>
                <w:sz w:val="24"/>
                <w:szCs w:val="24"/>
              </w:rPr>
            </w:pPr>
          </w:p>
          <w:p w14:paraId="2BEFC8D0" w14:textId="703E1D79" w:rsidR="00C74FF8" w:rsidRPr="00085E32" w:rsidRDefault="00C74FF8" w:rsidP="00DB6435">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 GV cho HS tự quan sát vào bảng giá trị của các góc đặc biệt trong SGK – tr.12. </w:t>
            </w:r>
          </w:p>
          <w:p w14:paraId="40653E5C" w14:textId="77777777" w:rsidR="00C74FF8" w:rsidRPr="00085E32" w:rsidRDefault="00C74FF8" w:rsidP="00DB6435">
            <w:pPr>
              <w:spacing w:line="360" w:lineRule="auto"/>
              <w:jc w:val="both"/>
              <w:rPr>
                <w:rFonts w:asciiTheme="majorHAnsi" w:hAnsiTheme="majorHAnsi" w:cstheme="majorHAnsi"/>
                <w:sz w:val="24"/>
                <w:szCs w:val="24"/>
              </w:rPr>
            </w:pPr>
          </w:p>
          <w:p w14:paraId="0716175B" w14:textId="77777777" w:rsidR="00C74FF8" w:rsidRPr="00085E32" w:rsidRDefault="00C74FF8" w:rsidP="00DB6435">
            <w:pPr>
              <w:spacing w:line="360" w:lineRule="auto"/>
              <w:jc w:val="both"/>
              <w:rPr>
                <w:rFonts w:asciiTheme="majorHAnsi" w:hAnsiTheme="majorHAnsi" w:cstheme="majorHAnsi"/>
                <w:sz w:val="24"/>
                <w:szCs w:val="24"/>
              </w:rPr>
            </w:pPr>
          </w:p>
          <w:p w14:paraId="758ABFEB" w14:textId="77777777" w:rsidR="00C74FF8" w:rsidRPr="00085E32" w:rsidRDefault="00C74FF8" w:rsidP="00DB6435">
            <w:pPr>
              <w:spacing w:line="360" w:lineRule="auto"/>
              <w:jc w:val="both"/>
              <w:rPr>
                <w:rFonts w:asciiTheme="majorHAnsi" w:hAnsiTheme="majorHAnsi" w:cstheme="majorHAnsi"/>
                <w:sz w:val="24"/>
                <w:szCs w:val="24"/>
              </w:rPr>
            </w:pPr>
          </w:p>
          <w:p w14:paraId="325BFEFF" w14:textId="77777777" w:rsidR="001C223B" w:rsidRPr="00085E32" w:rsidRDefault="001C223B" w:rsidP="00DB6435">
            <w:pPr>
              <w:spacing w:line="360" w:lineRule="auto"/>
              <w:jc w:val="both"/>
              <w:rPr>
                <w:rFonts w:asciiTheme="majorHAnsi" w:hAnsiTheme="majorHAnsi" w:cstheme="majorHAnsi"/>
                <w:sz w:val="24"/>
                <w:szCs w:val="24"/>
              </w:rPr>
            </w:pPr>
          </w:p>
          <w:p w14:paraId="66F18D9C" w14:textId="77777777" w:rsidR="00C74FF8" w:rsidRPr="00085E32" w:rsidRDefault="00C74FF8" w:rsidP="00DB6435">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 GV hướng dẫn HS sử dụng MTCT thông qua </w:t>
            </w:r>
            <w:r w:rsidRPr="00085E32">
              <w:rPr>
                <w:rFonts w:asciiTheme="majorHAnsi" w:hAnsiTheme="majorHAnsi" w:cstheme="majorHAnsi"/>
                <w:b/>
                <w:sz w:val="24"/>
                <w:szCs w:val="24"/>
              </w:rPr>
              <w:t xml:space="preserve">Ví dụ </w:t>
            </w:r>
            <w:r w:rsidRPr="00085E32">
              <w:rPr>
                <w:rFonts w:asciiTheme="majorHAnsi" w:hAnsiTheme="majorHAnsi" w:cstheme="majorHAnsi"/>
                <w:b/>
                <w:sz w:val="24"/>
                <w:szCs w:val="24"/>
                <w:lang w:val="vi-VN"/>
              </w:rPr>
              <w:t>7</w:t>
            </w:r>
            <w:r w:rsidRPr="00085E32">
              <w:rPr>
                <w:rFonts w:asciiTheme="majorHAnsi" w:hAnsiTheme="majorHAnsi" w:cstheme="majorHAnsi"/>
                <w:b/>
                <w:sz w:val="24"/>
                <w:szCs w:val="24"/>
              </w:rPr>
              <w:t xml:space="preserve">, Ví dụ </w:t>
            </w:r>
            <w:r w:rsidRPr="00085E32">
              <w:rPr>
                <w:rFonts w:asciiTheme="majorHAnsi" w:hAnsiTheme="majorHAnsi" w:cstheme="majorHAnsi"/>
                <w:b/>
                <w:sz w:val="24"/>
                <w:szCs w:val="24"/>
                <w:lang w:val="vi-VN"/>
              </w:rPr>
              <w:t>8</w:t>
            </w:r>
            <w:r w:rsidRPr="00085E32">
              <w:rPr>
                <w:rFonts w:asciiTheme="majorHAnsi" w:hAnsiTheme="majorHAnsi" w:cstheme="majorHAnsi"/>
                <w:b/>
                <w:sz w:val="24"/>
                <w:szCs w:val="24"/>
              </w:rPr>
              <w:t>.</w:t>
            </w:r>
            <w:r w:rsidRPr="00085E32">
              <w:rPr>
                <w:rFonts w:asciiTheme="majorHAnsi" w:hAnsiTheme="majorHAnsi" w:cstheme="majorHAnsi"/>
                <w:sz w:val="24"/>
                <w:szCs w:val="24"/>
              </w:rPr>
              <w:t xml:space="preserve"> </w:t>
            </w:r>
          </w:p>
          <w:p w14:paraId="5BD28172" w14:textId="77777777" w:rsidR="00C74FF8" w:rsidRPr="00085E32" w:rsidRDefault="00C74FF8" w:rsidP="00DB6435">
            <w:pPr>
              <w:spacing w:line="360" w:lineRule="auto"/>
              <w:jc w:val="both"/>
              <w:rPr>
                <w:rFonts w:asciiTheme="majorHAnsi" w:hAnsiTheme="majorHAnsi" w:cstheme="majorHAnsi"/>
                <w:sz w:val="24"/>
                <w:szCs w:val="24"/>
              </w:rPr>
            </w:pPr>
          </w:p>
          <w:p w14:paraId="35BCE235" w14:textId="77777777" w:rsidR="00C74FF8" w:rsidRPr="00085E32" w:rsidRDefault="00C74FF8" w:rsidP="00DB6435">
            <w:pPr>
              <w:spacing w:line="360" w:lineRule="auto"/>
              <w:jc w:val="both"/>
              <w:rPr>
                <w:rFonts w:asciiTheme="majorHAnsi" w:hAnsiTheme="majorHAnsi" w:cstheme="majorHAnsi"/>
                <w:sz w:val="24"/>
                <w:szCs w:val="24"/>
              </w:rPr>
            </w:pPr>
          </w:p>
          <w:p w14:paraId="2A3EE565" w14:textId="77777777" w:rsidR="00C74FF8" w:rsidRPr="00085E32" w:rsidRDefault="00C74FF8" w:rsidP="00DB6435">
            <w:pPr>
              <w:spacing w:line="360" w:lineRule="auto"/>
              <w:jc w:val="both"/>
              <w:rPr>
                <w:rFonts w:asciiTheme="majorHAnsi" w:hAnsiTheme="majorHAnsi" w:cstheme="majorHAnsi"/>
                <w:sz w:val="24"/>
                <w:szCs w:val="24"/>
              </w:rPr>
            </w:pPr>
          </w:p>
          <w:p w14:paraId="49F31ADF" w14:textId="77777777" w:rsidR="00C74FF8" w:rsidRPr="00085E32" w:rsidRDefault="00C74FF8" w:rsidP="00DB6435">
            <w:pPr>
              <w:spacing w:line="360" w:lineRule="auto"/>
              <w:jc w:val="both"/>
              <w:rPr>
                <w:rFonts w:asciiTheme="majorHAnsi" w:hAnsiTheme="majorHAnsi" w:cstheme="majorHAnsi"/>
                <w:sz w:val="24"/>
                <w:szCs w:val="24"/>
              </w:rPr>
            </w:pPr>
          </w:p>
          <w:p w14:paraId="0E5ACC49" w14:textId="77777777" w:rsidR="00C74FF8" w:rsidRPr="00085E32" w:rsidRDefault="00C74FF8" w:rsidP="00DB6435">
            <w:pPr>
              <w:spacing w:line="360" w:lineRule="auto"/>
              <w:jc w:val="both"/>
              <w:rPr>
                <w:rFonts w:asciiTheme="majorHAnsi" w:hAnsiTheme="majorHAnsi" w:cstheme="majorHAnsi"/>
                <w:sz w:val="24"/>
                <w:szCs w:val="24"/>
              </w:rPr>
            </w:pPr>
          </w:p>
          <w:p w14:paraId="4C5BB5E1" w14:textId="77777777" w:rsidR="00C74FF8" w:rsidRPr="00085E32" w:rsidRDefault="00C74FF8" w:rsidP="00DB6435">
            <w:pPr>
              <w:spacing w:line="360" w:lineRule="auto"/>
              <w:jc w:val="both"/>
              <w:rPr>
                <w:rFonts w:asciiTheme="majorHAnsi" w:hAnsiTheme="majorHAnsi" w:cstheme="majorHAnsi"/>
                <w:sz w:val="24"/>
                <w:szCs w:val="24"/>
              </w:rPr>
            </w:pPr>
          </w:p>
          <w:p w14:paraId="755D5CC4" w14:textId="77777777" w:rsidR="00C74FF8" w:rsidRPr="00085E32" w:rsidRDefault="00C74FF8" w:rsidP="00DB6435">
            <w:pPr>
              <w:spacing w:line="360" w:lineRule="auto"/>
              <w:jc w:val="both"/>
              <w:rPr>
                <w:rFonts w:asciiTheme="majorHAnsi" w:hAnsiTheme="majorHAnsi" w:cstheme="majorHAnsi"/>
                <w:sz w:val="24"/>
                <w:szCs w:val="24"/>
              </w:rPr>
            </w:pPr>
          </w:p>
          <w:p w14:paraId="35914562" w14:textId="77777777" w:rsidR="001C223B" w:rsidRPr="00085E32" w:rsidRDefault="001C223B" w:rsidP="00DB6435">
            <w:pPr>
              <w:spacing w:line="360" w:lineRule="auto"/>
              <w:jc w:val="both"/>
              <w:rPr>
                <w:rFonts w:asciiTheme="majorHAnsi" w:hAnsiTheme="majorHAnsi" w:cstheme="majorHAnsi"/>
                <w:sz w:val="24"/>
                <w:szCs w:val="24"/>
              </w:rPr>
            </w:pPr>
          </w:p>
          <w:p w14:paraId="325FCDB2" w14:textId="77777777" w:rsidR="00B7684E" w:rsidRPr="00085E32" w:rsidRDefault="00B7684E" w:rsidP="00DB6435">
            <w:pPr>
              <w:spacing w:line="360" w:lineRule="auto"/>
              <w:jc w:val="both"/>
              <w:rPr>
                <w:rFonts w:asciiTheme="majorHAnsi" w:hAnsiTheme="majorHAnsi" w:cstheme="majorHAnsi"/>
                <w:sz w:val="24"/>
                <w:szCs w:val="24"/>
              </w:rPr>
            </w:pPr>
          </w:p>
          <w:p w14:paraId="19BCB7DA" w14:textId="77777777" w:rsidR="00C74FF8" w:rsidRPr="00085E32" w:rsidRDefault="00C74FF8" w:rsidP="00DB6435">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 GV cho HS tự thực hiện phần </w:t>
            </w:r>
            <w:r w:rsidRPr="00085E32">
              <w:rPr>
                <w:rFonts w:asciiTheme="majorHAnsi" w:hAnsiTheme="majorHAnsi" w:cstheme="majorHAnsi"/>
                <w:b/>
                <w:sz w:val="24"/>
                <w:szCs w:val="24"/>
              </w:rPr>
              <w:t xml:space="preserve">luyện tập </w:t>
            </w:r>
            <w:r w:rsidRPr="00085E32">
              <w:rPr>
                <w:rFonts w:asciiTheme="majorHAnsi" w:hAnsiTheme="majorHAnsi" w:cstheme="majorHAnsi"/>
                <w:b/>
                <w:sz w:val="24"/>
                <w:szCs w:val="24"/>
                <w:lang w:val="vi-VN"/>
              </w:rPr>
              <w:t>6</w:t>
            </w:r>
            <w:r w:rsidRPr="00085E32">
              <w:rPr>
                <w:rFonts w:asciiTheme="majorHAnsi" w:hAnsiTheme="majorHAnsi" w:cstheme="majorHAnsi"/>
                <w:b/>
                <w:sz w:val="24"/>
                <w:szCs w:val="24"/>
              </w:rPr>
              <w:t xml:space="preserve"> </w:t>
            </w:r>
            <w:r w:rsidRPr="00085E32">
              <w:rPr>
                <w:rFonts w:asciiTheme="majorHAnsi" w:hAnsiTheme="majorHAnsi" w:cstheme="majorHAnsi"/>
                <w:sz w:val="24"/>
                <w:szCs w:val="24"/>
              </w:rPr>
              <w:t xml:space="preserve">để thành thạo kỹ năng sử dụng MTCT. </w:t>
            </w:r>
          </w:p>
          <w:p w14:paraId="3851A34C" w14:textId="77777777" w:rsidR="00C74FF8" w:rsidRPr="00085E32" w:rsidRDefault="00C74FF8" w:rsidP="00DB6435">
            <w:pPr>
              <w:spacing w:line="360" w:lineRule="auto"/>
              <w:jc w:val="both"/>
              <w:rPr>
                <w:rFonts w:asciiTheme="majorHAnsi" w:hAnsiTheme="majorHAnsi" w:cstheme="majorHAnsi"/>
                <w:sz w:val="24"/>
                <w:szCs w:val="24"/>
              </w:rPr>
            </w:pPr>
          </w:p>
          <w:p w14:paraId="2EF26DB5" w14:textId="77777777" w:rsidR="00C74FF8" w:rsidRPr="00085E32" w:rsidRDefault="00C74FF8" w:rsidP="00DB6435">
            <w:pPr>
              <w:spacing w:line="360" w:lineRule="auto"/>
              <w:jc w:val="both"/>
              <w:rPr>
                <w:rFonts w:asciiTheme="majorHAnsi" w:hAnsiTheme="majorHAnsi" w:cstheme="majorHAnsi"/>
                <w:sz w:val="24"/>
                <w:szCs w:val="24"/>
              </w:rPr>
            </w:pPr>
          </w:p>
          <w:p w14:paraId="468CB1E4" w14:textId="77777777" w:rsidR="00C74FF8" w:rsidRPr="00085E32" w:rsidRDefault="00C74FF8" w:rsidP="00DB6435">
            <w:pPr>
              <w:spacing w:line="360" w:lineRule="auto"/>
              <w:jc w:val="both"/>
              <w:rPr>
                <w:rFonts w:asciiTheme="majorHAnsi" w:hAnsiTheme="majorHAnsi" w:cstheme="majorHAnsi"/>
                <w:sz w:val="24"/>
                <w:szCs w:val="24"/>
              </w:rPr>
            </w:pPr>
          </w:p>
          <w:p w14:paraId="1E914994" w14:textId="77777777" w:rsidR="00C74FF8" w:rsidRPr="00085E32" w:rsidRDefault="00C74FF8" w:rsidP="00DB6435">
            <w:pPr>
              <w:spacing w:line="360" w:lineRule="auto"/>
              <w:jc w:val="both"/>
              <w:rPr>
                <w:rFonts w:asciiTheme="majorHAnsi" w:hAnsiTheme="majorHAnsi" w:cstheme="majorHAnsi"/>
                <w:sz w:val="24"/>
                <w:szCs w:val="24"/>
              </w:rPr>
            </w:pPr>
          </w:p>
          <w:p w14:paraId="46C06CC3" w14:textId="77777777" w:rsidR="00C74FF8" w:rsidRPr="00085E32" w:rsidRDefault="00C74FF8" w:rsidP="00DB6435">
            <w:pPr>
              <w:tabs>
                <w:tab w:val="left" w:pos="567"/>
                <w:tab w:val="left" w:pos="1134"/>
              </w:tabs>
              <w:spacing w:line="360" w:lineRule="auto"/>
              <w:jc w:val="both"/>
              <w:rPr>
                <w:rFonts w:asciiTheme="majorHAnsi" w:hAnsiTheme="majorHAnsi" w:cstheme="majorHAnsi"/>
                <w:b/>
                <w:sz w:val="24"/>
                <w:szCs w:val="24"/>
              </w:rPr>
            </w:pPr>
          </w:p>
          <w:p w14:paraId="5F193EF1" w14:textId="77777777" w:rsidR="00C74FF8" w:rsidRPr="00085E32" w:rsidRDefault="00C74FF8" w:rsidP="00DB6435">
            <w:pPr>
              <w:tabs>
                <w:tab w:val="left" w:pos="567"/>
                <w:tab w:val="left" w:pos="1134"/>
              </w:tabs>
              <w:spacing w:line="360" w:lineRule="auto"/>
              <w:jc w:val="both"/>
              <w:rPr>
                <w:rFonts w:asciiTheme="majorHAnsi" w:hAnsiTheme="majorHAnsi" w:cstheme="majorHAnsi"/>
                <w:b/>
                <w:sz w:val="24"/>
                <w:szCs w:val="24"/>
              </w:rPr>
            </w:pPr>
            <w:r w:rsidRPr="00085E32">
              <w:rPr>
                <w:rFonts w:asciiTheme="majorHAnsi" w:hAnsiTheme="majorHAnsi" w:cstheme="majorHAnsi"/>
                <w:b/>
                <w:sz w:val="24"/>
                <w:szCs w:val="24"/>
              </w:rPr>
              <w:t xml:space="preserve">Bước 2: Thực hiện nhiệm vụ: </w:t>
            </w:r>
          </w:p>
          <w:p w14:paraId="6690960A" w14:textId="77777777" w:rsidR="00C74FF8" w:rsidRPr="00085E32" w:rsidRDefault="00C74FF8" w:rsidP="00DB6435">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 HĐ cá nhân: HS suy nghĩ, hoàn thành vở.</w:t>
            </w:r>
          </w:p>
          <w:p w14:paraId="53D8EC73" w14:textId="77777777" w:rsidR="00C74FF8" w:rsidRPr="00085E32" w:rsidRDefault="00C74FF8" w:rsidP="00DB6435">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 HĐ cặp đôi, nhóm: các thành viên trao đổi, đóng góp ý kiến và thống nhất đáp án.</w:t>
            </w:r>
          </w:p>
          <w:p w14:paraId="43F3EA6B" w14:textId="77777777" w:rsidR="00C74FF8" w:rsidRPr="00085E32" w:rsidRDefault="00C74FF8" w:rsidP="00DB6435">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Cả lớp chú ý thực hiện các yêu cầu của GV, chú ý bài làm các bạn và nhận xét.</w:t>
            </w:r>
          </w:p>
          <w:p w14:paraId="7F74E143" w14:textId="77777777" w:rsidR="00C74FF8" w:rsidRPr="00085E32" w:rsidRDefault="00C74FF8" w:rsidP="00DB6435">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 GV: quan sát và trợ giúp HS.  </w:t>
            </w:r>
          </w:p>
          <w:p w14:paraId="41F2B1BD" w14:textId="77777777" w:rsidR="00C74FF8" w:rsidRPr="00085E32" w:rsidRDefault="00C74FF8" w:rsidP="00DB6435">
            <w:pPr>
              <w:spacing w:line="360" w:lineRule="auto"/>
              <w:jc w:val="both"/>
              <w:rPr>
                <w:rFonts w:asciiTheme="majorHAnsi" w:hAnsiTheme="majorHAnsi" w:cstheme="majorHAnsi"/>
                <w:b/>
                <w:sz w:val="24"/>
                <w:szCs w:val="24"/>
              </w:rPr>
            </w:pPr>
            <w:r w:rsidRPr="00085E32">
              <w:rPr>
                <w:rFonts w:asciiTheme="majorHAnsi" w:hAnsiTheme="majorHAnsi" w:cstheme="majorHAnsi"/>
                <w:b/>
                <w:sz w:val="24"/>
                <w:szCs w:val="24"/>
              </w:rPr>
              <w:t xml:space="preserve">Bước 3: Báo cáo, thảo luận: </w:t>
            </w:r>
          </w:p>
          <w:p w14:paraId="169976CE" w14:textId="77777777" w:rsidR="00C74FF8" w:rsidRPr="00085E32" w:rsidRDefault="00C74FF8" w:rsidP="00DB6435">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 HS trả lời trình bày miệng/ trình bày bảng, cả lớp nhận xét, GV đánh giá, dẫn dắt, chốt lại kiến thức.</w:t>
            </w:r>
          </w:p>
          <w:p w14:paraId="186F79D5" w14:textId="77777777" w:rsidR="00C74FF8" w:rsidRPr="00085E32" w:rsidRDefault="00C74FF8" w:rsidP="00DB6435">
            <w:pPr>
              <w:spacing w:line="360" w:lineRule="auto"/>
              <w:jc w:val="both"/>
              <w:rPr>
                <w:rFonts w:asciiTheme="majorHAnsi" w:hAnsiTheme="majorHAnsi" w:cstheme="majorHAnsi"/>
                <w:sz w:val="24"/>
                <w:szCs w:val="24"/>
              </w:rPr>
            </w:pPr>
            <w:r w:rsidRPr="00085E32">
              <w:rPr>
                <w:rFonts w:asciiTheme="majorHAnsi" w:hAnsiTheme="majorHAnsi" w:cstheme="majorHAnsi"/>
                <w:b/>
                <w:sz w:val="24"/>
                <w:szCs w:val="24"/>
              </w:rPr>
              <w:t xml:space="preserve">Bước 4: Kết luận, nhận định: </w:t>
            </w:r>
            <w:r w:rsidRPr="00085E32">
              <w:rPr>
                <w:rFonts w:asciiTheme="majorHAnsi" w:hAnsiTheme="majorHAnsi" w:cstheme="majorHAnsi"/>
                <w:sz w:val="24"/>
                <w:szCs w:val="24"/>
              </w:rPr>
              <w:t xml:space="preserve">GV tổng quát, nhận xét quá trình hoạt động của các HS, cho HS nhắc lại giá trị lượng giác của một góc lượng giác. </w:t>
            </w:r>
          </w:p>
        </w:tc>
        <w:tc>
          <w:tcPr>
            <w:tcW w:w="4908" w:type="dxa"/>
          </w:tcPr>
          <w:p w14:paraId="07A18E50" w14:textId="77777777" w:rsidR="00C74FF8" w:rsidRPr="00085E32" w:rsidRDefault="00C74FF8" w:rsidP="00DB6435">
            <w:pPr>
              <w:spacing w:line="360" w:lineRule="auto"/>
              <w:jc w:val="both"/>
              <w:rPr>
                <w:rFonts w:asciiTheme="majorHAnsi" w:hAnsiTheme="majorHAnsi" w:cstheme="majorHAnsi"/>
                <w:b/>
                <w:sz w:val="24"/>
                <w:szCs w:val="24"/>
              </w:rPr>
            </w:pPr>
            <w:r w:rsidRPr="00085E32">
              <w:rPr>
                <w:rFonts w:asciiTheme="majorHAnsi" w:hAnsiTheme="majorHAnsi" w:cstheme="majorHAnsi"/>
                <w:b/>
                <w:sz w:val="24"/>
                <w:szCs w:val="24"/>
              </w:rPr>
              <w:lastRenderedPageBreak/>
              <w:t>3. Giá trị lượng giác của góc lượng giác</w:t>
            </w:r>
          </w:p>
          <w:p w14:paraId="5BDD53CD" w14:textId="77777777" w:rsidR="00C74FF8" w:rsidRPr="00085E32" w:rsidRDefault="00C74FF8" w:rsidP="00DB6435">
            <w:pPr>
              <w:spacing w:line="360" w:lineRule="auto"/>
              <w:jc w:val="both"/>
              <w:rPr>
                <w:rFonts w:asciiTheme="majorHAnsi" w:hAnsiTheme="majorHAnsi" w:cstheme="majorHAnsi"/>
                <w:b/>
                <w:sz w:val="24"/>
                <w:szCs w:val="24"/>
              </w:rPr>
            </w:pPr>
            <w:r w:rsidRPr="00085E32">
              <w:rPr>
                <w:rFonts w:asciiTheme="majorHAnsi" w:hAnsiTheme="majorHAnsi" w:cstheme="majorHAnsi"/>
                <w:b/>
                <w:sz w:val="24"/>
                <w:szCs w:val="24"/>
              </w:rPr>
              <w:t>a) Đường tròn lượng giác</w:t>
            </w:r>
          </w:p>
          <w:p w14:paraId="54E4B6EA" w14:textId="77777777" w:rsidR="00C74FF8" w:rsidRPr="00085E32" w:rsidRDefault="00C74FF8" w:rsidP="00DB6435">
            <w:pPr>
              <w:spacing w:line="360" w:lineRule="auto"/>
              <w:jc w:val="both"/>
              <w:rPr>
                <w:rFonts w:asciiTheme="majorHAnsi" w:hAnsiTheme="majorHAnsi" w:cstheme="majorHAnsi"/>
                <w:b/>
                <w:i/>
                <w:sz w:val="24"/>
                <w:szCs w:val="24"/>
                <w:u w:val="single"/>
              </w:rPr>
            </w:pPr>
            <w:r w:rsidRPr="00085E32">
              <w:rPr>
                <w:rFonts w:asciiTheme="majorHAnsi" w:hAnsiTheme="majorHAnsi" w:cstheme="majorHAnsi"/>
                <w:b/>
                <w:i/>
                <w:sz w:val="24"/>
                <w:szCs w:val="24"/>
                <w:u w:val="single"/>
              </w:rPr>
              <w:t>HĐ4:</w:t>
            </w:r>
          </w:p>
          <w:p w14:paraId="654A07DF" w14:textId="4BE04C29" w:rsidR="00C74FF8" w:rsidRPr="00085E32" w:rsidRDefault="00C74FF8" w:rsidP="00DB6435">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a) Ta có</w:t>
            </w:r>
            <w:r w:rsidR="009342AC" w:rsidRPr="00085E32">
              <w:rPr>
                <w:rFonts w:asciiTheme="majorHAnsi" w:hAnsiTheme="majorHAnsi" w:cstheme="majorHAnsi"/>
                <w:position w:val="-14"/>
              </w:rPr>
              <w:object w:dxaOrig="1540" w:dyaOrig="400" w14:anchorId="46C048E9">
                <v:shape id="_x0000_i1058" type="#_x0000_t75" style="width:77.25pt;height:20.25pt" o:ole="">
                  <v:imagedata r:id="rId76" o:title=""/>
                </v:shape>
                <o:OLEObject Type="Embed" ProgID="Equation.DSMT4" ShapeID="_x0000_i1058" DrawAspect="Content" ObjectID="_1819570421" r:id="rId77"/>
              </w:object>
            </w:r>
            <w:r w:rsidRPr="00085E32">
              <w:rPr>
                <w:rFonts w:asciiTheme="majorHAnsi" w:hAnsiTheme="majorHAnsi" w:cstheme="majorHAnsi"/>
                <w:sz w:val="24"/>
                <w:szCs w:val="24"/>
              </w:rPr>
              <w:t xml:space="preserve"> </w:t>
            </w:r>
            <w:r w:rsidR="009342AC" w:rsidRPr="00085E32">
              <w:rPr>
                <w:rFonts w:asciiTheme="majorHAnsi" w:hAnsiTheme="majorHAnsi" w:cstheme="majorHAnsi"/>
                <w:position w:val="-24"/>
              </w:rPr>
              <w:object w:dxaOrig="380" w:dyaOrig="620" w14:anchorId="6A68DB0D">
                <v:shape id="_x0000_i1059" type="#_x0000_t75" style="width:18.75pt;height:30.75pt" o:ole="">
                  <v:imagedata r:id="rId78" o:title=""/>
                </v:shape>
                <o:OLEObject Type="Embed" ProgID="Equation.DSMT4" ShapeID="_x0000_i1059" DrawAspect="Content" ObjectID="_1819570422" r:id="rId79"/>
              </w:object>
            </w:r>
            <w:r w:rsidRPr="00085E32">
              <w:rPr>
                <w:rFonts w:asciiTheme="majorHAnsi" w:hAnsiTheme="majorHAnsi" w:cstheme="majorHAnsi"/>
                <w:sz w:val="24"/>
                <w:szCs w:val="24"/>
              </w:rPr>
              <w:t xml:space="preserve"> = </w:t>
            </w:r>
            <w:r w:rsidR="009342AC" w:rsidRPr="00085E32">
              <w:rPr>
                <w:rFonts w:asciiTheme="majorHAnsi" w:hAnsiTheme="majorHAnsi" w:cstheme="majorHAnsi"/>
                <w:position w:val="-24"/>
              </w:rPr>
              <w:object w:dxaOrig="639" w:dyaOrig="620" w14:anchorId="46510AEE">
                <v:shape id="_x0000_i1060" type="#_x0000_t75" style="width:32.25pt;height:30.75pt" o:ole="">
                  <v:imagedata r:id="rId80" o:title=""/>
                </v:shape>
                <o:OLEObject Type="Embed" ProgID="Equation.DSMT4" ShapeID="_x0000_i1060" DrawAspect="Content" ObjectID="_1819570423" r:id="rId81"/>
              </w:object>
            </w:r>
          </w:p>
          <w:p w14:paraId="641CE02F" w14:textId="39A06485" w:rsidR="00C74FF8" w:rsidRPr="00085E32" w:rsidRDefault="00C74FF8" w:rsidP="00DB6435">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Điểm M trên đường tròn sao cho </w:t>
            </w:r>
            <w:r w:rsidR="009342AC" w:rsidRPr="00085E32">
              <w:rPr>
                <w:rFonts w:asciiTheme="majorHAnsi" w:hAnsiTheme="majorHAnsi" w:cstheme="majorHAnsi"/>
                <w:position w:val="-14"/>
              </w:rPr>
              <w:object w:dxaOrig="1340" w:dyaOrig="400" w14:anchorId="627F29E2">
                <v:shape id="_x0000_i1061" type="#_x0000_t75" style="width:66.75pt;height:20.25pt" o:ole="">
                  <v:imagedata r:id="rId82" o:title=""/>
                </v:shape>
                <o:OLEObject Type="Embed" ProgID="Equation.DSMT4" ShapeID="_x0000_i1061" DrawAspect="Content" ObjectID="_1819570424" r:id="rId83"/>
              </w:object>
            </w:r>
            <w:r w:rsidRPr="00085E32">
              <w:rPr>
                <w:rFonts w:asciiTheme="majorHAnsi" w:hAnsiTheme="majorHAnsi" w:cstheme="majorHAnsi"/>
                <w:sz w:val="24"/>
                <w:szCs w:val="24"/>
              </w:rPr>
              <w:t>= </w:t>
            </w:r>
            <w:r w:rsidR="009342AC" w:rsidRPr="00085E32">
              <w:rPr>
                <w:rFonts w:asciiTheme="majorHAnsi" w:hAnsiTheme="majorHAnsi" w:cstheme="majorHAnsi"/>
                <w:position w:val="-24"/>
              </w:rPr>
              <w:object w:dxaOrig="380" w:dyaOrig="620" w14:anchorId="6DDFDBF9">
                <v:shape id="_x0000_i1062" type="#_x0000_t75" style="width:18.75pt;height:30.75pt" o:ole="">
                  <v:imagedata r:id="rId84" o:title=""/>
                </v:shape>
                <o:OLEObject Type="Embed" ProgID="Equation.DSMT4" ShapeID="_x0000_i1062" DrawAspect="Content" ObjectID="_1819570425" r:id="rId85"/>
              </w:object>
            </w:r>
            <w:r w:rsidRPr="00085E32">
              <w:rPr>
                <w:rFonts w:asciiTheme="majorHAnsi" w:hAnsiTheme="majorHAnsi" w:cstheme="majorHAnsi"/>
                <w:sz w:val="24"/>
                <w:szCs w:val="24"/>
              </w:rPr>
              <w:t xml:space="preserve"> được xác định như trên hình vẽ dưới đây:</w:t>
            </w:r>
          </w:p>
          <w:p w14:paraId="42D153AD" w14:textId="77777777" w:rsidR="00C74FF8" w:rsidRPr="00085E32" w:rsidRDefault="00C74FF8" w:rsidP="00DB6435">
            <w:pPr>
              <w:spacing w:line="360" w:lineRule="auto"/>
              <w:jc w:val="both"/>
              <w:rPr>
                <w:rFonts w:asciiTheme="majorHAnsi" w:hAnsiTheme="majorHAnsi" w:cstheme="majorHAnsi"/>
                <w:sz w:val="24"/>
                <w:szCs w:val="24"/>
              </w:rPr>
            </w:pPr>
            <w:r w:rsidRPr="00085E32">
              <w:rPr>
                <w:rFonts w:asciiTheme="majorHAnsi" w:hAnsiTheme="majorHAnsi" w:cstheme="majorHAnsi"/>
                <w:noProof/>
                <w:sz w:val="24"/>
                <w:szCs w:val="24"/>
              </w:rPr>
              <w:drawing>
                <wp:inline distT="0" distB="0" distL="0" distR="0" wp14:anchorId="052C7B5C" wp14:editId="16852036">
                  <wp:extent cx="2514600" cy="2362200"/>
                  <wp:effectExtent l="0" t="0" r="0" b="0"/>
                  <wp:docPr id="2135625838" name="image196.png"/>
                  <wp:cNvGraphicFramePr/>
                  <a:graphic xmlns:a="http://schemas.openxmlformats.org/drawingml/2006/main">
                    <a:graphicData uri="http://schemas.openxmlformats.org/drawingml/2006/picture">
                      <pic:pic xmlns:pic="http://schemas.openxmlformats.org/drawingml/2006/picture">
                        <pic:nvPicPr>
                          <pic:cNvPr id="0" name="image196.png"/>
                          <pic:cNvPicPr preferRelativeResize="0"/>
                        </pic:nvPicPr>
                        <pic:blipFill>
                          <a:blip r:embed="rId86"/>
                          <a:srcRect/>
                          <a:stretch>
                            <a:fillRect/>
                          </a:stretch>
                        </pic:blipFill>
                        <pic:spPr>
                          <a:xfrm>
                            <a:off x="0" y="0"/>
                            <a:ext cx="2514600" cy="2362200"/>
                          </a:xfrm>
                          <a:prstGeom prst="rect">
                            <a:avLst/>
                          </a:prstGeom>
                          <a:ln/>
                        </pic:spPr>
                      </pic:pic>
                    </a:graphicData>
                  </a:graphic>
                </wp:inline>
              </w:drawing>
            </w:r>
          </w:p>
          <w:p w14:paraId="7383DD33" w14:textId="026564A8" w:rsidR="00C74FF8" w:rsidRPr="00085E32" w:rsidRDefault="00C74FF8" w:rsidP="00DB6435">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b) Ta có: sđ(OA, ON) = </w:t>
            </w:r>
            <w:r w:rsidR="009342AC" w:rsidRPr="00085E32">
              <w:rPr>
                <w:rFonts w:asciiTheme="majorHAnsi" w:hAnsiTheme="majorHAnsi" w:cstheme="majorHAnsi"/>
                <w:position w:val="-24"/>
              </w:rPr>
              <w:object w:dxaOrig="560" w:dyaOrig="620" w14:anchorId="69EC98C4">
                <v:shape id="_x0000_i1063" type="#_x0000_t75" style="width:27.75pt;height:30.75pt" o:ole="">
                  <v:imagedata r:id="rId87" o:title=""/>
                </v:shape>
                <o:OLEObject Type="Embed" ProgID="Equation.DSMT4" ShapeID="_x0000_i1063" DrawAspect="Content" ObjectID="_1819570426" r:id="rId88"/>
              </w:object>
            </w:r>
          </w:p>
          <w:p w14:paraId="24C9E710" w14:textId="5FBBB127" w:rsidR="00C74FF8" w:rsidRPr="00085E32" w:rsidRDefault="00C74FF8" w:rsidP="00DB6435">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   </w:t>
            </w:r>
            <w:r w:rsidR="009342AC" w:rsidRPr="00085E32">
              <w:rPr>
                <w:rFonts w:asciiTheme="majorHAnsi" w:hAnsiTheme="majorHAnsi" w:cstheme="majorHAnsi"/>
                <w:sz w:val="24"/>
                <w:szCs w:val="24"/>
              </w:rPr>
              <w:t xml:space="preserve">                              </w:t>
            </w:r>
            <w:r w:rsidRPr="00085E32">
              <w:rPr>
                <w:rFonts w:asciiTheme="majorHAnsi" w:hAnsiTheme="majorHAnsi" w:cstheme="majorHAnsi"/>
                <w:sz w:val="24"/>
                <w:szCs w:val="24"/>
              </w:rPr>
              <w:t xml:space="preserve"> </w:t>
            </w:r>
            <w:r w:rsidR="009342AC" w:rsidRPr="00085E32">
              <w:rPr>
                <w:rFonts w:asciiTheme="majorHAnsi" w:hAnsiTheme="majorHAnsi" w:cstheme="majorHAnsi"/>
                <w:position w:val="-28"/>
              </w:rPr>
              <w:object w:dxaOrig="1340" w:dyaOrig="680" w14:anchorId="6AD92BA5">
                <v:shape id="_x0000_i1064" type="#_x0000_t75" style="width:66.75pt;height:33.75pt" o:ole="">
                  <v:imagedata r:id="rId89" o:title=""/>
                </v:shape>
                <o:OLEObject Type="Embed" ProgID="Equation.DSMT4" ShapeID="_x0000_i1064" DrawAspect="Content" ObjectID="_1819570427" r:id="rId90"/>
              </w:object>
            </w:r>
          </w:p>
          <w:p w14:paraId="70B21C1D" w14:textId="5DE3CF24" w:rsidR="00C74FF8" w:rsidRPr="00085E32" w:rsidRDefault="00C74FF8" w:rsidP="00DB6435">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Điểm N trên đường tròn sao cho </w:t>
            </w:r>
            <w:r w:rsidR="009342AC" w:rsidRPr="00085E32">
              <w:rPr>
                <w:rFonts w:asciiTheme="majorHAnsi" w:hAnsiTheme="majorHAnsi" w:cstheme="majorHAnsi"/>
                <w:position w:val="-24"/>
              </w:rPr>
              <w:object w:dxaOrig="2000" w:dyaOrig="620" w14:anchorId="4289859D">
                <v:shape id="_x0000_i1065" type="#_x0000_t75" style="width:99.75pt;height:30.75pt" o:ole="">
                  <v:imagedata r:id="rId91" o:title=""/>
                </v:shape>
                <o:OLEObject Type="Embed" ProgID="Equation.DSMT4" ShapeID="_x0000_i1065" DrawAspect="Content" ObjectID="_1819570428" r:id="rId92"/>
              </w:object>
            </w:r>
            <w:r w:rsidRPr="00085E32">
              <w:rPr>
                <w:rFonts w:asciiTheme="majorHAnsi" w:hAnsiTheme="majorHAnsi" w:cstheme="majorHAnsi"/>
                <w:sz w:val="24"/>
                <w:szCs w:val="24"/>
              </w:rPr>
              <w:t xml:space="preserve"> được xác định như trên hình vẽ dưới đây:</w:t>
            </w:r>
          </w:p>
          <w:p w14:paraId="5F721634" w14:textId="1C2D4DCD" w:rsidR="00C74FF8" w:rsidRPr="00085E32" w:rsidRDefault="00C74FF8" w:rsidP="00DB6435">
            <w:pPr>
              <w:spacing w:line="360" w:lineRule="auto"/>
              <w:jc w:val="both"/>
              <w:rPr>
                <w:rFonts w:asciiTheme="majorHAnsi" w:hAnsiTheme="majorHAnsi" w:cstheme="majorHAnsi"/>
                <w:sz w:val="24"/>
                <w:szCs w:val="24"/>
              </w:rPr>
            </w:pPr>
            <w:r w:rsidRPr="00085E32">
              <w:rPr>
                <w:rFonts w:asciiTheme="majorHAnsi" w:hAnsiTheme="majorHAnsi" w:cstheme="majorHAnsi"/>
                <w:noProof/>
                <w:sz w:val="24"/>
                <w:szCs w:val="24"/>
              </w:rPr>
              <w:lastRenderedPageBreak/>
              <w:drawing>
                <wp:inline distT="0" distB="0" distL="0" distR="0" wp14:anchorId="0C317C68" wp14:editId="617E4B84">
                  <wp:extent cx="2700655" cy="2463800"/>
                  <wp:effectExtent l="0" t="0" r="0" b="0"/>
                  <wp:docPr id="2135625840" name="image193.png" descr="HĐ4 trang 10 Toán 11 Tập 1 | Kết nối tri thức Giải Toán 11"/>
                  <wp:cNvGraphicFramePr/>
                  <a:graphic xmlns:a="http://schemas.openxmlformats.org/drawingml/2006/main">
                    <a:graphicData uri="http://schemas.openxmlformats.org/drawingml/2006/picture">
                      <pic:pic xmlns:pic="http://schemas.openxmlformats.org/drawingml/2006/picture">
                        <pic:nvPicPr>
                          <pic:cNvPr id="0" name="image193.png" descr="HĐ4 trang 10 Toán 11 Tập 1 | Kết nối tri thức Giải Toán 11"/>
                          <pic:cNvPicPr preferRelativeResize="0"/>
                        </pic:nvPicPr>
                        <pic:blipFill>
                          <a:blip r:embed="rId93"/>
                          <a:srcRect/>
                          <a:stretch>
                            <a:fillRect/>
                          </a:stretch>
                        </pic:blipFill>
                        <pic:spPr>
                          <a:xfrm>
                            <a:off x="0" y="0"/>
                            <a:ext cx="2700655" cy="2463800"/>
                          </a:xfrm>
                          <a:prstGeom prst="rect">
                            <a:avLst/>
                          </a:prstGeom>
                          <a:ln/>
                        </pic:spPr>
                      </pic:pic>
                    </a:graphicData>
                  </a:graphic>
                </wp:inline>
              </w:drawing>
            </w:r>
          </w:p>
          <w:p w14:paraId="36CAC19A" w14:textId="77777777" w:rsidR="00C74FF8" w:rsidRPr="00085E32" w:rsidRDefault="00C74FF8" w:rsidP="00DB6435">
            <w:pPr>
              <w:spacing w:line="360" w:lineRule="auto"/>
              <w:jc w:val="both"/>
              <w:rPr>
                <w:rFonts w:asciiTheme="majorHAnsi" w:hAnsiTheme="majorHAnsi" w:cstheme="majorHAnsi"/>
                <w:b/>
                <w:i/>
                <w:sz w:val="24"/>
                <w:szCs w:val="24"/>
              </w:rPr>
            </w:pPr>
            <w:r w:rsidRPr="00085E32">
              <w:rPr>
                <w:rFonts w:asciiTheme="majorHAnsi" w:hAnsiTheme="majorHAnsi" w:cstheme="majorHAnsi"/>
                <w:b/>
                <w:i/>
                <w:sz w:val="24"/>
                <w:szCs w:val="24"/>
              </w:rPr>
              <w:t>Kết luận</w:t>
            </w:r>
          </w:p>
          <w:p w14:paraId="1B71FC53" w14:textId="693F2419" w:rsidR="00C74FF8" w:rsidRPr="00085E32" w:rsidRDefault="00C74FF8" w:rsidP="00DB6435">
            <w:pPr>
              <w:spacing w:line="360" w:lineRule="auto"/>
              <w:jc w:val="both"/>
              <w:rPr>
                <w:rFonts w:asciiTheme="majorHAnsi" w:hAnsiTheme="majorHAnsi" w:cstheme="majorHAnsi"/>
                <w:i/>
                <w:sz w:val="24"/>
                <w:szCs w:val="24"/>
              </w:rPr>
            </w:pPr>
            <w:r w:rsidRPr="00085E32">
              <w:rPr>
                <w:rFonts w:asciiTheme="majorHAnsi" w:hAnsiTheme="majorHAnsi" w:cstheme="majorHAnsi"/>
                <w:i/>
                <w:sz w:val="24"/>
                <w:szCs w:val="24"/>
              </w:rPr>
              <w:t>- Đường tròn lượng giác là đường có tâm tại gốc tọa độ, bán kính bằng 1, được định hướng và lấy điểm</w:t>
            </w:r>
            <w:r w:rsidR="00F8076F" w:rsidRPr="00085E32">
              <w:rPr>
                <w:rFonts w:asciiTheme="majorHAnsi" w:hAnsiTheme="majorHAnsi" w:cstheme="majorHAnsi"/>
                <w:position w:val="-14"/>
              </w:rPr>
              <w:object w:dxaOrig="740" w:dyaOrig="400" w14:anchorId="1A041A21">
                <v:shape id="_x0000_i1066" type="#_x0000_t75" style="width:36.75pt;height:20.25pt" o:ole="">
                  <v:imagedata r:id="rId94" o:title=""/>
                </v:shape>
                <o:OLEObject Type="Embed" ProgID="Equation.DSMT4" ShapeID="_x0000_i1066" DrawAspect="Content" ObjectID="_1819570429" r:id="rId95"/>
              </w:object>
            </w:r>
            <w:r w:rsidRPr="00085E32">
              <w:rPr>
                <w:rFonts w:asciiTheme="majorHAnsi" w:hAnsiTheme="majorHAnsi" w:cstheme="majorHAnsi"/>
                <w:i/>
                <w:sz w:val="24"/>
                <w:szCs w:val="24"/>
              </w:rPr>
              <w:t xml:space="preserve"> làm điểm gốc của đường tròn.</w:t>
            </w:r>
          </w:p>
          <w:p w14:paraId="7EE9CBA6" w14:textId="7D9022AC" w:rsidR="00C74FF8" w:rsidRPr="00085E32" w:rsidRDefault="00C74FF8" w:rsidP="00DB6435">
            <w:pPr>
              <w:spacing w:line="360" w:lineRule="auto"/>
              <w:jc w:val="both"/>
              <w:rPr>
                <w:rFonts w:asciiTheme="majorHAnsi" w:hAnsiTheme="majorHAnsi" w:cstheme="majorHAnsi"/>
                <w:i/>
                <w:sz w:val="24"/>
                <w:szCs w:val="24"/>
              </w:rPr>
            </w:pPr>
            <w:r w:rsidRPr="00085E32">
              <w:rPr>
                <w:rFonts w:asciiTheme="majorHAnsi" w:hAnsiTheme="majorHAnsi" w:cstheme="majorHAnsi"/>
                <w:i/>
                <w:sz w:val="24"/>
                <w:szCs w:val="24"/>
              </w:rPr>
              <w:t xml:space="preserve">- Điểm trên đường tròn lượng giác biểu diễn góc lượng giác có số đo </w:t>
            </w:r>
            <w:r w:rsidR="00F8076F" w:rsidRPr="00085E32">
              <w:rPr>
                <w:rFonts w:asciiTheme="majorHAnsi" w:hAnsiTheme="majorHAnsi" w:cstheme="majorHAnsi"/>
                <w:position w:val="-6"/>
              </w:rPr>
              <w:object w:dxaOrig="240" w:dyaOrig="220" w14:anchorId="0577FE66">
                <v:shape id="_x0000_i1067" type="#_x0000_t75" style="width:12pt;height:11.25pt" o:ole="">
                  <v:imagedata r:id="rId96" o:title=""/>
                </v:shape>
                <o:OLEObject Type="Embed" ProgID="Equation.DSMT4" ShapeID="_x0000_i1067" DrawAspect="Content" ObjectID="_1819570430" r:id="rId97"/>
              </w:object>
            </w:r>
            <w:r w:rsidRPr="00085E32">
              <w:rPr>
                <w:rFonts w:asciiTheme="majorHAnsi" w:hAnsiTheme="majorHAnsi" w:cstheme="majorHAnsi"/>
                <w:i/>
                <w:sz w:val="24"/>
                <w:szCs w:val="24"/>
              </w:rPr>
              <w:t xml:space="preserve"> (độ hoặc rađian) là điểm M trên đường tròn lượng giác sao cho </w:t>
            </w:r>
            <w:r w:rsidR="00F8076F" w:rsidRPr="00085E32">
              <w:rPr>
                <w:rFonts w:asciiTheme="majorHAnsi" w:hAnsiTheme="majorHAnsi" w:cstheme="majorHAnsi"/>
                <w:position w:val="-14"/>
              </w:rPr>
              <w:object w:dxaOrig="1680" w:dyaOrig="400" w14:anchorId="6F14EEEC">
                <v:shape id="_x0000_i1068" type="#_x0000_t75" style="width:84pt;height:20.25pt" o:ole="">
                  <v:imagedata r:id="rId98" o:title=""/>
                </v:shape>
                <o:OLEObject Type="Embed" ProgID="Equation.DSMT4" ShapeID="_x0000_i1068" DrawAspect="Content" ObjectID="_1819570431" r:id="rId99"/>
              </w:object>
            </w:r>
            <w:r w:rsidRPr="00085E32">
              <w:rPr>
                <w:rFonts w:asciiTheme="majorHAnsi" w:hAnsiTheme="majorHAnsi" w:cstheme="majorHAnsi"/>
                <w:i/>
                <w:sz w:val="24"/>
                <w:szCs w:val="24"/>
              </w:rPr>
              <w:t>.</w:t>
            </w:r>
          </w:p>
          <w:p w14:paraId="6A3694CA" w14:textId="77777777" w:rsidR="00C74FF8" w:rsidRPr="00085E32" w:rsidRDefault="00C74FF8" w:rsidP="00DB6435">
            <w:pPr>
              <w:spacing w:line="360" w:lineRule="auto"/>
              <w:jc w:val="both"/>
              <w:rPr>
                <w:rFonts w:asciiTheme="majorHAnsi" w:hAnsiTheme="majorHAnsi" w:cstheme="majorHAnsi"/>
                <w:i/>
                <w:sz w:val="24"/>
                <w:szCs w:val="24"/>
              </w:rPr>
            </w:pPr>
            <w:r w:rsidRPr="00085E32">
              <w:rPr>
                <w:rFonts w:asciiTheme="majorHAnsi" w:hAnsiTheme="majorHAnsi" w:cstheme="majorHAnsi"/>
                <w:b/>
                <w:i/>
                <w:sz w:val="24"/>
                <w:szCs w:val="24"/>
              </w:rPr>
              <w:t xml:space="preserve">Ví dụ 5: </w:t>
            </w:r>
            <w:r w:rsidRPr="00085E32">
              <w:rPr>
                <w:rFonts w:asciiTheme="majorHAnsi" w:hAnsiTheme="majorHAnsi" w:cstheme="majorHAnsi"/>
                <w:i/>
                <w:sz w:val="24"/>
                <w:szCs w:val="24"/>
              </w:rPr>
              <w:t>(SGK – tr.10).</w:t>
            </w:r>
          </w:p>
          <w:p w14:paraId="78F81256" w14:textId="035606A4" w:rsidR="00C74FF8" w:rsidRPr="00085E32" w:rsidRDefault="00C74FF8" w:rsidP="00DB6435">
            <w:pPr>
              <w:spacing w:line="360" w:lineRule="auto"/>
              <w:jc w:val="both"/>
              <w:rPr>
                <w:rFonts w:asciiTheme="majorHAnsi" w:hAnsiTheme="majorHAnsi" w:cstheme="majorHAnsi"/>
                <w:i/>
                <w:sz w:val="24"/>
                <w:szCs w:val="24"/>
              </w:rPr>
            </w:pPr>
            <w:r w:rsidRPr="00085E32">
              <w:rPr>
                <w:rFonts w:asciiTheme="majorHAnsi" w:hAnsiTheme="majorHAnsi" w:cstheme="majorHAnsi"/>
                <w:i/>
                <w:sz w:val="24"/>
                <w:szCs w:val="24"/>
              </w:rPr>
              <w:t>Hướng dẫn giải: (SKG – tr.10).</w:t>
            </w:r>
          </w:p>
          <w:p w14:paraId="5FE4571D" w14:textId="77777777" w:rsidR="00C74FF8" w:rsidRPr="00085E32" w:rsidRDefault="00C74FF8" w:rsidP="00DB6435">
            <w:pPr>
              <w:spacing w:line="360" w:lineRule="auto"/>
              <w:jc w:val="both"/>
              <w:rPr>
                <w:rFonts w:asciiTheme="majorHAnsi" w:hAnsiTheme="majorHAnsi" w:cstheme="majorHAnsi"/>
                <w:b/>
                <w:sz w:val="24"/>
                <w:szCs w:val="24"/>
              </w:rPr>
            </w:pPr>
            <w:r w:rsidRPr="00085E32">
              <w:rPr>
                <w:rFonts w:asciiTheme="majorHAnsi" w:hAnsiTheme="majorHAnsi" w:cstheme="majorHAnsi"/>
                <w:b/>
                <w:sz w:val="24"/>
                <w:szCs w:val="24"/>
              </w:rPr>
              <w:t>Luyện tập 4</w:t>
            </w:r>
          </w:p>
          <w:p w14:paraId="55EEE6B3" w14:textId="732BE2A3" w:rsidR="00C74FF8" w:rsidRPr="00085E32" w:rsidRDefault="00C74FF8" w:rsidP="00DB6435">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Ta có: </w:t>
            </w:r>
            <w:r w:rsidR="00F8076F" w:rsidRPr="00085E32">
              <w:rPr>
                <w:rFonts w:asciiTheme="majorHAnsi" w:hAnsiTheme="majorHAnsi" w:cstheme="majorHAnsi"/>
                <w:position w:val="-28"/>
              </w:rPr>
              <w:object w:dxaOrig="2060" w:dyaOrig="680" w14:anchorId="1CA44248">
                <v:shape id="_x0000_i1069" type="#_x0000_t75" style="width:102.75pt;height:33.75pt" o:ole="">
                  <v:imagedata r:id="rId100" o:title=""/>
                </v:shape>
                <o:OLEObject Type="Embed" ProgID="Equation.DSMT4" ShapeID="_x0000_i1069" DrawAspect="Content" ObjectID="_1819570432" r:id="rId101"/>
              </w:object>
            </w:r>
            <w:r w:rsidRPr="00085E32">
              <w:rPr>
                <w:rFonts w:asciiTheme="majorHAnsi" w:hAnsiTheme="majorHAnsi" w:cstheme="majorHAnsi"/>
                <w:sz w:val="24"/>
                <w:szCs w:val="24"/>
              </w:rPr>
              <w:t xml:space="preserve">, điểm M trên đường tròn lượng giác biểu diễn góc lượng giác có số đo bằng </w:t>
            </w:r>
            <w:r w:rsidR="00F8076F" w:rsidRPr="00085E32">
              <w:rPr>
                <w:rFonts w:asciiTheme="majorHAnsi" w:hAnsiTheme="majorHAnsi" w:cstheme="majorHAnsi"/>
                <w:position w:val="-24"/>
              </w:rPr>
              <w:object w:dxaOrig="639" w:dyaOrig="620" w14:anchorId="5E7C6090">
                <v:shape id="_x0000_i1070" type="#_x0000_t75" style="width:32.25pt;height:30.75pt" o:ole="">
                  <v:imagedata r:id="rId102" o:title=""/>
                </v:shape>
                <o:OLEObject Type="Embed" ProgID="Equation.DSMT4" ShapeID="_x0000_i1070" DrawAspect="Content" ObjectID="_1819570433" r:id="rId103"/>
              </w:object>
            </w:r>
            <w:r w:rsidRPr="00085E32">
              <w:rPr>
                <w:rFonts w:asciiTheme="majorHAnsi" w:hAnsiTheme="majorHAnsi" w:cstheme="majorHAnsi"/>
                <w:sz w:val="24"/>
                <w:szCs w:val="24"/>
              </w:rPr>
              <w:t xml:space="preserve"> được xác định trong hình dưới đây:</w:t>
            </w:r>
          </w:p>
          <w:p w14:paraId="491541D6" w14:textId="77777777" w:rsidR="00C74FF8" w:rsidRPr="00085E32" w:rsidRDefault="00C74FF8" w:rsidP="00DB6435">
            <w:pPr>
              <w:spacing w:line="360" w:lineRule="auto"/>
              <w:jc w:val="center"/>
              <w:rPr>
                <w:rFonts w:asciiTheme="majorHAnsi" w:hAnsiTheme="majorHAnsi" w:cstheme="majorHAnsi"/>
                <w:sz w:val="24"/>
                <w:szCs w:val="24"/>
              </w:rPr>
            </w:pPr>
            <w:r w:rsidRPr="00085E32">
              <w:rPr>
                <w:rFonts w:asciiTheme="majorHAnsi" w:hAnsiTheme="majorHAnsi" w:cstheme="majorHAnsi"/>
                <w:noProof/>
                <w:sz w:val="24"/>
                <w:szCs w:val="24"/>
              </w:rPr>
              <w:lastRenderedPageBreak/>
              <w:drawing>
                <wp:inline distT="0" distB="0" distL="0" distR="0" wp14:anchorId="4523E776" wp14:editId="0D7371E9">
                  <wp:extent cx="2362200" cy="2150745"/>
                  <wp:effectExtent l="0" t="0" r="3810" b="0"/>
                  <wp:docPr id="2135625841" name="image188.png" descr="Luyện tập 4 trang 11 Toán 11 Tập 1 | Kết nối tri thức Giải Toán 11"/>
                  <wp:cNvGraphicFramePr/>
                  <a:graphic xmlns:a="http://schemas.openxmlformats.org/drawingml/2006/main">
                    <a:graphicData uri="http://schemas.openxmlformats.org/drawingml/2006/picture">
                      <pic:pic xmlns:pic="http://schemas.openxmlformats.org/drawingml/2006/picture">
                        <pic:nvPicPr>
                          <pic:cNvPr id="0" name="image188.png" descr="Luyện tập 4 trang 11 Toán 11 Tập 1 | Kết nối tri thức Giải Toán 11"/>
                          <pic:cNvPicPr preferRelativeResize="0"/>
                        </pic:nvPicPr>
                        <pic:blipFill>
                          <a:blip r:embed="rId104"/>
                          <a:srcRect/>
                          <a:stretch>
                            <a:fillRect/>
                          </a:stretch>
                        </pic:blipFill>
                        <pic:spPr>
                          <a:xfrm>
                            <a:off x="0" y="0"/>
                            <a:ext cx="2362200" cy="2150745"/>
                          </a:xfrm>
                          <a:prstGeom prst="rect">
                            <a:avLst/>
                          </a:prstGeom>
                          <a:ln/>
                        </pic:spPr>
                      </pic:pic>
                    </a:graphicData>
                  </a:graphic>
                </wp:inline>
              </w:drawing>
            </w:r>
          </w:p>
          <w:p w14:paraId="4F8B7C4B" w14:textId="4DA3CBBC" w:rsidR="00C74FF8" w:rsidRPr="00085E32" w:rsidRDefault="00C74FF8" w:rsidP="00DB6435">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Ta có: </w:t>
            </w:r>
            <w:r w:rsidR="00F8076F" w:rsidRPr="00085E32">
              <w:rPr>
                <w:rFonts w:asciiTheme="majorHAnsi" w:hAnsiTheme="majorHAnsi" w:cstheme="majorHAnsi"/>
                <w:position w:val="-6"/>
              </w:rPr>
              <w:object w:dxaOrig="1760" w:dyaOrig="320" w14:anchorId="39EA2787">
                <v:shape id="_x0000_i1071" type="#_x0000_t75" style="width:87.75pt;height:15.75pt" o:ole="">
                  <v:imagedata r:id="rId105" o:title=""/>
                </v:shape>
                <o:OLEObject Type="Embed" ProgID="Equation.DSMT4" ShapeID="_x0000_i1071" DrawAspect="Content" ObjectID="_1819570434" r:id="rId106"/>
              </w:object>
            </w:r>
            <w:r w:rsidRPr="00085E32">
              <w:rPr>
                <w:rFonts w:asciiTheme="majorHAnsi" w:hAnsiTheme="majorHAnsi" w:cstheme="majorHAnsi"/>
                <w:sz w:val="24"/>
                <w:szCs w:val="24"/>
              </w:rPr>
              <w:t xml:space="preserve">, điểm N trên đường tròn lượng giác biểu diễn góc lượng giác có số đo bằng </w:t>
            </w:r>
            <w:r w:rsidR="00F8076F" w:rsidRPr="00085E32">
              <w:rPr>
                <w:rFonts w:asciiTheme="majorHAnsi" w:hAnsiTheme="majorHAnsi" w:cstheme="majorHAnsi"/>
                <w:position w:val="-6"/>
              </w:rPr>
              <w:object w:dxaOrig="520" w:dyaOrig="279" w14:anchorId="7D11F237">
                <v:shape id="_x0000_i1072" type="#_x0000_t75" style="width:26.25pt;height:14.25pt" o:ole="">
                  <v:imagedata r:id="rId107" o:title=""/>
                </v:shape>
                <o:OLEObject Type="Embed" ProgID="Equation.DSMT4" ShapeID="_x0000_i1072" DrawAspect="Content" ObjectID="_1819570435" r:id="rId108"/>
              </w:object>
            </w:r>
            <w:r w:rsidRPr="00085E32">
              <w:rPr>
                <w:rFonts w:asciiTheme="majorHAnsi" w:hAnsiTheme="majorHAnsi" w:cstheme="majorHAnsi"/>
                <w:sz w:val="24"/>
                <w:szCs w:val="24"/>
              </w:rPr>
              <w:t xml:space="preserve"> được xác định trong hình dưới đây:</w:t>
            </w:r>
          </w:p>
          <w:p w14:paraId="274E566B" w14:textId="164964CC" w:rsidR="00AA54E1" w:rsidRPr="00085E32" w:rsidRDefault="00C74FF8" w:rsidP="00AA54E1">
            <w:pPr>
              <w:spacing w:line="360" w:lineRule="auto"/>
              <w:jc w:val="center"/>
              <w:rPr>
                <w:rFonts w:asciiTheme="majorHAnsi" w:hAnsiTheme="majorHAnsi" w:cstheme="majorHAnsi"/>
                <w:sz w:val="24"/>
                <w:szCs w:val="24"/>
              </w:rPr>
            </w:pPr>
            <w:r w:rsidRPr="00085E32">
              <w:rPr>
                <w:rFonts w:asciiTheme="majorHAnsi" w:hAnsiTheme="majorHAnsi" w:cstheme="majorHAnsi"/>
                <w:noProof/>
                <w:sz w:val="24"/>
                <w:szCs w:val="24"/>
              </w:rPr>
              <w:drawing>
                <wp:inline distT="0" distB="0" distL="0" distR="0" wp14:anchorId="20E5BB88" wp14:editId="2858199D">
                  <wp:extent cx="2049907" cy="1910931"/>
                  <wp:effectExtent l="0" t="0" r="0" b="0"/>
                  <wp:docPr id="2135625842" name="image199.png"/>
                  <wp:cNvGraphicFramePr/>
                  <a:graphic xmlns:a="http://schemas.openxmlformats.org/drawingml/2006/main">
                    <a:graphicData uri="http://schemas.openxmlformats.org/drawingml/2006/picture">
                      <pic:pic xmlns:pic="http://schemas.openxmlformats.org/drawingml/2006/picture">
                        <pic:nvPicPr>
                          <pic:cNvPr id="0" name="image199.png"/>
                          <pic:cNvPicPr preferRelativeResize="0"/>
                        </pic:nvPicPr>
                        <pic:blipFill>
                          <a:blip r:embed="rId109"/>
                          <a:srcRect/>
                          <a:stretch>
                            <a:fillRect/>
                          </a:stretch>
                        </pic:blipFill>
                        <pic:spPr>
                          <a:xfrm>
                            <a:off x="0" y="0"/>
                            <a:ext cx="2049907" cy="1910931"/>
                          </a:xfrm>
                          <a:prstGeom prst="rect">
                            <a:avLst/>
                          </a:prstGeom>
                          <a:ln/>
                        </pic:spPr>
                      </pic:pic>
                    </a:graphicData>
                  </a:graphic>
                </wp:inline>
              </w:drawing>
            </w:r>
          </w:p>
          <w:p w14:paraId="7947F4CA" w14:textId="77777777" w:rsidR="00C74FF8" w:rsidRPr="00085E32" w:rsidRDefault="00C74FF8" w:rsidP="00DB6435">
            <w:pPr>
              <w:spacing w:line="360" w:lineRule="auto"/>
              <w:jc w:val="both"/>
              <w:rPr>
                <w:rFonts w:asciiTheme="majorHAnsi" w:hAnsiTheme="majorHAnsi" w:cstheme="majorHAnsi"/>
                <w:b/>
                <w:sz w:val="24"/>
                <w:szCs w:val="24"/>
              </w:rPr>
            </w:pPr>
            <w:r w:rsidRPr="00085E32">
              <w:rPr>
                <w:rFonts w:asciiTheme="majorHAnsi" w:hAnsiTheme="majorHAnsi" w:cstheme="majorHAnsi"/>
                <w:b/>
                <w:sz w:val="24"/>
                <w:szCs w:val="24"/>
              </w:rPr>
              <w:t>b) Các giá trị lượng giác của góc lượng giác</w:t>
            </w:r>
          </w:p>
          <w:p w14:paraId="5886ED41" w14:textId="77777777" w:rsidR="00C74FF8" w:rsidRPr="00085E32" w:rsidRDefault="00C74FF8" w:rsidP="00DB6435">
            <w:pPr>
              <w:spacing w:line="360" w:lineRule="auto"/>
              <w:jc w:val="both"/>
              <w:rPr>
                <w:rFonts w:asciiTheme="majorHAnsi" w:hAnsiTheme="majorHAnsi" w:cstheme="majorHAnsi"/>
                <w:b/>
                <w:i/>
                <w:sz w:val="24"/>
                <w:szCs w:val="24"/>
                <w:u w:val="single"/>
              </w:rPr>
            </w:pPr>
            <w:r w:rsidRPr="00085E32">
              <w:rPr>
                <w:rFonts w:asciiTheme="majorHAnsi" w:hAnsiTheme="majorHAnsi" w:cstheme="majorHAnsi"/>
                <w:b/>
                <w:i/>
                <w:sz w:val="24"/>
                <w:szCs w:val="24"/>
                <w:u w:val="single"/>
              </w:rPr>
              <w:t>HĐ</w:t>
            </w:r>
            <w:r w:rsidRPr="00085E32">
              <w:rPr>
                <w:rFonts w:asciiTheme="majorHAnsi" w:hAnsiTheme="majorHAnsi" w:cstheme="majorHAnsi"/>
                <w:b/>
                <w:i/>
                <w:sz w:val="24"/>
                <w:szCs w:val="24"/>
                <w:u w:val="single"/>
                <w:lang w:val="vi-VN"/>
              </w:rPr>
              <w:t>5</w:t>
            </w:r>
            <w:r w:rsidRPr="00085E32">
              <w:rPr>
                <w:rFonts w:asciiTheme="majorHAnsi" w:hAnsiTheme="majorHAnsi" w:cstheme="majorHAnsi"/>
                <w:b/>
                <w:i/>
                <w:sz w:val="24"/>
                <w:szCs w:val="24"/>
                <w:u w:val="single"/>
              </w:rPr>
              <w:t>:</w:t>
            </w:r>
          </w:p>
          <w:p w14:paraId="18FBD0CF" w14:textId="4EAC83D4" w:rsidR="00C74FF8" w:rsidRPr="00085E32" w:rsidRDefault="00C74FF8" w:rsidP="00DB6435">
            <w:pPr>
              <w:spacing w:line="360" w:lineRule="auto"/>
              <w:jc w:val="both"/>
              <w:rPr>
                <w:rFonts w:asciiTheme="majorHAnsi" w:hAnsiTheme="majorHAnsi" w:cstheme="majorHAnsi"/>
                <w:b/>
                <w:i/>
                <w:sz w:val="24"/>
                <w:szCs w:val="24"/>
              </w:rPr>
            </w:pPr>
            <w:r w:rsidRPr="00085E32">
              <w:rPr>
                <w:rFonts w:asciiTheme="majorHAnsi" w:hAnsiTheme="majorHAnsi" w:cstheme="majorHAnsi"/>
                <w:b/>
                <w:i/>
                <w:sz w:val="24"/>
                <w:szCs w:val="24"/>
              </w:rPr>
              <w:t>Kết luận</w:t>
            </w:r>
          </w:p>
          <w:p w14:paraId="0F8653B1" w14:textId="070AAF0B" w:rsidR="00C74FF8" w:rsidRPr="00085E32" w:rsidRDefault="00C74FF8" w:rsidP="00DB6435">
            <w:pPr>
              <w:spacing w:line="360" w:lineRule="auto"/>
              <w:jc w:val="both"/>
              <w:rPr>
                <w:rFonts w:asciiTheme="majorHAnsi" w:hAnsiTheme="majorHAnsi" w:cstheme="majorHAnsi"/>
                <w:i/>
                <w:sz w:val="24"/>
                <w:szCs w:val="24"/>
              </w:rPr>
            </w:pPr>
            <w:r w:rsidRPr="00085E32">
              <w:rPr>
                <w:rFonts w:asciiTheme="majorHAnsi" w:hAnsiTheme="majorHAnsi" w:cstheme="majorHAnsi"/>
                <w:i/>
                <w:sz w:val="24"/>
                <w:szCs w:val="24"/>
              </w:rPr>
              <w:t xml:space="preserve">+ Hoành độ </w:t>
            </w:r>
            <w:r w:rsidR="0001548B" w:rsidRPr="00085E32">
              <w:rPr>
                <w:rFonts w:asciiTheme="majorHAnsi" w:hAnsiTheme="majorHAnsi" w:cstheme="majorHAnsi"/>
                <w:position w:val="-6"/>
              </w:rPr>
              <w:object w:dxaOrig="200" w:dyaOrig="220" w14:anchorId="3DE66F76">
                <v:shape id="_x0000_i1073" type="#_x0000_t75" style="width:9.75pt;height:11.25pt" o:ole="">
                  <v:imagedata r:id="rId110" o:title=""/>
                </v:shape>
                <o:OLEObject Type="Embed" ProgID="Equation.DSMT4" ShapeID="_x0000_i1073" DrawAspect="Content" ObjectID="_1819570436" r:id="rId111"/>
              </w:object>
            </w:r>
            <w:r w:rsidRPr="00085E32">
              <w:rPr>
                <w:rFonts w:asciiTheme="majorHAnsi" w:hAnsiTheme="majorHAnsi" w:cstheme="majorHAnsi"/>
                <w:i/>
                <w:sz w:val="24"/>
                <w:szCs w:val="24"/>
              </w:rPr>
              <w:t xml:space="preserve"> của điểm </w:t>
            </w:r>
            <w:r w:rsidR="0001548B" w:rsidRPr="00085E32">
              <w:rPr>
                <w:rFonts w:asciiTheme="majorHAnsi" w:hAnsiTheme="majorHAnsi" w:cstheme="majorHAnsi"/>
                <w:position w:val="-4"/>
              </w:rPr>
              <w:object w:dxaOrig="320" w:dyaOrig="260" w14:anchorId="57D40908">
                <v:shape id="_x0000_i1074" type="#_x0000_t75" style="width:15.75pt;height:12.75pt" o:ole="">
                  <v:imagedata r:id="rId112" o:title=""/>
                </v:shape>
                <o:OLEObject Type="Embed" ProgID="Equation.DSMT4" ShapeID="_x0000_i1074" DrawAspect="Content" ObjectID="_1819570437" r:id="rId113"/>
              </w:object>
            </w:r>
            <w:r w:rsidRPr="00085E32">
              <w:rPr>
                <w:rFonts w:asciiTheme="majorHAnsi" w:hAnsiTheme="majorHAnsi" w:cstheme="majorHAnsi"/>
                <w:i/>
                <w:sz w:val="24"/>
                <w:szCs w:val="24"/>
              </w:rPr>
              <w:t xml:space="preserve"> được gọi là côsin của </w:t>
            </w:r>
            <w:r w:rsidR="0001548B" w:rsidRPr="00085E32">
              <w:rPr>
                <w:rFonts w:asciiTheme="majorHAnsi" w:hAnsiTheme="majorHAnsi" w:cstheme="majorHAnsi"/>
                <w:position w:val="-6"/>
              </w:rPr>
              <w:object w:dxaOrig="240" w:dyaOrig="220" w14:anchorId="78F635C5">
                <v:shape id="_x0000_i1075" type="#_x0000_t75" style="width:12pt;height:11.25pt" o:ole="">
                  <v:imagedata r:id="rId114" o:title=""/>
                </v:shape>
                <o:OLEObject Type="Embed" ProgID="Equation.DSMT4" ShapeID="_x0000_i1075" DrawAspect="Content" ObjectID="_1819570438" r:id="rId115"/>
              </w:object>
            </w:r>
            <w:r w:rsidRPr="00085E32">
              <w:rPr>
                <w:rFonts w:asciiTheme="majorHAnsi" w:hAnsiTheme="majorHAnsi" w:cstheme="majorHAnsi"/>
                <w:i/>
                <w:sz w:val="24"/>
                <w:szCs w:val="24"/>
              </w:rPr>
              <w:t xml:space="preserve">, kí hiệu </w:t>
            </w:r>
            <w:r w:rsidR="0001548B" w:rsidRPr="00085E32">
              <w:rPr>
                <w:rFonts w:asciiTheme="majorHAnsi" w:hAnsiTheme="majorHAnsi" w:cstheme="majorHAnsi"/>
                <w:position w:val="-6"/>
              </w:rPr>
              <w:object w:dxaOrig="600" w:dyaOrig="220" w14:anchorId="36A63A29">
                <v:shape id="_x0000_i1076" type="#_x0000_t75" style="width:30pt;height:11.25pt" o:ole="">
                  <v:imagedata r:id="rId116" o:title=""/>
                </v:shape>
                <o:OLEObject Type="Embed" ProgID="Equation.DSMT4" ShapeID="_x0000_i1076" DrawAspect="Content" ObjectID="_1819570439" r:id="rId117"/>
              </w:object>
            </w:r>
            <w:r w:rsidRPr="00085E32">
              <w:rPr>
                <w:rFonts w:asciiTheme="majorHAnsi" w:hAnsiTheme="majorHAnsi" w:cstheme="majorHAnsi"/>
                <w:i/>
                <w:sz w:val="24"/>
                <w:szCs w:val="24"/>
              </w:rPr>
              <w:t>.</w:t>
            </w:r>
          </w:p>
          <w:p w14:paraId="2F457383" w14:textId="1CEC3578" w:rsidR="00C74FF8" w:rsidRPr="00085E32" w:rsidRDefault="0001548B" w:rsidP="0001548B">
            <w:pPr>
              <w:tabs>
                <w:tab w:val="center" w:pos="2350"/>
                <w:tab w:val="right" w:pos="4700"/>
              </w:tabs>
              <w:spacing w:line="360" w:lineRule="auto"/>
              <w:jc w:val="center"/>
              <w:rPr>
                <w:rFonts w:asciiTheme="majorHAnsi" w:eastAsia="Cambria Math" w:hAnsiTheme="majorHAnsi" w:cstheme="majorHAnsi"/>
                <w:sz w:val="24"/>
                <w:szCs w:val="24"/>
              </w:rPr>
            </w:pPr>
            <w:r w:rsidRPr="00085E32">
              <w:rPr>
                <w:rFonts w:asciiTheme="majorHAnsi" w:hAnsiTheme="majorHAnsi" w:cstheme="majorHAnsi"/>
              </w:rPr>
              <w:tab/>
            </w:r>
            <w:r w:rsidRPr="00085E32">
              <w:rPr>
                <w:rFonts w:asciiTheme="majorHAnsi" w:hAnsiTheme="majorHAnsi" w:cstheme="majorHAnsi"/>
                <w:position w:val="-6"/>
              </w:rPr>
              <w:object w:dxaOrig="920" w:dyaOrig="220" w14:anchorId="48853F1B">
                <v:shape id="_x0000_i1077" type="#_x0000_t75" style="width:45.75pt;height:11.25pt" o:ole="">
                  <v:imagedata r:id="rId118" o:title=""/>
                </v:shape>
                <o:OLEObject Type="Embed" ProgID="Equation.DSMT4" ShapeID="_x0000_i1077" DrawAspect="Content" ObjectID="_1819570440" r:id="rId119"/>
              </w:object>
            </w:r>
          </w:p>
          <w:p w14:paraId="166D23A3" w14:textId="3836066D" w:rsidR="00C74FF8" w:rsidRPr="00085E32" w:rsidRDefault="00C74FF8" w:rsidP="00DB6435">
            <w:pPr>
              <w:spacing w:line="360" w:lineRule="auto"/>
              <w:jc w:val="both"/>
              <w:rPr>
                <w:rFonts w:asciiTheme="majorHAnsi" w:hAnsiTheme="majorHAnsi" w:cstheme="majorHAnsi"/>
                <w:i/>
                <w:sz w:val="24"/>
                <w:szCs w:val="24"/>
              </w:rPr>
            </w:pPr>
            <w:r w:rsidRPr="00085E32">
              <w:rPr>
                <w:rFonts w:asciiTheme="majorHAnsi" w:hAnsiTheme="majorHAnsi" w:cstheme="majorHAnsi"/>
                <w:i/>
                <w:sz w:val="24"/>
                <w:szCs w:val="24"/>
              </w:rPr>
              <w:t xml:space="preserve">+ Tung độ y của điểm </w:t>
            </w:r>
            <w:r w:rsidR="0001548B" w:rsidRPr="00085E32">
              <w:rPr>
                <w:rFonts w:asciiTheme="majorHAnsi" w:hAnsiTheme="majorHAnsi" w:cstheme="majorHAnsi"/>
                <w:position w:val="-4"/>
              </w:rPr>
              <w:object w:dxaOrig="320" w:dyaOrig="260" w14:anchorId="7F39EA5F">
                <v:shape id="_x0000_i1078" type="#_x0000_t75" style="width:15.75pt;height:12.75pt" o:ole="">
                  <v:imagedata r:id="rId120" o:title=""/>
                </v:shape>
                <o:OLEObject Type="Embed" ProgID="Equation.DSMT4" ShapeID="_x0000_i1078" DrawAspect="Content" ObjectID="_1819570441" r:id="rId121"/>
              </w:object>
            </w:r>
            <w:r w:rsidRPr="00085E32">
              <w:rPr>
                <w:rFonts w:asciiTheme="majorHAnsi" w:hAnsiTheme="majorHAnsi" w:cstheme="majorHAnsi"/>
                <w:i/>
                <w:sz w:val="24"/>
                <w:szCs w:val="24"/>
              </w:rPr>
              <w:t xml:space="preserve"> được gọi là sin của </w:t>
            </w:r>
            <w:r w:rsidR="0001548B" w:rsidRPr="00085E32">
              <w:rPr>
                <w:rFonts w:asciiTheme="majorHAnsi" w:hAnsiTheme="majorHAnsi" w:cstheme="majorHAnsi"/>
                <w:position w:val="-6"/>
              </w:rPr>
              <w:object w:dxaOrig="240" w:dyaOrig="220" w14:anchorId="45692D62">
                <v:shape id="_x0000_i1079" type="#_x0000_t75" style="width:12pt;height:11.25pt" o:ole="">
                  <v:imagedata r:id="rId122" o:title=""/>
                </v:shape>
                <o:OLEObject Type="Embed" ProgID="Equation.DSMT4" ShapeID="_x0000_i1079" DrawAspect="Content" ObjectID="_1819570442" r:id="rId123"/>
              </w:object>
            </w:r>
            <w:r w:rsidRPr="00085E32">
              <w:rPr>
                <w:rFonts w:asciiTheme="majorHAnsi" w:hAnsiTheme="majorHAnsi" w:cstheme="majorHAnsi"/>
                <w:i/>
                <w:sz w:val="24"/>
                <w:szCs w:val="24"/>
              </w:rPr>
              <w:t xml:space="preserve">, kí hiệu là </w:t>
            </w:r>
            <w:r w:rsidR="0001548B" w:rsidRPr="00085E32">
              <w:rPr>
                <w:rFonts w:asciiTheme="majorHAnsi" w:hAnsiTheme="majorHAnsi" w:cstheme="majorHAnsi"/>
                <w:position w:val="-6"/>
              </w:rPr>
              <w:object w:dxaOrig="580" w:dyaOrig="260" w14:anchorId="683EA46D">
                <v:shape id="_x0000_i1080" type="#_x0000_t75" style="width:29.25pt;height:12.75pt" o:ole="">
                  <v:imagedata r:id="rId124" o:title=""/>
                </v:shape>
                <o:OLEObject Type="Embed" ProgID="Equation.DSMT4" ShapeID="_x0000_i1080" DrawAspect="Content" ObjectID="_1819570443" r:id="rId125"/>
              </w:object>
            </w:r>
            <w:r w:rsidRPr="00085E32">
              <w:rPr>
                <w:rFonts w:asciiTheme="majorHAnsi" w:hAnsiTheme="majorHAnsi" w:cstheme="majorHAnsi"/>
                <w:i/>
                <w:sz w:val="24"/>
                <w:szCs w:val="24"/>
              </w:rPr>
              <w:t>.</w:t>
            </w:r>
          </w:p>
          <w:p w14:paraId="73FCDCC8" w14:textId="1E479F93" w:rsidR="00C74FF8" w:rsidRPr="00085E32" w:rsidRDefault="0001548B" w:rsidP="0001548B">
            <w:pPr>
              <w:tabs>
                <w:tab w:val="center" w:pos="2350"/>
                <w:tab w:val="right" w:pos="4700"/>
              </w:tabs>
              <w:spacing w:line="360" w:lineRule="auto"/>
              <w:jc w:val="center"/>
              <w:rPr>
                <w:rFonts w:asciiTheme="majorHAnsi" w:eastAsia="Cambria Math" w:hAnsiTheme="majorHAnsi" w:cstheme="majorHAnsi"/>
                <w:sz w:val="24"/>
                <w:szCs w:val="24"/>
              </w:rPr>
            </w:pPr>
            <w:r w:rsidRPr="00085E32">
              <w:rPr>
                <w:rFonts w:asciiTheme="majorHAnsi" w:hAnsiTheme="majorHAnsi" w:cstheme="majorHAnsi"/>
              </w:rPr>
              <w:tab/>
            </w:r>
            <w:r w:rsidRPr="00085E32">
              <w:rPr>
                <w:rFonts w:asciiTheme="majorHAnsi" w:hAnsiTheme="majorHAnsi" w:cstheme="majorHAnsi"/>
                <w:position w:val="-10"/>
              </w:rPr>
              <w:object w:dxaOrig="900" w:dyaOrig="300" w14:anchorId="57BF7D95">
                <v:shape id="_x0000_i1081" type="#_x0000_t75" style="width:45pt;height:15pt" o:ole="">
                  <v:imagedata r:id="rId126" o:title=""/>
                </v:shape>
                <o:OLEObject Type="Embed" ProgID="Equation.DSMT4" ShapeID="_x0000_i1081" DrawAspect="Content" ObjectID="_1819570444" r:id="rId127"/>
              </w:object>
            </w:r>
          </w:p>
          <w:p w14:paraId="46AEEA2E" w14:textId="7A70F654" w:rsidR="00C74FF8" w:rsidRPr="00085E32" w:rsidRDefault="00C74FF8" w:rsidP="00DB6435">
            <w:pPr>
              <w:spacing w:line="360" w:lineRule="auto"/>
              <w:jc w:val="both"/>
              <w:rPr>
                <w:rFonts w:asciiTheme="majorHAnsi" w:hAnsiTheme="majorHAnsi" w:cstheme="majorHAnsi"/>
                <w:i/>
                <w:sz w:val="24"/>
                <w:szCs w:val="24"/>
              </w:rPr>
            </w:pPr>
            <w:r w:rsidRPr="00085E32">
              <w:rPr>
                <w:rFonts w:asciiTheme="majorHAnsi" w:hAnsiTheme="majorHAnsi" w:cstheme="majorHAnsi"/>
                <w:i/>
                <w:sz w:val="24"/>
                <w:szCs w:val="24"/>
              </w:rPr>
              <w:t xml:space="preserve">+ Nếu </w:t>
            </w:r>
            <w:r w:rsidR="0001548B" w:rsidRPr="00085E32">
              <w:rPr>
                <w:rFonts w:asciiTheme="majorHAnsi" w:hAnsiTheme="majorHAnsi" w:cstheme="majorHAnsi"/>
                <w:position w:val="-6"/>
              </w:rPr>
              <w:object w:dxaOrig="920" w:dyaOrig="279" w14:anchorId="63967303">
                <v:shape id="_x0000_i1082" type="#_x0000_t75" style="width:45.75pt;height:14.25pt" o:ole="">
                  <v:imagedata r:id="rId128" o:title=""/>
                </v:shape>
                <o:OLEObject Type="Embed" ProgID="Equation.DSMT4" ShapeID="_x0000_i1082" DrawAspect="Content" ObjectID="_1819570445" r:id="rId129"/>
              </w:object>
            </w:r>
            <w:r w:rsidRPr="00085E32">
              <w:rPr>
                <w:rFonts w:asciiTheme="majorHAnsi" w:hAnsiTheme="majorHAnsi" w:cstheme="majorHAnsi"/>
                <w:i/>
                <w:sz w:val="24"/>
                <w:szCs w:val="24"/>
              </w:rPr>
              <w:t xml:space="preserve">, tỉ số </w:t>
            </w:r>
            <w:r w:rsidR="0001548B" w:rsidRPr="00085E32">
              <w:rPr>
                <w:rFonts w:asciiTheme="majorHAnsi" w:hAnsiTheme="majorHAnsi" w:cstheme="majorHAnsi"/>
                <w:position w:val="-24"/>
              </w:rPr>
              <w:object w:dxaOrig="639" w:dyaOrig="620" w14:anchorId="58CC7D0A">
                <v:shape id="_x0000_i1083" type="#_x0000_t75" style="width:32.25pt;height:30.75pt" o:ole="">
                  <v:imagedata r:id="rId130" o:title=""/>
                </v:shape>
                <o:OLEObject Type="Embed" ProgID="Equation.DSMT4" ShapeID="_x0000_i1083" DrawAspect="Content" ObjectID="_1819570446" r:id="rId131"/>
              </w:object>
            </w:r>
            <w:r w:rsidRPr="00085E32">
              <w:rPr>
                <w:rFonts w:asciiTheme="majorHAnsi" w:hAnsiTheme="majorHAnsi" w:cstheme="majorHAnsi"/>
                <w:i/>
                <w:sz w:val="24"/>
                <w:szCs w:val="24"/>
              </w:rPr>
              <w:t xml:space="preserve"> được gọi là tang của </w:t>
            </w:r>
            <w:r w:rsidR="0001548B" w:rsidRPr="00085E32">
              <w:rPr>
                <w:rFonts w:asciiTheme="majorHAnsi" w:hAnsiTheme="majorHAnsi" w:cstheme="majorHAnsi"/>
                <w:position w:val="-10"/>
              </w:rPr>
              <w:object w:dxaOrig="300" w:dyaOrig="260" w14:anchorId="4ABBAB56">
                <v:shape id="_x0000_i1084" type="#_x0000_t75" style="width:15pt;height:12.75pt" o:ole="">
                  <v:imagedata r:id="rId132" o:title=""/>
                </v:shape>
                <o:OLEObject Type="Embed" ProgID="Equation.DSMT4" ShapeID="_x0000_i1084" DrawAspect="Content" ObjectID="_1819570447" r:id="rId133"/>
              </w:object>
            </w:r>
            <w:r w:rsidRPr="00085E32">
              <w:rPr>
                <w:rFonts w:asciiTheme="majorHAnsi" w:hAnsiTheme="majorHAnsi" w:cstheme="majorHAnsi"/>
                <w:i/>
                <w:sz w:val="24"/>
                <w:szCs w:val="24"/>
              </w:rPr>
              <w:t xml:space="preserve"> kí hiệu là </w:t>
            </w:r>
            <w:r w:rsidR="0001548B" w:rsidRPr="00085E32">
              <w:rPr>
                <w:rFonts w:asciiTheme="majorHAnsi" w:hAnsiTheme="majorHAnsi" w:cstheme="majorHAnsi"/>
                <w:position w:val="-6"/>
              </w:rPr>
              <w:object w:dxaOrig="580" w:dyaOrig="240" w14:anchorId="4F39CBF9">
                <v:shape id="_x0000_i1085" type="#_x0000_t75" style="width:29.25pt;height:12pt" o:ole="">
                  <v:imagedata r:id="rId134" o:title=""/>
                </v:shape>
                <o:OLEObject Type="Embed" ProgID="Equation.DSMT4" ShapeID="_x0000_i1085" DrawAspect="Content" ObjectID="_1819570448" r:id="rId135"/>
              </w:object>
            </w:r>
            <w:r w:rsidRPr="00085E32">
              <w:rPr>
                <w:rFonts w:asciiTheme="majorHAnsi" w:hAnsiTheme="majorHAnsi" w:cstheme="majorHAnsi"/>
                <w:i/>
                <w:sz w:val="24"/>
                <w:szCs w:val="24"/>
              </w:rPr>
              <w:t>.</w:t>
            </w:r>
          </w:p>
          <w:p w14:paraId="3F5AB469" w14:textId="03D46FF1" w:rsidR="00C74FF8" w:rsidRPr="00085E32" w:rsidRDefault="0001548B" w:rsidP="00DB6435">
            <w:pPr>
              <w:spacing w:line="360" w:lineRule="auto"/>
              <w:jc w:val="both"/>
              <w:rPr>
                <w:rFonts w:asciiTheme="majorHAnsi" w:hAnsiTheme="majorHAnsi" w:cstheme="majorHAnsi"/>
                <w:i/>
                <w:sz w:val="24"/>
                <w:szCs w:val="24"/>
              </w:rPr>
            </w:pPr>
            <w:r w:rsidRPr="00085E32">
              <w:rPr>
                <w:rFonts w:asciiTheme="majorHAnsi" w:hAnsiTheme="majorHAnsi" w:cstheme="majorHAnsi"/>
                <w:position w:val="-24"/>
              </w:rPr>
              <w:object w:dxaOrig="2439" w:dyaOrig="620" w14:anchorId="11E49763">
                <v:shape id="_x0000_i1086" type="#_x0000_t75" style="width:122.25pt;height:30.75pt" o:ole="">
                  <v:imagedata r:id="rId136" o:title=""/>
                </v:shape>
                <o:OLEObject Type="Embed" ProgID="Equation.DSMT4" ShapeID="_x0000_i1086" DrawAspect="Content" ObjectID="_1819570449" r:id="rId137"/>
              </w:object>
            </w:r>
            <w:r w:rsidR="00C74FF8" w:rsidRPr="00085E32">
              <w:rPr>
                <w:rFonts w:asciiTheme="majorHAnsi" w:hAnsiTheme="majorHAnsi" w:cstheme="majorHAnsi"/>
                <w:i/>
                <w:sz w:val="24"/>
                <w:szCs w:val="24"/>
              </w:rPr>
              <w:t xml:space="preserve"> </w:t>
            </w:r>
          </w:p>
          <w:p w14:paraId="15C807D9" w14:textId="1B5C09AE" w:rsidR="00C74FF8" w:rsidRPr="00085E32" w:rsidRDefault="00C74FF8" w:rsidP="00DB6435">
            <w:pPr>
              <w:spacing w:line="360" w:lineRule="auto"/>
              <w:jc w:val="both"/>
              <w:rPr>
                <w:rFonts w:asciiTheme="majorHAnsi" w:hAnsiTheme="majorHAnsi" w:cstheme="majorHAnsi"/>
                <w:i/>
                <w:sz w:val="24"/>
                <w:szCs w:val="24"/>
              </w:rPr>
            </w:pPr>
            <w:r w:rsidRPr="00085E32">
              <w:rPr>
                <w:rFonts w:asciiTheme="majorHAnsi" w:hAnsiTheme="majorHAnsi" w:cstheme="majorHAnsi"/>
                <w:i/>
                <w:sz w:val="24"/>
                <w:szCs w:val="24"/>
              </w:rPr>
              <w:lastRenderedPageBreak/>
              <w:t xml:space="preserve">+ Nếu </w:t>
            </w:r>
            <w:r w:rsidR="0001548B" w:rsidRPr="00085E32">
              <w:rPr>
                <w:rFonts w:asciiTheme="majorHAnsi" w:hAnsiTheme="majorHAnsi" w:cstheme="majorHAnsi"/>
                <w:position w:val="-6"/>
              </w:rPr>
              <w:object w:dxaOrig="859" w:dyaOrig="279" w14:anchorId="4D68692F">
                <v:shape id="_x0000_i1087" type="#_x0000_t75" style="width:42.75pt;height:14.25pt" o:ole="">
                  <v:imagedata r:id="rId138" o:title=""/>
                </v:shape>
                <o:OLEObject Type="Embed" ProgID="Equation.DSMT4" ShapeID="_x0000_i1087" DrawAspect="Content" ObjectID="_1819570450" r:id="rId139"/>
              </w:object>
            </w:r>
            <w:r w:rsidRPr="00085E32">
              <w:rPr>
                <w:rFonts w:asciiTheme="majorHAnsi" w:hAnsiTheme="majorHAnsi" w:cstheme="majorHAnsi"/>
                <w:i/>
                <w:sz w:val="24"/>
                <w:szCs w:val="24"/>
              </w:rPr>
              <w:t xml:space="preserve">, tỉ số </w:t>
            </w:r>
            <w:r w:rsidR="0001548B" w:rsidRPr="00085E32">
              <w:rPr>
                <w:rFonts w:asciiTheme="majorHAnsi" w:hAnsiTheme="majorHAnsi" w:cstheme="majorHAnsi"/>
                <w:position w:val="-24"/>
              </w:rPr>
              <w:object w:dxaOrig="639" w:dyaOrig="620" w14:anchorId="131E19A2">
                <v:shape id="_x0000_i1088" type="#_x0000_t75" style="width:32.25pt;height:30.75pt" o:ole="">
                  <v:imagedata r:id="rId140" o:title=""/>
                </v:shape>
                <o:OLEObject Type="Embed" ProgID="Equation.DSMT4" ShapeID="_x0000_i1088" DrawAspect="Content" ObjectID="_1819570451" r:id="rId141"/>
              </w:object>
            </w:r>
            <w:r w:rsidRPr="00085E32">
              <w:rPr>
                <w:rFonts w:asciiTheme="majorHAnsi" w:hAnsiTheme="majorHAnsi" w:cstheme="majorHAnsi"/>
                <w:i/>
                <w:sz w:val="24"/>
                <w:szCs w:val="24"/>
              </w:rPr>
              <w:t xml:space="preserve"> được gọi là côtang của </w:t>
            </w:r>
            <w:r w:rsidR="0001548B" w:rsidRPr="00085E32">
              <w:rPr>
                <w:rFonts w:asciiTheme="majorHAnsi" w:hAnsiTheme="majorHAnsi" w:cstheme="majorHAnsi"/>
                <w:position w:val="-6"/>
              </w:rPr>
              <w:object w:dxaOrig="240" w:dyaOrig="220" w14:anchorId="551B4221">
                <v:shape id="_x0000_i1089" type="#_x0000_t75" style="width:12pt;height:11.25pt" o:ole="">
                  <v:imagedata r:id="rId142" o:title=""/>
                </v:shape>
                <o:OLEObject Type="Embed" ProgID="Equation.DSMT4" ShapeID="_x0000_i1089" DrawAspect="Content" ObjectID="_1819570452" r:id="rId143"/>
              </w:object>
            </w:r>
            <w:r w:rsidRPr="00085E32">
              <w:rPr>
                <w:rFonts w:asciiTheme="majorHAnsi" w:hAnsiTheme="majorHAnsi" w:cstheme="majorHAnsi"/>
                <w:i/>
                <w:sz w:val="24"/>
                <w:szCs w:val="24"/>
              </w:rPr>
              <w:t xml:space="preserve">, kí hiệu là </w:t>
            </w:r>
            <w:r w:rsidR="0001548B" w:rsidRPr="00085E32">
              <w:rPr>
                <w:rFonts w:asciiTheme="majorHAnsi" w:hAnsiTheme="majorHAnsi" w:cstheme="majorHAnsi"/>
                <w:position w:val="-6"/>
              </w:rPr>
              <w:object w:dxaOrig="580" w:dyaOrig="240" w14:anchorId="15D33F27">
                <v:shape id="_x0000_i1090" type="#_x0000_t75" style="width:29.25pt;height:12pt" o:ole="">
                  <v:imagedata r:id="rId144" o:title=""/>
                </v:shape>
                <o:OLEObject Type="Embed" ProgID="Equation.DSMT4" ShapeID="_x0000_i1090" DrawAspect="Content" ObjectID="_1819570453" r:id="rId145"/>
              </w:object>
            </w:r>
            <w:r w:rsidRPr="00085E32">
              <w:rPr>
                <w:rFonts w:asciiTheme="majorHAnsi" w:hAnsiTheme="majorHAnsi" w:cstheme="majorHAnsi"/>
                <w:i/>
                <w:sz w:val="24"/>
                <w:szCs w:val="24"/>
              </w:rPr>
              <w:t>.</w:t>
            </w:r>
          </w:p>
          <w:p w14:paraId="35E1D24B" w14:textId="260E8898" w:rsidR="00C74FF8" w:rsidRPr="00085E32" w:rsidRDefault="0001548B" w:rsidP="00DB6435">
            <w:pPr>
              <w:spacing w:line="360" w:lineRule="auto"/>
              <w:jc w:val="both"/>
              <w:rPr>
                <w:rFonts w:asciiTheme="majorHAnsi" w:hAnsiTheme="majorHAnsi" w:cstheme="majorHAnsi"/>
                <w:i/>
                <w:sz w:val="24"/>
                <w:szCs w:val="24"/>
              </w:rPr>
            </w:pPr>
            <w:r w:rsidRPr="00085E32">
              <w:rPr>
                <w:rFonts w:asciiTheme="majorHAnsi" w:hAnsiTheme="majorHAnsi" w:cstheme="majorHAnsi"/>
                <w:position w:val="-28"/>
              </w:rPr>
              <w:object w:dxaOrig="2480" w:dyaOrig="660" w14:anchorId="2817AF66">
                <v:shape id="_x0000_i1091" type="#_x0000_t75" style="width:123.75pt;height:33pt" o:ole="">
                  <v:imagedata r:id="rId146" o:title=""/>
                </v:shape>
                <o:OLEObject Type="Embed" ProgID="Equation.DSMT4" ShapeID="_x0000_i1091" DrawAspect="Content" ObjectID="_1819570454" r:id="rId147"/>
              </w:object>
            </w:r>
            <w:r w:rsidR="00C74FF8" w:rsidRPr="00085E32">
              <w:rPr>
                <w:rFonts w:asciiTheme="majorHAnsi" w:hAnsiTheme="majorHAnsi" w:cstheme="majorHAnsi"/>
                <w:i/>
                <w:sz w:val="24"/>
                <w:szCs w:val="24"/>
              </w:rPr>
              <w:t xml:space="preserve"> </w:t>
            </w:r>
          </w:p>
          <w:p w14:paraId="334D6582" w14:textId="4EFFFA05" w:rsidR="00C74FF8" w:rsidRPr="00085E32" w:rsidRDefault="00C74FF8" w:rsidP="00DB6435">
            <w:pPr>
              <w:spacing w:line="360" w:lineRule="auto"/>
              <w:jc w:val="both"/>
              <w:rPr>
                <w:rFonts w:asciiTheme="majorHAnsi" w:hAnsiTheme="majorHAnsi" w:cstheme="majorHAnsi"/>
                <w:i/>
                <w:sz w:val="24"/>
                <w:szCs w:val="24"/>
              </w:rPr>
            </w:pPr>
            <w:r w:rsidRPr="00085E32">
              <w:rPr>
                <w:rFonts w:asciiTheme="majorHAnsi" w:hAnsiTheme="majorHAnsi" w:cstheme="majorHAnsi"/>
                <w:i/>
                <w:sz w:val="24"/>
                <w:szCs w:val="24"/>
              </w:rPr>
              <w:t xml:space="preserve">+ Các giá trị </w:t>
            </w:r>
            <w:r w:rsidR="0001548B" w:rsidRPr="00085E32">
              <w:rPr>
                <w:rFonts w:asciiTheme="majorHAnsi" w:hAnsiTheme="majorHAnsi" w:cstheme="majorHAnsi"/>
                <w:position w:val="-10"/>
              </w:rPr>
              <w:object w:dxaOrig="2540" w:dyaOrig="300" w14:anchorId="0E588A54">
                <v:shape id="_x0000_i1092" type="#_x0000_t75" style="width:126.75pt;height:15pt" o:ole="">
                  <v:imagedata r:id="rId148" o:title=""/>
                </v:shape>
                <o:OLEObject Type="Embed" ProgID="Equation.DSMT4" ShapeID="_x0000_i1092" DrawAspect="Content" ObjectID="_1819570455" r:id="rId149"/>
              </w:object>
            </w:r>
            <w:r w:rsidRPr="00085E32">
              <w:rPr>
                <w:rFonts w:asciiTheme="majorHAnsi" w:hAnsiTheme="majorHAnsi" w:cstheme="majorHAnsi"/>
                <w:i/>
                <w:sz w:val="24"/>
                <w:szCs w:val="24"/>
              </w:rPr>
              <w:t xml:space="preserve"> được gọi là các giá trị lượng giác của </w:t>
            </w:r>
            <w:r w:rsidR="0001548B" w:rsidRPr="00085E32">
              <w:rPr>
                <w:rFonts w:asciiTheme="majorHAnsi" w:hAnsiTheme="majorHAnsi" w:cstheme="majorHAnsi"/>
                <w:position w:val="-6"/>
              </w:rPr>
              <w:object w:dxaOrig="240" w:dyaOrig="220" w14:anchorId="5CF0E8B5">
                <v:shape id="_x0000_i1093" type="#_x0000_t75" style="width:12pt;height:11.25pt" o:ole="">
                  <v:imagedata r:id="rId150" o:title=""/>
                </v:shape>
                <o:OLEObject Type="Embed" ProgID="Equation.DSMT4" ShapeID="_x0000_i1093" DrawAspect="Content" ObjectID="_1819570456" r:id="rId151"/>
              </w:object>
            </w:r>
            <w:r w:rsidRPr="00085E32">
              <w:rPr>
                <w:rFonts w:asciiTheme="majorHAnsi" w:hAnsiTheme="majorHAnsi" w:cstheme="majorHAnsi"/>
                <w:i/>
                <w:sz w:val="24"/>
                <w:szCs w:val="24"/>
              </w:rPr>
              <w:t>.</w:t>
            </w:r>
          </w:p>
          <w:p w14:paraId="69620E6D" w14:textId="32FE4DA9" w:rsidR="00C74FF8" w:rsidRPr="00085E32" w:rsidRDefault="00C74FF8" w:rsidP="00DB6435">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 </w:t>
            </w:r>
            <w:r w:rsidR="0001548B" w:rsidRPr="00085E32">
              <w:rPr>
                <w:rFonts w:asciiTheme="majorHAnsi" w:hAnsiTheme="majorHAnsi" w:cstheme="majorHAnsi"/>
                <w:position w:val="-10"/>
              </w:rPr>
              <w:object w:dxaOrig="1240" w:dyaOrig="300" w14:anchorId="2998202E">
                <v:shape id="_x0000_i1094" type="#_x0000_t75" style="width:62.25pt;height:15pt" o:ole="">
                  <v:imagedata r:id="rId152" o:title=""/>
                </v:shape>
                <o:OLEObject Type="Embed" ProgID="Equation.DSMT4" ShapeID="_x0000_i1094" DrawAspect="Content" ObjectID="_1819570457" r:id="rId153"/>
              </w:object>
            </w:r>
            <w:r w:rsidR="00D002ED" w:rsidRPr="00085E32">
              <w:rPr>
                <w:rFonts w:asciiTheme="majorHAnsi" w:hAnsiTheme="majorHAnsi" w:cstheme="majorHAnsi"/>
                <w:sz w:val="24"/>
                <w:szCs w:val="24"/>
              </w:rPr>
              <w:t xml:space="preserve"> x</w:t>
            </w:r>
            <w:r w:rsidRPr="00085E32">
              <w:rPr>
                <w:rFonts w:asciiTheme="majorHAnsi" w:hAnsiTheme="majorHAnsi" w:cstheme="majorHAnsi"/>
                <w:sz w:val="24"/>
                <w:szCs w:val="24"/>
              </w:rPr>
              <w:t xml:space="preserve">ác định với mọi giá trị của </w:t>
            </w:r>
            <w:r w:rsidR="0001548B" w:rsidRPr="00085E32">
              <w:rPr>
                <w:rFonts w:asciiTheme="majorHAnsi" w:hAnsiTheme="majorHAnsi" w:cstheme="majorHAnsi"/>
                <w:position w:val="-6"/>
              </w:rPr>
              <w:object w:dxaOrig="240" w:dyaOrig="220" w14:anchorId="77C06A57">
                <v:shape id="_x0000_i1095" type="#_x0000_t75" style="width:12pt;height:11.25pt" o:ole="">
                  <v:imagedata r:id="rId154" o:title=""/>
                </v:shape>
                <o:OLEObject Type="Embed" ProgID="Equation.DSMT4" ShapeID="_x0000_i1095" DrawAspect="Content" ObjectID="_1819570458" r:id="rId155"/>
              </w:object>
            </w:r>
            <w:r w:rsidRPr="00085E32">
              <w:rPr>
                <w:rFonts w:asciiTheme="majorHAnsi" w:hAnsiTheme="majorHAnsi" w:cstheme="majorHAnsi"/>
                <w:sz w:val="24"/>
                <w:szCs w:val="24"/>
              </w:rPr>
              <w:t xml:space="preserve"> và ta có:</w:t>
            </w:r>
          </w:p>
          <w:p w14:paraId="71D069D9" w14:textId="63B076E7" w:rsidR="00C74FF8" w:rsidRPr="00085E32" w:rsidRDefault="0001548B" w:rsidP="00DB6435">
            <w:pPr>
              <w:spacing w:line="360" w:lineRule="auto"/>
              <w:jc w:val="both"/>
              <w:rPr>
                <w:rFonts w:asciiTheme="majorHAnsi" w:hAnsiTheme="majorHAnsi" w:cstheme="majorHAnsi"/>
                <w:sz w:val="24"/>
                <w:szCs w:val="24"/>
              </w:rPr>
            </w:pPr>
            <w:r w:rsidRPr="00085E32">
              <w:rPr>
                <w:rFonts w:asciiTheme="majorHAnsi" w:hAnsiTheme="majorHAnsi" w:cstheme="majorHAnsi"/>
                <w:position w:val="-10"/>
              </w:rPr>
              <w:object w:dxaOrig="3080" w:dyaOrig="320" w14:anchorId="3E1DEB7F">
                <v:shape id="_x0000_i1096" type="#_x0000_t75" style="width:153.75pt;height:15.75pt" o:ole="">
                  <v:imagedata r:id="rId156" o:title=""/>
                </v:shape>
                <o:OLEObject Type="Embed" ProgID="Equation.DSMT4" ShapeID="_x0000_i1096" DrawAspect="Content" ObjectID="_1819570459" r:id="rId157"/>
              </w:object>
            </w:r>
            <w:r w:rsidR="00C74FF8" w:rsidRPr="00085E32">
              <w:rPr>
                <w:rFonts w:asciiTheme="majorHAnsi" w:hAnsiTheme="majorHAnsi" w:cstheme="majorHAnsi"/>
                <w:sz w:val="24"/>
                <w:szCs w:val="24"/>
              </w:rPr>
              <w:t xml:space="preserve"> </w:t>
            </w:r>
          </w:p>
          <w:p w14:paraId="6379AC81" w14:textId="5238A78A" w:rsidR="00C74FF8" w:rsidRPr="00085E32" w:rsidRDefault="0001548B" w:rsidP="00DB6435">
            <w:pPr>
              <w:spacing w:line="360" w:lineRule="auto"/>
              <w:rPr>
                <w:rFonts w:asciiTheme="majorHAnsi" w:eastAsia="Cambria Math" w:hAnsiTheme="majorHAnsi" w:cstheme="majorHAnsi"/>
                <w:sz w:val="24"/>
                <w:szCs w:val="24"/>
              </w:rPr>
            </w:pPr>
            <w:r w:rsidRPr="00085E32">
              <w:rPr>
                <w:rFonts w:asciiTheme="majorHAnsi" w:hAnsiTheme="majorHAnsi" w:cstheme="majorHAnsi"/>
                <w:position w:val="-14"/>
              </w:rPr>
              <w:object w:dxaOrig="2240" w:dyaOrig="400" w14:anchorId="72FE78BE">
                <v:shape id="_x0000_i1097" type="#_x0000_t75" style="width:111.75pt;height:20.25pt" o:ole="">
                  <v:imagedata r:id="rId158" o:title=""/>
                </v:shape>
                <o:OLEObject Type="Embed" ProgID="Equation.DSMT4" ShapeID="_x0000_i1097" DrawAspect="Content" ObjectID="_1819570460" r:id="rId159"/>
              </w:object>
            </w:r>
            <w:r w:rsidR="00C74FF8" w:rsidRPr="00085E32">
              <w:rPr>
                <w:rFonts w:asciiTheme="majorHAnsi" w:eastAsia="Cambria Math" w:hAnsiTheme="majorHAnsi" w:cstheme="majorHAnsi"/>
                <w:sz w:val="24"/>
                <w:szCs w:val="24"/>
              </w:rPr>
              <w:t xml:space="preserve"> </w:t>
            </w:r>
          </w:p>
          <w:p w14:paraId="4DDBC8AC" w14:textId="5F7BF0ED" w:rsidR="00C74FF8" w:rsidRPr="00085E32" w:rsidRDefault="0001548B" w:rsidP="00DB6435">
            <w:pPr>
              <w:spacing w:line="360" w:lineRule="auto"/>
              <w:jc w:val="both"/>
              <w:rPr>
                <w:rFonts w:asciiTheme="majorHAnsi" w:hAnsiTheme="majorHAnsi" w:cstheme="majorHAnsi"/>
                <w:sz w:val="24"/>
                <w:szCs w:val="24"/>
              </w:rPr>
            </w:pPr>
            <w:r w:rsidRPr="00085E32">
              <w:rPr>
                <w:rFonts w:asciiTheme="majorHAnsi" w:hAnsiTheme="majorHAnsi" w:cstheme="majorHAnsi"/>
                <w:position w:val="-14"/>
              </w:rPr>
              <w:object w:dxaOrig="2960" w:dyaOrig="400" w14:anchorId="08645715">
                <v:shape id="_x0000_i1098" type="#_x0000_t75" style="width:147.75pt;height:20.25pt" o:ole="">
                  <v:imagedata r:id="rId160" o:title=""/>
                </v:shape>
                <o:OLEObject Type="Embed" ProgID="Equation.DSMT4" ShapeID="_x0000_i1098" DrawAspect="Content" ObjectID="_1819570461" r:id="rId161"/>
              </w:object>
            </w:r>
            <w:r w:rsidR="00C74FF8" w:rsidRPr="00085E32">
              <w:rPr>
                <w:rFonts w:asciiTheme="majorHAnsi" w:hAnsiTheme="majorHAnsi" w:cstheme="majorHAnsi"/>
                <w:sz w:val="24"/>
                <w:szCs w:val="24"/>
              </w:rPr>
              <w:t>.</w:t>
            </w:r>
          </w:p>
          <w:p w14:paraId="03AE5956" w14:textId="7CC6B826" w:rsidR="00C74FF8" w:rsidRPr="00085E32" w:rsidRDefault="00C74FF8" w:rsidP="00DB6435">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 </w:t>
            </w:r>
            <w:r w:rsidR="0001548B" w:rsidRPr="00085E32">
              <w:rPr>
                <w:rFonts w:asciiTheme="majorHAnsi" w:hAnsiTheme="majorHAnsi" w:cstheme="majorHAnsi"/>
                <w:position w:val="-6"/>
              </w:rPr>
              <w:object w:dxaOrig="580" w:dyaOrig="240" w14:anchorId="4B2E3209">
                <v:shape id="_x0000_i1099" type="#_x0000_t75" style="width:29.25pt;height:12pt" o:ole="">
                  <v:imagedata r:id="rId162" o:title=""/>
                </v:shape>
                <o:OLEObject Type="Embed" ProgID="Equation.DSMT4" ShapeID="_x0000_i1099" DrawAspect="Content" ObjectID="_1819570462" r:id="rId163"/>
              </w:object>
            </w:r>
            <w:r w:rsidRPr="00085E32">
              <w:rPr>
                <w:rFonts w:asciiTheme="majorHAnsi" w:hAnsiTheme="majorHAnsi" w:cstheme="majorHAnsi"/>
                <w:sz w:val="24"/>
                <w:szCs w:val="24"/>
              </w:rPr>
              <w:t xml:space="preserve"> xác định khi </w:t>
            </w:r>
            <w:r w:rsidR="0001548B" w:rsidRPr="00085E32">
              <w:rPr>
                <w:rFonts w:asciiTheme="majorHAnsi" w:hAnsiTheme="majorHAnsi" w:cstheme="majorHAnsi"/>
                <w:position w:val="-24"/>
              </w:rPr>
              <w:object w:dxaOrig="1960" w:dyaOrig="620" w14:anchorId="28943D71">
                <v:shape id="_x0000_i1100" type="#_x0000_t75" style="width:98.25pt;height:30.75pt" o:ole="">
                  <v:imagedata r:id="rId164" o:title=""/>
                </v:shape>
                <o:OLEObject Type="Embed" ProgID="Equation.DSMT4" ShapeID="_x0000_i1100" DrawAspect="Content" ObjectID="_1819570463" r:id="rId165"/>
              </w:object>
            </w:r>
          </w:p>
          <w:p w14:paraId="52A5EC77" w14:textId="461F7340" w:rsidR="00C74FF8" w:rsidRPr="00085E32" w:rsidRDefault="00C74FF8" w:rsidP="00DB6435">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 </w:t>
            </w:r>
            <w:r w:rsidR="0001548B" w:rsidRPr="00085E32">
              <w:rPr>
                <w:rFonts w:asciiTheme="majorHAnsi" w:hAnsiTheme="majorHAnsi" w:cstheme="majorHAnsi"/>
                <w:position w:val="-6"/>
              </w:rPr>
              <w:object w:dxaOrig="580" w:dyaOrig="240" w14:anchorId="40949C06">
                <v:shape id="_x0000_i1101" type="#_x0000_t75" style="width:29.25pt;height:12pt" o:ole="">
                  <v:imagedata r:id="rId166" o:title=""/>
                </v:shape>
                <o:OLEObject Type="Embed" ProgID="Equation.DSMT4" ShapeID="_x0000_i1101" DrawAspect="Content" ObjectID="_1819570464" r:id="rId167"/>
              </w:object>
            </w:r>
            <w:r w:rsidRPr="00085E32">
              <w:rPr>
                <w:rFonts w:asciiTheme="majorHAnsi" w:hAnsiTheme="majorHAnsi" w:cstheme="majorHAnsi"/>
                <w:sz w:val="24"/>
                <w:szCs w:val="24"/>
              </w:rPr>
              <w:t xml:space="preserve"> xác định khi </w:t>
            </w:r>
            <w:r w:rsidR="0001548B" w:rsidRPr="00085E32">
              <w:rPr>
                <w:rFonts w:asciiTheme="majorHAnsi" w:hAnsiTheme="majorHAnsi" w:cstheme="majorHAnsi"/>
                <w:position w:val="-14"/>
              </w:rPr>
              <w:object w:dxaOrig="1480" w:dyaOrig="400" w14:anchorId="65A0072C">
                <v:shape id="_x0000_i1102" type="#_x0000_t75" style="width:74.25pt;height:20.25pt" o:ole="">
                  <v:imagedata r:id="rId168" o:title=""/>
                </v:shape>
                <o:OLEObject Type="Embed" ProgID="Equation.DSMT4" ShapeID="_x0000_i1102" DrawAspect="Content" ObjectID="_1819570465" r:id="rId169"/>
              </w:object>
            </w:r>
            <w:r w:rsidRPr="00085E32">
              <w:rPr>
                <w:rFonts w:asciiTheme="majorHAnsi" w:hAnsiTheme="majorHAnsi" w:cstheme="majorHAnsi"/>
                <w:sz w:val="24"/>
                <w:szCs w:val="24"/>
              </w:rPr>
              <w:t>.</w:t>
            </w:r>
          </w:p>
          <w:p w14:paraId="426D8239" w14:textId="77777777" w:rsidR="00C74FF8" w:rsidRPr="00085E32" w:rsidRDefault="00C74FF8" w:rsidP="00DB6435">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 Dấu của các giá trị lượng giác của một góc lượng giác phụ thuộc vào vị trí điểm biểu diễn </w:t>
            </w:r>
            <m:oMath>
              <m:r>
                <w:rPr>
                  <w:rFonts w:ascii="Cambria Math" w:hAnsi="Cambria Math" w:cstheme="majorHAnsi"/>
                  <w:sz w:val="24"/>
                  <w:szCs w:val="24"/>
                </w:rPr>
                <m:t>M</m:t>
              </m:r>
            </m:oMath>
            <w:r w:rsidRPr="00085E32">
              <w:rPr>
                <w:rFonts w:asciiTheme="majorHAnsi" w:hAnsiTheme="majorHAnsi" w:cstheme="majorHAnsi"/>
                <w:sz w:val="24"/>
                <w:szCs w:val="24"/>
              </w:rPr>
              <w:t xml:space="preserve"> trên đường tròn lượng giác.</w:t>
            </w:r>
          </w:p>
          <w:p w14:paraId="7E299B3F" w14:textId="77777777" w:rsidR="00C74FF8" w:rsidRPr="00085E32" w:rsidRDefault="00C74FF8" w:rsidP="00DB6435">
            <w:pPr>
              <w:spacing w:line="360" w:lineRule="auto"/>
              <w:jc w:val="center"/>
              <w:rPr>
                <w:rFonts w:asciiTheme="majorHAnsi" w:hAnsiTheme="majorHAnsi" w:cstheme="majorHAnsi"/>
                <w:sz w:val="24"/>
                <w:szCs w:val="24"/>
              </w:rPr>
            </w:pPr>
            <w:r w:rsidRPr="00085E32">
              <w:rPr>
                <w:rFonts w:asciiTheme="majorHAnsi" w:hAnsiTheme="majorHAnsi" w:cstheme="majorHAnsi"/>
                <w:noProof/>
                <w:sz w:val="24"/>
                <w:szCs w:val="24"/>
              </w:rPr>
              <w:drawing>
                <wp:inline distT="0" distB="0" distL="0" distR="0" wp14:anchorId="63255019" wp14:editId="297EB61C">
                  <wp:extent cx="2679756" cy="2379533"/>
                  <wp:effectExtent l="0" t="0" r="0" b="0"/>
                  <wp:docPr id="2135625845" name="image204.png"/>
                  <wp:cNvGraphicFramePr/>
                  <a:graphic xmlns:a="http://schemas.openxmlformats.org/drawingml/2006/main">
                    <a:graphicData uri="http://schemas.openxmlformats.org/drawingml/2006/picture">
                      <pic:pic xmlns:pic="http://schemas.openxmlformats.org/drawingml/2006/picture">
                        <pic:nvPicPr>
                          <pic:cNvPr id="0" name="image204.png"/>
                          <pic:cNvPicPr preferRelativeResize="0"/>
                        </pic:nvPicPr>
                        <pic:blipFill>
                          <a:blip r:embed="rId170"/>
                          <a:srcRect/>
                          <a:stretch>
                            <a:fillRect/>
                          </a:stretch>
                        </pic:blipFill>
                        <pic:spPr>
                          <a:xfrm>
                            <a:off x="0" y="0"/>
                            <a:ext cx="2679756" cy="2379533"/>
                          </a:xfrm>
                          <a:prstGeom prst="rect">
                            <a:avLst/>
                          </a:prstGeom>
                          <a:ln/>
                        </pic:spPr>
                      </pic:pic>
                    </a:graphicData>
                  </a:graphic>
                </wp:inline>
              </w:drawing>
            </w:r>
          </w:p>
          <w:p w14:paraId="1D35B839" w14:textId="77777777" w:rsidR="00C74FF8" w:rsidRPr="00085E32" w:rsidRDefault="00C74FF8" w:rsidP="00DB6435">
            <w:pPr>
              <w:spacing w:line="360" w:lineRule="auto"/>
              <w:rPr>
                <w:rFonts w:asciiTheme="majorHAnsi" w:hAnsiTheme="majorHAnsi" w:cstheme="majorHAnsi"/>
                <w:sz w:val="24"/>
                <w:szCs w:val="24"/>
              </w:rPr>
            </w:pPr>
            <w:r w:rsidRPr="00085E32">
              <w:rPr>
                <w:rFonts w:asciiTheme="majorHAnsi" w:hAnsiTheme="majorHAnsi" w:cstheme="majorHAnsi"/>
                <w:noProof/>
                <w:sz w:val="24"/>
                <w:szCs w:val="24"/>
              </w:rPr>
              <w:drawing>
                <wp:inline distT="0" distB="0" distL="0" distR="0" wp14:anchorId="7D1D20A4" wp14:editId="617A36ED">
                  <wp:extent cx="2835559" cy="1223182"/>
                  <wp:effectExtent l="0" t="0" r="0" b="0"/>
                  <wp:docPr id="2135625846" name="image192.png"/>
                  <wp:cNvGraphicFramePr/>
                  <a:graphic xmlns:a="http://schemas.openxmlformats.org/drawingml/2006/main">
                    <a:graphicData uri="http://schemas.openxmlformats.org/drawingml/2006/picture">
                      <pic:pic xmlns:pic="http://schemas.openxmlformats.org/drawingml/2006/picture">
                        <pic:nvPicPr>
                          <pic:cNvPr id="0" name="image192.png"/>
                          <pic:cNvPicPr preferRelativeResize="0"/>
                        </pic:nvPicPr>
                        <pic:blipFill>
                          <a:blip r:embed="rId171"/>
                          <a:srcRect/>
                          <a:stretch>
                            <a:fillRect/>
                          </a:stretch>
                        </pic:blipFill>
                        <pic:spPr>
                          <a:xfrm>
                            <a:off x="0" y="0"/>
                            <a:ext cx="2835559" cy="1223182"/>
                          </a:xfrm>
                          <a:prstGeom prst="rect">
                            <a:avLst/>
                          </a:prstGeom>
                          <a:ln/>
                        </pic:spPr>
                      </pic:pic>
                    </a:graphicData>
                  </a:graphic>
                </wp:inline>
              </w:drawing>
            </w:r>
          </w:p>
          <w:p w14:paraId="7D20EB69" w14:textId="19F3F33B" w:rsidR="00C74FF8" w:rsidRPr="00085E32" w:rsidRDefault="00C74FF8" w:rsidP="001C223B">
            <w:pPr>
              <w:spacing w:line="360" w:lineRule="auto"/>
              <w:rPr>
                <w:rFonts w:asciiTheme="majorHAnsi" w:hAnsiTheme="majorHAnsi" w:cstheme="majorHAnsi"/>
                <w:i/>
                <w:sz w:val="24"/>
                <w:szCs w:val="24"/>
              </w:rPr>
            </w:pPr>
            <w:r w:rsidRPr="00085E32">
              <w:rPr>
                <w:rFonts w:asciiTheme="majorHAnsi" w:hAnsiTheme="majorHAnsi" w:cstheme="majorHAnsi"/>
                <w:b/>
                <w:i/>
                <w:sz w:val="24"/>
                <w:szCs w:val="24"/>
              </w:rPr>
              <w:t xml:space="preserve">Ví dụ </w:t>
            </w:r>
            <w:r w:rsidRPr="00085E32">
              <w:rPr>
                <w:rFonts w:asciiTheme="majorHAnsi" w:hAnsiTheme="majorHAnsi" w:cstheme="majorHAnsi"/>
                <w:b/>
                <w:i/>
                <w:sz w:val="24"/>
                <w:szCs w:val="24"/>
                <w:lang w:val="vi-VN"/>
              </w:rPr>
              <w:t>6</w:t>
            </w:r>
            <w:r w:rsidRPr="00085E32">
              <w:rPr>
                <w:rFonts w:asciiTheme="majorHAnsi" w:hAnsiTheme="majorHAnsi" w:cstheme="majorHAnsi"/>
                <w:b/>
                <w:i/>
                <w:sz w:val="24"/>
                <w:szCs w:val="24"/>
              </w:rPr>
              <w:t xml:space="preserve">: </w:t>
            </w:r>
            <w:r w:rsidRPr="00085E32">
              <w:rPr>
                <w:rFonts w:asciiTheme="majorHAnsi" w:hAnsiTheme="majorHAnsi" w:cstheme="majorHAnsi"/>
                <w:i/>
                <w:sz w:val="24"/>
                <w:szCs w:val="24"/>
              </w:rPr>
              <w:t>(SGK – tr.12).</w:t>
            </w:r>
          </w:p>
          <w:p w14:paraId="72F40EC2" w14:textId="77777777" w:rsidR="00C74FF8" w:rsidRPr="00085E32" w:rsidRDefault="00C74FF8" w:rsidP="00DB6435">
            <w:pPr>
              <w:spacing w:line="360" w:lineRule="auto"/>
              <w:rPr>
                <w:rFonts w:asciiTheme="majorHAnsi" w:hAnsiTheme="majorHAnsi" w:cstheme="majorHAnsi"/>
                <w:i/>
                <w:sz w:val="24"/>
                <w:szCs w:val="24"/>
              </w:rPr>
            </w:pPr>
            <w:r w:rsidRPr="00085E32">
              <w:rPr>
                <w:rFonts w:asciiTheme="majorHAnsi" w:hAnsiTheme="majorHAnsi" w:cstheme="majorHAnsi"/>
                <w:i/>
                <w:sz w:val="24"/>
                <w:szCs w:val="24"/>
              </w:rPr>
              <w:t>Hướng dẫn giải (SGK – tr.12).</w:t>
            </w:r>
          </w:p>
          <w:p w14:paraId="17E70CCF" w14:textId="77777777" w:rsidR="00C74FF8" w:rsidRPr="00085E32" w:rsidRDefault="00C74FF8" w:rsidP="00DB6435">
            <w:pPr>
              <w:spacing w:line="360" w:lineRule="auto"/>
              <w:rPr>
                <w:rFonts w:asciiTheme="majorHAnsi" w:hAnsiTheme="majorHAnsi" w:cstheme="majorHAnsi"/>
                <w:b/>
                <w:sz w:val="24"/>
                <w:szCs w:val="24"/>
                <w:lang w:val="vi-VN"/>
              </w:rPr>
            </w:pPr>
            <w:r w:rsidRPr="00085E32">
              <w:rPr>
                <w:rFonts w:asciiTheme="majorHAnsi" w:hAnsiTheme="majorHAnsi" w:cstheme="majorHAnsi"/>
                <w:b/>
                <w:sz w:val="24"/>
                <w:szCs w:val="24"/>
              </w:rPr>
              <w:lastRenderedPageBreak/>
              <w:t xml:space="preserve">Luyện tập </w:t>
            </w:r>
            <w:r w:rsidRPr="00085E32">
              <w:rPr>
                <w:rFonts w:asciiTheme="majorHAnsi" w:hAnsiTheme="majorHAnsi" w:cstheme="majorHAnsi"/>
                <w:b/>
                <w:sz w:val="24"/>
                <w:szCs w:val="24"/>
                <w:lang w:val="vi-VN"/>
              </w:rPr>
              <w:t>5</w:t>
            </w:r>
          </w:p>
          <w:p w14:paraId="15E31D12" w14:textId="0CD9B6AC" w:rsidR="00C74FF8" w:rsidRPr="00085E32" w:rsidRDefault="00C74FF8" w:rsidP="00DB6435">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a)  Điểm M trên đường tròn lượng giác biểu diễn góc lượng giác có số đo bằng </w:t>
            </w:r>
            <w:r w:rsidR="00937CAC" w:rsidRPr="00085E32">
              <w:rPr>
                <w:rFonts w:asciiTheme="majorHAnsi" w:hAnsiTheme="majorHAnsi" w:cstheme="majorHAnsi"/>
                <w:position w:val="-24"/>
              </w:rPr>
              <w:object w:dxaOrig="380" w:dyaOrig="620" w14:anchorId="44790BC3">
                <v:shape id="_x0000_i1103" type="#_x0000_t75" style="width:18.75pt;height:30.75pt" o:ole="">
                  <v:imagedata r:id="rId172" o:title=""/>
                </v:shape>
                <o:OLEObject Type="Embed" ProgID="Equation.DSMT4" ShapeID="_x0000_i1103" DrawAspect="Content" ObjectID="_1819570466" r:id="rId173"/>
              </w:object>
            </w:r>
            <w:r w:rsidRPr="00085E32">
              <w:rPr>
                <w:rFonts w:asciiTheme="majorHAnsi" w:hAnsiTheme="majorHAnsi" w:cstheme="majorHAnsi"/>
                <w:sz w:val="24"/>
                <w:szCs w:val="24"/>
              </w:rPr>
              <w:t> được xác định trong hình sau:</w:t>
            </w:r>
          </w:p>
          <w:p w14:paraId="44DEF409" w14:textId="77777777" w:rsidR="00C74FF8" w:rsidRPr="00085E32" w:rsidRDefault="00C74FF8" w:rsidP="00DB6435">
            <w:pPr>
              <w:spacing w:line="360" w:lineRule="auto"/>
              <w:jc w:val="center"/>
              <w:rPr>
                <w:rFonts w:asciiTheme="majorHAnsi" w:hAnsiTheme="majorHAnsi" w:cstheme="majorHAnsi"/>
                <w:sz w:val="24"/>
                <w:szCs w:val="24"/>
              </w:rPr>
            </w:pPr>
            <w:r w:rsidRPr="00085E32">
              <w:rPr>
                <w:rFonts w:asciiTheme="majorHAnsi" w:hAnsiTheme="majorHAnsi" w:cstheme="majorHAnsi"/>
                <w:noProof/>
                <w:sz w:val="24"/>
                <w:szCs w:val="24"/>
              </w:rPr>
              <w:drawing>
                <wp:inline distT="0" distB="0" distL="0" distR="0" wp14:anchorId="3CA810EA" wp14:editId="169DB2AF">
                  <wp:extent cx="2924175" cy="2771775"/>
                  <wp:effectExtent l="0" t="0" r="0" b="0"/>
                  <wp:docPr id="2135625809"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174"/>
                          <a:srcRect/>
                          <a:stretch>
                            <a:fillRect/>
                          </a:stretch>
                        </pic:blipFill>
                        <pic:spPr>
                          <a:xfrm>
                            <a:off x="0" y="0"/>
                            <a:ext cx="2924175" cy="2771775"/>
                          </a:xfrm>
                          <a:prstGeom prst="rect">
                            <a:avLst/>
                          </a:prstGeom>
                          <a:ln/>
                        </pic:spPr>
                      </pic:pic>
                    </a:graphicData>
                  </a:graphic>
                </wp:inline>
              </w:drawing>
            </w:r>
          </w:p>
          <w:p w14:paraId="3844D576" w14:textId="77777777" w:rsidR="00C74FF8" w:rsidRPr="00085E32" w:rsidRDefault="00C74FF8" w:rsidP="00DB6435">
            <w:pPr>
              <w:spacing w:line="360" w:lineRule="auto"/>
              <w:rPr>
                <w:rFonts w:asciiTheme="majorHAnsi" w:hAnsiTheme="majorHAnsi" w:cstheme="majorHAnsi"/>
                <w:sz w:val="24"/>
                <w:szCs w:val="24"/>
              </w:rPr>
            </w:pPr>
            <w:r w:rsidRPr="00085E32">
              <w:rPr>
                <w:rFonts w:asciiTheme="majorHAnsi" w:hAnsiTheme="majorHAnsi" w:cstheme="majorHAnsi"/>
                <w:sz w:val="24"/>
                <w:szCs w:val="24"/>
              </w:rPr>
              <w:t>b) Ta có:</w:t>
            </w:r>
          </w:p>
          <w:p w14:paraId="43BDE1B0" w14:textId="27D203F9" w:rsidR="00C74FF8" w:rsidRPr="00085E32" w:rsidRDefault="00937CAC" w:rsidP="00DB6435">
            <w:pPr>
              <w:spacing w:line="360" w:lineRule="auto"/>
              <w:rPr>
                <w:rFonts w:asciiTheme="majorHAnsi" w:hAnsiTheme="majorHAnsi" w:cstheme="majorHAnsi"/>
                <w:iCs/>
                <w:sz w:val="24"/>
                <w:szCs w:val="24"/>
              </w:rPr>
            </w:pPr>
            <w:r w:rsidRPr="00085E32">
              <w:rPr>
                <w:rFonts w:asciiTheme="majorHAnsi" w:hAnsiTheme="majorHAnsi" w:cstheme="majorHAnsi"/>
                <w:position w:val="-24"/>
              </w:rPr>
              <w:object w:dxaOrig="2659" w:dyaOrig="680" w14:anchorId="21949C26">
                <v:shape id="_x0000_i1104" type="#_x0000_t75" style="width:132.75pt;height:33.75pt" o:ole="">
                  <v:imagedata r:id="rId175" o:title=""/>
                </v:shape>
                <o:OLEObject Type="Embed" ProgID="Equation.DSMT4" ShapeID="_x0000_i1104" DrawAspect="Content" ObjectID="_1819570467" r:id="rId176"/>
              </w:object>
            </w:r>
            <w:r w:rsidR="00C74FF8" w:rsidRPr="00085E32">
              <w:rPr>
                <w:rFonts w:asciiTheme="majorHAnsi" w:hAnsiTheme="majorHAnsi" w:cstheme="majorHAnsi"/>
                <w:iCs/>
                <w:sz w:val="24"/>
                <w:szCs w:val="24"/>
              </w:rPr>
              <w:t xml:space="preserve"> </w:t>
            </w:r>
          </w:p>
          <w:p w14:paraId="66880443" w14:textId="3AB52FEF" w:rsidR="00C74FF8" w:rsidRPr="00085E32" w:rsidRDefault="00937CAC" w:rsidP="00DB6435">
            <w:pPr>
              <w:spacing w:line="360" w:lineRule="auto"/>
              <w:rPr>
                <w:rFonts w:asciiTheme="majorHAnsi" w:hAnsiTheme="majorHAnsi" w:cstheme="majorHAnsi"/>
                <w:iCs/>
                <w:sz w:val="24"/>
                <w:szCs w:val="24"/>
              </w:rPr>
            </w:pPr>
            <w:r w:rsidRPr="00085E32">
              <w:rPr>
                <w:rFonts w:asciiTheme="majorHAnsi" w:hAnsiTheme="majorHAnsi" w:cstheme="majorHAnsi"/>
                <w:position w:val="-54"/>
              </w:rPr>
              <w:object w:dxaOrig="2460" w:dyaOrig="1200" w14:anchorId="7413284E">
                <v:shape id="_x0000_i1105" type="#_x0000_t75" style="width:123pt;height:60pt" o:ole="">
                  <v:imagedata r:id="rId177" o:title=""/>
                </v:shape>
                <o:OLEObject Type="Embed" ProgID="Equation.DSMT4" ShapeID="_x0000_i1105" DrawAspect="Content" ObjectID="_1819570468" r:id="rId178"/>
              </w:object>
            </w:r>
            <w:r w:rsidR="00C74FF8" w:rsidRPr="00085E32">
              <w:rPr>
                <w:rFonts w:asciiTheme="majorHAnsi" w:hAnsiTheme="majorHAnsi" w:cstheme="majorHAnsi"/>
                <w:iCs/>
                <w:sz w:val="24"/>
                <w:szCs w:val="24"/>
              </w:rPr>
              <w:t xml:space="preserve"> </w:t>
            </w:r>
          </w:p>
          <w:p w14:paraId="0B186AB1" w14:textId="2639D57A" w:rsidR="00C74FF8" w:rsidRPr="00085E32" w:rsidRDefault="00937CAC" w:rsidP="00DB6435">
            <w:pPr>
              <w:spacing w:line="360" w:lineRule="auto"/>
              <w:rPr>
                <w:rFonts w:asciiTheme="majorHAnsi" w:hAnsiTheme="majorHAnsi" w:cstheme="majorHAnsi"/>
                <w:iCs/>
                <w:sz w:val="24"/>
                <w:szCs w:val="24"/>
              </w:rPr>
            </w:pPr>
            <w:r w:rsidRPr="00085E32">
              <w:rPr>
                <w:rFonts w:asciiTheme="majorHAnsi" w:hAnsiTheme="majorHAnsi" w:cstheme="majorHAnsi"/>
                <w:position w:val="-54"/>
              </w:rPr>
              <w:object w:dxaOrig="2240" w:dyaOrig="1200" w14:anchorId="5A0E7AF0">
                <v:shape id="_x0000_i1106" type="#_x0000_t75" style="width:111.75pt;height:60pt" o:ole="">
                  <v:imagedata r:id="rId179" o:title=""/>
                </v:shape>
                <o:OLEObject Type="Embed" ProgID="Equation.DSMT4" ShapeID="_x0000_i1106" DrawAspect="Content" ObjectID="_1819570469" r:id="rId180"/>
              </w:object>
            </w:r>
            <w:r w:rsidR="00C74FF8" w:rsidRPr="00085E32">
              <w:rPr>
                <w:rFonts w:asciiTheme="majorHAnsi" w:hAnsiTheme="majorHAnsi" w:cstheme="majorHAnsi"/>
                <w:iCs/>
                <w:sz w:val="24"/>
                <w:szCs w:val="24"/>
              </w:rPr>
              <w:t xml:space="preserve"> </w:t>
            </w:r>
          </w:p>
          <w:p w14:paraId="42C1AE70" w14:textId="77777777" w:rsidR="00C74FF8" w:rsidRPr="00085E32" w:rsidRDefault="00C74FF8" w:rsidP="00DB6435">
            <w:pPr>
              <w:spacing w:line="360" w:lineRule="auto"/>
              <w:jc w:val="both"/>
              <w:rPr>
                <w:rFonts w:asciiTheme="majorHAnsi" w:hAnsiTheme="majorHAnsi" w:cstheme="majorHAnsi"/>
                <w:b/>
                <w:sz w:val="24"/>
                <w:szCs w:val="24"/>
              </w:rPr>
            </w:pPr>
            <w:r w:rsidRPr="00085E32">
              <w:rPr>
                <w:rFonts w:asciiTheme="majorHAnsi" w:hAnsiTheme="majorHAnsi" w:cstheme="majorHAnsi"/>
                <w:b/>
                <w:sz w:val="24"/>
                <w:szCs w:val="24"/>
              </w:rPr>
              <w:t>c) Giá trị lượng giác của các góc đặc biệt</w:t>
            </w:r>
          </w:p>
          <w:p w14:paraId="1B4DE9FD" w14:textId="77777777" w:rsidR="00C74FF8" w:rsidRPr="00085E32" w:rsidRDefault="00C74FF8" w:rsidP="00DB6435">
            <w:pPr>
              <w:spacing w:line="360" w:lineRule="auto"/>
              <w:rPr>
                <w:rFonts w:asciiTheme="majorHAnsi" w:hAnsiTheme="majorHAnsi" w:cstheme="majorHAnsi"/>
                <w:sz w:val="24"/>
                <w:szCs w:val="24"/>
              </w:rPr>
            </w:pPr>
            <w:r w:rsidRPr="00085E32">
              <w:rPr>
                <w:rFonts w:asciiTheme="majorHAnsi" w:hAnsiTheme="majorHAnsi" w:cstheme="majorHAnsi"/>
                <w:noProof/>
                <w:sz w:val="24"/>
                <w:szCs w:val="24"/>
              </w:rPr>
              <w:drawing>
                <wp:inline distT="0" distB="0" distL="0" distR="0" wp14:anchorId="3ADC969A" wp14:editId="3B8A602C">
                  <wp:extent cx="2954848" cy="1210535"/>
                  <wp:effectExtent l="0" t="0" r="0" b="0"/>
                  <wp:docPr id="2135625811"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181"/>
                          <a:srcRect/>
                          <a:stretch>
                            <a:fillRect/>
                          </a:stretch>
                        </pic:blipFill>
                        <pic:spPr>
                          <a:xfrm>
                            <a:off x="0" y="0"/>
                            <a:ext cx="2954848" cy="1210535"/>
                          </a:xfrm>
                          <a:prstGeom prst="rect">
                            <a:avLst/>
                          </a:prstGeom>
                          <a:ln/>
                        </pic:spPr>
                      </pic:pic>
                    </a:graphicData>
                  </a:graphic>
                </wp:inline>
              </w:drawing>
            </w:r>
          </w:p>
          <w:p w14:paraId="41C46AE4" w14:textId="77777777" w:rsidR="00C74FF8" w:rsidRPr="00085E32" w:rsidRDefault="00C74FF8" w:rsidP="00DB6435">
            <w:pPr>
              <w:spacing w:line="360" w:lineRule="auto"/>
              <w:jc w:val="both"/>
              <w:rPr>
                <w:rFonts w:asciiTheme="majorHAnsi" w:hAnsiTheme="majorHAnsi" w:cstheme="majorHAnsi"/>
                <w:b/>
                <w:sz w:val="24"/>
                <w:szCs w:val="24"/>
              </w:rPr>
            </w:pPr>
            <w:r w:rsidRPr="00085E32">
              <w:rPr>
                <w:rFonts w:asciiTheme="majorHAnsi" w:hAnsiTheme="majorHAnsi" w:cstheme="majorHAnsi"/>
                <w:b/>
                <w:sz w:val="24"/>
                <w:szCs w:val="24"/>
              </w:rPr>
              <w:t>d) Sử dụng máy tính cầm tay để đổi số đo góc và tìm giá trị lượng giác của góc</w:t>
            </w:r>
          </w:p>
          <w:p w14:paraId="27457330" w14:textId="77777777" w:rsidR="00C74FF8" w:rsidRPr="00085E32" w:rsidRDefault="00C74FF8" w:rsidP="00DB6435">
            <w:pPr>
              <w:spacing w:line="360" w:lineRule="auto"/>
              <w:jc w:val="both"/>
              <w:rPr>
                <w:rFonts w:asciiTheme="majorHAnsi" w:hAnsiTheme="majorHAnsi" w:cstheme="majorHAnsi"/>
                <w:i/>
                <w:sz w:val="24"/>
                <w:szCs w:val="24"/>
              </w:rPr>
            </w:pPr>
            <w:r w:rsidRPr="00085E32">
              <w:rPr>
                <w:rFonts w:asciiTheme="majorHAnsi" w:hAnsiTheme="majorHAnsi" w:cstheme="majorHAnsi"/>
                <w:b/>
                <w:i/>
                <w:sz w:val="24"/>
                <w:szCs w:val="24"/>
              </w:rPr>
              <w:t xml:space="preserve">Ví dụ </w:t>
            </w:r>
            <w:r w:rsidRPr="00085E32">
              <w:rPr>
                <w:rFonts w:asciiTheme="majorHAnsi" w:hAnsiTheme="majorHAnsi" w:cstheme="majorHAnsi"/>
                <w:b/>
                <w:i/>
                <w:sz w:val="24"/>
                <w:szCs w:val="24"/>
                <w:lang w:val="vi-VN"/>
              </w:rPr>
              <w:t>7</w:t>
            </w:r>
            <w:r w:rsidRPr="00085E32">
              <w:rPr>
                <w:rFonts w:asciiTheme="majorHAnsi" w:hAnsiTheme="majorHAnsi" w:cstheme="majorHAnsi"/>
                <w:b/>
                <w:i/>
                <w:sz w:val="24"/>
                <w:szCs w:val="24"/>
              </w:rPr>
              <w:t xml:space="preserve">: </w:t>
            </w:r>
            <w:r w:rsidRPr="00085E32">
              <w:rPr>
                <w:rFonts w:asciiTheme="majorHAnsi" w:hAnsiTheme="majorHAnsi" w:cstheme="majorHAnsi"/>
                <w:i/>
                <w:sz w:val="24"/>
                <w:szCs w:val="24"/>
              </w:rPr>
              <w:t>(SGK – tr.13).</w:t>
            </w:r>
          </w:p>
          <w:p w14:paraId="2E60C16B" w14:textId="77777777" w:rsidR="00C74FF8" w:rsidRPr="00085E32" w:rsidRDefault="00C74FF8" w:rsidP="00DB6435">
            <w:pPr>
              <w:spacing w:line="360" w:lineRule="auto"/>
              <w:jc w:val="both"/>
              <w:rPr>
                <w:rFonts w:asciiTheme="majorHAnsi" w:hAnsiTheme="majorHAnsi" w:cstheme="majorHAnsi"/>
                <w:i/>
                <w:sz w:val="24"/>
                <w:szCs w:val="24"/>
              </w:rPr>
            </w:pPr>
            <w:r w:rsidRPr="00085E32">
              <w:rPr>
                <w:rFonts w:asciiTheme="majorHAnsi" w:hAnsiTheme="majorHAnsi" w:cstheme="majorHAnsi"/>
                <w:noProof/>
                <w:sz w:val="24"/>
                <w:szCs w:val="24"/>
              </w:rPr>
              <w:lastRenderedPageBreak/>
              <w:drawing>
                <wp:inline distT="0" distB="0" distL="0" distR="0" wp14:anchorId="469843BD" wp14:editId="5A6B75A3">
                  <wp:extent cx="2969722" cy="719536"/>
                  <wp:effectExtent l="0" t="0" r="0" b="0"/>
                  <wp:docPr id="2135625813" name="image165.png"/>
                  <wp:cNvGraphicFramePr/>
                  <a:graphic xmlns:a="http://schemas.openxmlformats.org/drawingml/2006/main">
                    <a:graphicData uri="http://schemas.openxmlformats.org/drawingml/2006/picture">
                      <pic:pic xmlns:pic="http://schemas.openxmlformats.org/drawingml/2006/picture">
                        <pic:nvPicPr>
                          <pic:cNvPr id="0" name="image165.png"/>
                          <pic:cNvPicPr preferRelativeResize="0"/>
                        </pic:nvPicPr>
                        <pic:blipFill>
                          <a:blip r:embed="rId182"/>
                          <a:srcRect/>
                          <a:stretch>
                            <a:fillRect/>
                          </a:stretch>
                        </pic:blipFill>
                        <pic:spPr>
                          <a:xfrm>
                            <a:off x="0" y="0"/>
                            <a:ext cx="2969722" cy="719536"/>
                          </a:xfrm>
                          <a:prstGeom prst="rect">
                            <a:avLst/>
                          </a:prstGeom>
                          <a:ln/>
                        </pic:spPr>
                      </pic:pic>
                    </a:graphicData>
                  </a:graphic>
                </wp:inline>
              </w:drawing>
            </w:r>
          </w:p>
          <w:p w14:paraId="50E8FC90" w14:textId="77777777" w:rsidR="00C74FF8" w:rsidRPr="00085E32" w:rsidRDefault="00C74FF8" w:rsidP="00DB6435">
            <w:pPr>
              <w:spacing w:line="360" w:lineRule="auto"/>
              <w:jc w:val="both"/>
              <w:rPr>
                <w:rFonts w:asciiTheme="majorHAnsi" w:hAnsiTheme="majorHAnsi" w:cstheme="majorHAnsi"/>
                <w:i/>
                <w:sz w:val="24"/>
                <w:szCs w:val="24"/>
              </w:rPr>
            </w:pPr>
            <w:r w:rsidRPr="00085E32">
              <w:rPr>
                <w:rFonts w:asciiTheme="majorHAnsi" w:hAnsiTheme="majorHAnsi" w:cstheme="majorHAnsi"/>
                <w:b/>
                <w:i/>
                <w:sz w:val="24"/>
                <w:szCs w:val="24"/>
              </w:rPr>
              <w:t xml:space="preserve">Ví dụ </w:t>
            </w:r>
            <w:r w:rsidRPr="00085E32">
              <w:rPr>
                <w:rFonts w:asciiTheme="majorHAnsi" w:hAnsiTheme="majorHAnsi" w:cstheme="majorHAnsi"/>
                <w:b/>
                <w:i/>
                <w:sz w:val="24"/>
                <w:szCs w:val="24"/>
                <w:lang w:val="vi-VN"/>
              </w:rPr>
              <w:t>8</w:t>
            </w:r>
            <w:r w:rsidRPr="00085E32">
              <w:rPr>
                <w:rFonts w:asciiTheme="majorHAnsi" w:hAnsiTheme="majorHAnsi" w:cstheme="majorHAnsi"/>
                <w:b/>
                <w:i/>
                <w:sz w:val="24"/>
                <w:szCs w:val="24"/>
              </w:rPr>
              <w:t xml:space="preserve">: </w:t>
            </w:r>
            <w:r w:rsidRPr="00085E32">
              <w:rPr>
                <w:rFonts w:asciiTheme="majorHAnsi" w:hAnsiTheme="majorHAnsi" w:cstheme="majorHAnsi"/>
                <w:i/>
                <w:sz w:val="24"/>
                <w:szCs w:val="24"/>
              </w:rPr>
              <w:t>(SGK – tr.13).</w:t>
            </w:r>
          </w:p>
          <w:p w14:paraId="152E0039" w14:textId="77777777" w:rsidR="00C74FF8" w:rsidRPr="00085E32" w:rsidRDefault="00C74FF8" w:rsidP="00DB6435">
            <w:pPr>
              <w:spacing w:line="360" w:lineRule="auto"/>
              <w:jc w:val="both"/>
              <w:rPr>
                <w:rFonts w:asciiTheme="majorHAnsi" w:hAnsiTheme="majorHAnsi" w:cstheme="majorHAnsi"/>
                <w:i/>
                <w:sz w:val="24"/>
                <w:szCs w:val="24"/>
              </w:rPr>
            </w:pPr>
            <w:r w:rsidRPr="00085E32">
              <w:rPr>
                <w:rFonts w:asciiTheme="majorHAnsi" w:hAnsiTheme="majorHAnsi" w:cstheme="majorHAnsi"/>
                <w:noProof/>
                <w:sz w:val="24"/>
                <w:szCs w:val="24"/>
              </w:rPr>
              <w:drawing>
                <wp:inline distT="0" distB="0" distL="0" distR="0" wp14:anchorId="678CCF18" wp14:editId="1FF1C69A">
                  <wp:extent cx="2983335" cy="885746"/>
                  <wp:effectExtent l="0" t="0" r="0" b="0"/>
                  <wp:docPr id="2135625815" name="image180.png"/>
                  <wp:cNvGraphicFramePr/>
                  <a:graphic xmlns:a="http://schemas.openxmlformats.org/drawingml/2006/main">
                    <a:graphicData uri="http://schemas.openxmlformats.org/drawingml/2006/picture">
                      <pic:pic xmlns:pic="http://schemas.openxmlformats.org/drawingml/2006/picture">
                        <pic:nvPicPr>
                          <pic:cNvPr id="0" name="image180.png"/>
                          <pic:cNvPicPr preferRelativeResize="0"/>
                        </pic:nvPicPr>
                        <pic:blipFill>
                          <a:blip r:embed="rId183"/>
                          <a:srcRect/>
                          <a:stretch>
                            <a:fillRect/>
                          </a:stretch>
                        </pic:blipFill>
                        <pic:spPr>
                          <a:xfrm>
                            <a:off x="0" y="0"/>
                            <a:ext cx="2983335" cy="885746"/>
                          </a:xfrm>
                          <a:prstGeom prst="rect">
                            <a:avLst/>
                          </a:prstGeom>
                          <a:ln/>
                        </pic:spPr>
                      </pic:pic>
                    </a:graphicData>
                  </a:graphic>
                </wp:inline>
              </w:drawing>
            </w:r>
          </w:p>
          <w:p w14:paraId="20CB515E" w14:textId="77777777" w:rsidR="00C74FF8" w:rsidRPr="00085E32" w:rsidRDefault="00C74FF8" w:rsidP="00DB6435">
            <w:pPr>
              <w:spacing w:line="360" w:lineRule="auto"/>
              <w:jc w:val="both"/>
              <w:rPr>
                <w:rFonts w:asciiTheme="majorHAnsi" w:hAnsiTheme="majorHAnsi" w:cstheme="majorHAnsi"/>
                <w:b/>
                <w:sz w:val="24"/>
                <w:szCs w:val="24"/>
                <w:lang w:val="vi-VN"/>
              </w:rPr>
            </w:pPr>
            <w:r w:rsidRPr="00085E32">
              <w:rPr>
                <w:rFonts w:asciiTheme="majorHAnsi" w:hAnsiTheme="majorHAnsi" w:cstheme="majorHAnsi"/>
                <w:b/>
                <w:sz w:val="24"/>
                <w:szCs w:val="24"/>
              </w:rPr>
              <w:t xml:space="preserve">Luyện tập </w:t>
            </w:r>
            <w:r w:rsidRPr="00085E32">
              <w:rPr>
                <w:rFonts w:asciiTheme="majorHAnsi" w:hAnsiTheme="majorHAnsi" w:cstheme="majorHAnsi"/>
                <w:b/>
                <w:sz w:val="24"/>
                <w:szCs w:val="24"/>
                <w:lang w:val="vi-VN"/>
              </w:rPr>
              <w:t>6</w:t>
            </w:r>
          </w:p>
          <w:p w14:paraId="595D7260" w14:textId="6E8F5266" w:rsidR="00C74FF8" w:rsidRPr="00085E32" w:rsidRDefault="00C74FF8" w:rsidP="00DB6435">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a) </w:t>
            </w:r>
            <w:r w:rsidR="008B254C" w:rsidRPr="00085E32">
              <w:rPr>
                <w:rFonts w:asciiTheme="majorHAnsi" w:hAnsiTheme="majorHAnsi" w:cstheme="majorHAnsi"/>
                <w:sz w:val="24"/>
                <w:szCs w:val="24"/>
              </w:rPr>
              <w:t xml:space="preserve"> </w:t>
            </w:r>
            <w:r w:rsidR="0001548B" w:rsidRPr="00085E32">
              <w:rPr>
                <w:rFonts w:asciiTheme="majorHAnsi" w:hAnsiTheme="majorHAnsi" w:cstheme="majorHAnsi"/>
                <w:position w:val="-24"/>
              </w:rPr>
              <w:object w:dxaOrig="2220" w:dyaOrig="620" w14:anchorId="2D6E3070">
                <v:shape id="_x0000_i1107" type="#_x0000_t75" style="width:111pt;height:30.75pt" o:ole="">
                  <v:imagedata r:id="rId184" o:title=""/>
                </v:shape>
                <o:OLEObject Type="Embed" ProgID="Equation.DSMT4" ShapeID="_x0000_i1107" DrawAspect="Content" ObjectID="_1819570470" r:id="rId185"/>
              </w:object>
            </w:r>
            <w:r w:rsidRPr="00085E32">
              <w:rPr>
                <w:rFonts w:asciiTheme="majorHAnsi" w:hAnsiTheme="majorHAnsi" w:cstheme="majorHAnsi"/>
                <w:sz w:val="24"/>
                <w:szCs w:val="24"/>
              </w:rPr>
              <w:t>.</w:t>
            </w:r>
          </w:p>
          <w:p w14:paraId="744A4A8E" w14:textId="0B591728" w:rsidR="00C74FF8" w:rsidRPr="00085E32" w:rsidRDefault="0001548B" w:rsidP="00DB6435">
            <w:pPr>
              <w:spacing w:line="360" w:lineRule="auto"/>
              <w:jc w:val="both"/>
              <w:rPr>
                <w:rFonts w:asciiTheme="majorHAnsi" w:hAnsiTheme="majorHAnsi" w:cstheme="majorHAnsi"/>
                <w:sz w:val="24"/>
                <w:szCs w:val="24"/>
              </w:rPr>
            </w:pPr>
            <w:r w:rsidRPr="00085E32">
              <w:rPr>
                <w:rFonts w:asciiTheme="majorHAnsi" w:hAnsiTheme="majorHAnsi" w:cstheme="majorHAnsi"/>
                <w:position w:val="-16"/>
              </w:rPr>
              <w:object w:dxaOrig="2840" w:dyaOrig="440" w14:anchorId="35B82924">
                <v:shape id="_x0000_i1108" type="#_x0000_t75" style="width:141.75pt;height:21.75pt" o:ole="">
                  <v:imagedata r:id="rId186" o:title=""/>
                </v:shape>
                <o:OLEObject Type="Embed" ProgID="Equation.DSMT4" ShapeID="_x0000_i1108" DrawAspect="Content" ObjectID="_1819570471" r:id="rId187"/>
              </w:object>
            </w:r>
            <w:r w:rsidR="00C74FF8" w:rsidRPr="00085E32">
              <w:rPr>
                <w:rFonts w:asciiTheme="majorHAnsi" w:hAnsiTheme="majorHAnsi" w:cstheme="majorHAnsi"/>
                <w:sz w:val="24"/>
                <w:szCs w:val="24"/>
              </w:rPr>
              <w:t>.</w:t>
            </w:r>
          </w:p>
          <w:p w14:paraId="7780BB5B" w14:textId="55D55554" w:rsidR="00C74FF8" w:rsidRPr="00085E32" w:rsidRDefault="00C74FF8" w:rsidP="00B7684E">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b) </w:t>
            </w:r>
          </w:p>
          <w:p w14:paraId="20A08E38" w14:textId="77777777" w:rsidR="00C74FF8" w:rsidRPr="00085E32" w:rsidRDefault="00094736" w:rsidP="00DB6435">
            <w:pPr>
              <w:spacing w:line="360" w:lineRule="auto"/>
              <w:jc w:val="both"/>
              <w:rPr>
                <w:rFonts w:asciiTheme="majorHAnsi" w:hAnsiTheme="majorHAnsi" w:cstheme="majorHAnsi"/>
                <w:sz w:val="24"/>
                <w:szCs w:val="24"/>
              </w:rPr>
            </w:pPr>
            <w:sdt>
              <w:sdtPr>
                <w:rPr>
                  <w:rFonts w:asciiTheme="majorHAnsi" w:hAnsiTheme="majorHAnsi" w:cstheme="majorHAnsi"/>
                  <w:sz w:val="24"/>
                  <w:szCs w:val="24"/>
                </w:rPr>
                <w:tag w:val="goog_rdk_1"/>
                <w:id w:val="791323540"/>
              </w:sdtPr>
              <w:sdtEndPr/>
              <w:sdtContent>
                <w:r w:rsidR="00C74FF8" w:rsidRPr="00085E32">
                  <w:rPr>
                    <w:rFonts w:asciiTheme="majorHAnsi" w:eastAsia="Caudex" w:hAnsiTheme="majorHAnsi" w:cstheme="majorHAnsi"/>
                    <w:sz w:val="24"/>
                    <w:szCs w:val="24"/>
                  </w:rPr>
                  <w:t>Vậy 179°23'30" ≈ 3,130975234 (rad).</w:t>
                </w:r>
              </w:sdtContent>
            </w:sdt>
          </w:p>
          <w:p w14:paraId="2D838EAD" w14:textId="1094AA8E" w:rsidR="00C74FF8" w:rsidRPr="00085E32" w:rsidRDefault="00C74FF8" w:rsidP="00B7684E">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c) Vậy </w:t>
            </w:r>
            <w:r w:rsidR="00B7684E" w:rsidRPr="00085E32">
              <w:rPr>
                <w:rFonts w:asciiTheme="majorHAnsi" w:hAnsiTheme="majorHAnsi" w:cstheme="majorHAnsi"/>
                <w:position w:val="-24"/>
              </w:rPr>
              <w:object w:dxaOrig="240" w:dyaOrig="620" w14:anchorId="4956D5E4">
                <v:shape id="_x0000_i1109" type="#_x0000_t75" style="width:12pt;height:30.75pt" o:ole="">
                  <v:imagedata r:id="rId188" o:title=""/>
                </v:shape>
                <o:OLEObject Type="Embed" ProgID="Equation.DSMT4" ShapeID="_x0000_i1109" DrawAspect="Content" ObjectID="_1819570472" r:id="rId189"/>
              </w:object>
            </w:r>
            <w:r w:rsidRPr="00085E32">
              <w:rPr>
                <w:rFonts w:asciiTheme="majorHAnsi" w:hAnsiTheme="majorHAnsi" w:cstheme="majorHAnsi"/>
                <w:sz w:val="24"/>
                <w:szCs w:val="24"/>
              </w:rPr>
              <w:t xml:space="preserve"> </w:t>
            </w:r>
            <w:r w:rsidR="00B7684E" w:rsidRPr="00085E32">
              <w:rPr>
                <w:rFonts w:asciiTheme="majorHAnsi" w:hAnsiTheme="majorHAnsi" w:cstheme="majorHAnsi"/>
                <w:position w:val="-10"/>
              </w:rPr>
              <w:object w:dxaOrig="1980" w:dyaOrig="320" w14:anchorId="7ED7A714">
                <v:shape id="_x0000_i1110" type="#_x0000_t75" style="width:99pt;height:15.75pt" o:ole="">
                  <v:imagedata r:id="rId190" o:title=""/>
                </v:shape>
                <o:OLEObject Type="Embed" ProgID="Equation.DSMT4" ShapeID="_x0000_i1110" DrawAspect="Content" ObjectID="_1819570473" r:id="rId191"/>
              </w:object>
            </w:r>
          </w:p>
        </w:tc>
      </w:tr>
    </w:tbl>
    <w:p w14:paraId="68E3429F" w14:textId="77777777" w:rsidR="005B6BDE" w:rsidRPr="00085E32" w:rsidRDefault="005B6BDE" w:rsidP="00804811">
      <w:pPr>
        <w:spacing w:after="0"/>
        <w:jc w:val="both"/>
        <w:rPr>
          <w:rFonts w:asciiTheme="majorHAnsi" w:hAnsiTheme="majorHAnsi" w:cstheme="majorHAnsi"/>
          <w:b/>
          <w:color w:val="000000"/>
          <w:sz w:val="24"/>
          <w:szCs w:val="24"/>
        </w:rPr>
      </w:pPr>
    </w:p>
    <w:p w14:paraId="3038534F" w14:textId="2BA375DB" w:rsidR="00B26BEE" w:rsidRPr="00085E32" w:rsidRDefault="00B26BEE" w:rsidP="00B26BEE">
      <w:pPr>
        <w:snapToGrid w:val="0"/>
        <w:ind w:firstLine="540"/>
        <w:jc w:val="both"/>
        <w:rPr>
          <w:rFonts w:asciiTheme="majorHAnsi" w:hAnsiTheme="majorHAnsi" w:cstheme="majorHAnsi"/>
          <w:b/>
          <w:bCs/>
          <w:color w:val="FF0000"/>
          <w:sz w:val="24"/>
          <w:szCs w:val="24"/>
          <w:u w:val="single"/>
        </w:rPr>
      </w:pPr>
      <w:r w:rsidRPr="00085E32">
        <w:rPr>
          <w:rFonts w:asciiTheme="majorHAnsi" w:hAnsiTheme="majorHAnsi" w:cstheme="majorHAnsi"/>
          <w:b/>
          <w:bCs/>
          <w:color w:val="FF0000"/>
          <w:sz w:val="24"/>
          <w:szCs w:val="24"/>
          <w:u w:val="single"/>
        </w:rPr>
        <w:t>Tiết 3</w:t>
      </w:r>
    </w:p>
    <w:p w14:paraId="717FCAF7" w14:textId="7C6BD2C8" w:rsidR="005B6BDE" w:rsidRPr="00085E32" w:rsidRDefault="00615421" w:rsidP="00804811">
      <w:pPr>
        <w:spacing w:after="0"/>
        <w:jc w:val="center"/>
        <w:rPr>
          <w:rFonts w:asciiTheme="majorHAnsi" w:hAnsiTheme="majorHAnsi" w:cstheme="majorHAnsi"/>
          <w:b/>
          <w:color w:val="0070C0"/>
          <w:sz w:val="24"/>
          <w:szCs w:val="24"/>
        </w:rPr>
      </w:pPr>
      <w:r w:rsidRPr="00085E32">
        <w:rPr>
          <w:rFonts w:asciiTheme="majorHAnsi" w:hAnsiTheme="majorHAnsi" w:cstheme="majorHAnsi"/>
          <w:b/>
          <w:color w:val="0070C0"/>
          <w:sz w:val="24"/>
          <w:szCs w:val="24"/>
        </w:rPr>
        <w:t>QUAN HỆ GIỮA CÁC GIÁ TRỊ LƯỢNG GIÁC</w:t>
      </w:r>
    </w:p>
    <w:p w14:paraId="69812E18" w14:textId="77777777" w:rsidR="00C80930" w:rsidRPr="00085E32" w:rsidRDefault="00C80930" w:rsidP="00804811">
      <w:pPr>
        <w:spacing w:after="0"/>
        <w:jc w:val="both"/>
        <w:rPr>
          <w:rFonts w:asciiTheme="majorHAnsi" w:hAnsiTheme="majorHAnsi" w:cstheme="majorHAnsi"/>
          <w:b/>
          <w:sz w:val="24"/>
          <w:szCs w:val="24"/>
        </w:rPr>
      </w:pPr>
    </w:p>
    <w:p w14:paraId="4E9A5393" w14:textId="77777777" w:rsidR="005B6BDE" w:rsidRPr="00085E32" w:rsidRDefault="00615421" w:rsidP="00804811">
      <w:pPr>
        <w:spacing w:after="0"/>
        <w:jc w:val="both"/>
        <w:rPr>
          <w:rFonts w:asciiTheme="majorHAnsi" w:hAnsiTheme="majorHAnsi" w:cstheme="majorHAnsi"/>
          <w:b/>
          <w:sz w:val="24"/>
          <w:szCs w:val="24"/>
        </w:rPr>
      </w:pPr>
      <w:r w:rsidRPr="00085E32">
        <w:rPr>
          <w:rFonts w:asciiTheme="majorHAnsi" w:hAnsiTheme="majorHAnsi" w:cstheme="majorHAnsi"/>
          <w:b/>
          <w:sz w:val="24"/>
          <w:szCs w:val="24"/>
        </w:rPr>
        <w:t>Hoạt động 4: Quan hệ giữa các giá trị lượng giác.</w:t>
      </w:r>
    </w:p>
    <w:p w14:paraId="11851355" w14:textId="77777777" w:rsidR="005B6BDE" w:rsidRPr="00085E32" w:rsidRDefault="00615421" w:rsidP="00804811">
      <w:pPr>
        <w:tabs>
          <w:tab w:val="left" w:pos="567"/>
          <w:tab w:val="left" w:pos="1134"/>
        </w:tabs>
        <w:spacing w:after="0"/>
        <w:jc w:val="both"/>
        <w:rPr>
          <w:rFonts w:asciiTheme="majorHAnsi" w:hAnsiTheme="majorHAnsi" w:cstheme="majorHAnsi"/>
          <w:color w:val="000000"/>
          <w:sz w:val="24"/>
          <w:szCs w:val="24"/>
        </w:rPr>
      </w:pPr>
      <w:r w:rsidRPr="00085E32">
        <w:rPr>
          <w:rFonts w:asciiTheme="majorHAnsi" w:hAnsiTheme="majorHAnsi" w:cstheme="majorHAnsi"/>
          <w:b/>
          <w:color w:val="000000"/>
          <w:sz w:val="24"/>
          <w:szCs w:val="24"/>
        </w:rPr>
        <w:t>a) Mục tiêu:</w:t>
      </w:r>
      <w:r w:rsidRPr="00085E32">
        <w:rPr>
          <w:rFonts w:asciiTheme="majorHAnsi" w:hAnsiTheme="majorHAnsi" w:cstheme="majorHAnsi"/>
          <w:color w:val="000000"/>
          <w:sz w:val="24"/>
          <w:szCs w:val="24"/>
        </w:rPr>
        <w:t xml:space="preserve">  </w:t>
      </w:r>
    </w:p>
    <w:p w14:paraId="3943710E" w14:textId="77777777" w:rsidR="005B6BDE" w:rsidRPr="00085E32" w:rsidRDefault="00615421" w:rsidP="00804811">
      <w:pPr>
        <w:tabs>
          <w:tab w:val="left" w:pos="567"/>
          <w:tab w:val="left" w:pos="1134"/>
        </w:tabs>
        <w:spacing w:after="0"/>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Nhận biết và vận dụng được các công thức lượng giác cơ bản trong một số bài toán đơn giản.</w:t>
      </w:r>
    </w:p>
    <w:p w14:paraId="6B55035F" w14:textId="77777777" w:rsidR="005B6BDE" w:rsidRPr="00085E32" w:rsidRDefault="00615421" w:rsidP="00804811">
      <w:pPr>
        <w:tabs>
          <w:tab w:val="left" w:pos="567"/>
          <w:tab w:val="left" w:pos="1134"/>
        </w:tabs>
        <w:spacing w:after="0"/>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Nhận biết giá trị lượng giác của các góc có liên quan đặc biệt.</w:t>
      </w:r>
    </w:p>
    <w:p w14:paraId="376F32D2" w14:textId="77777777" w:rsidR="005B6BDE" w:rsidRPr="00085E32" w:rsidRDefault="00615421" w:rsidP="00804811">
      <w:pPr>
        <w:tabs>
          <w:tab w:val="left" w:pos="567"/>
          <w:tab w:val="left" w:pos="1134"/>
        </w:tabs>
        <w:spacing w:after="0"/>
        <w:jc w:val="both"/>
        <w:rPr>
          <w:rFonts w:asciiTheme="majorHAnsi" w:hAnsiTheme="majorHAnsi" w:cstheme="majorHAnsi"/>
          <w:b/>
          <w:color w:val="000000"/>
          <w:sz w:val="24"/>
          <w:szCs w:val="24"/>
        </w:rPr>
      </w:pPr>
      <w:r w:rsidRPr="00085E32">
        <w:rPr>
          <w:rFonts w:asciiTheme="majorHAnsi" w:hAnsiTheme="majorHAnsi" w:cstheme="majorHAnsi"/>
          <w:b/>
          <w:color w:val="000000"/>
          <w:sz w:val="24"/>
          <w:szCs w:val="24"/>
        </w:rPr>
        <w:t>b) Nội dung:</w:t>
      </w:r>
    </w:p>
    <w:p w14:paraId="3FFD7DED" w14:textId="77777777" w:rsidR="005B6BDE" w:rsidRPr="00085E32" w:rsidRDefault="00615421" w:rsidP="00804811">
      <w:pPr>
        <w:tabs>
          <w:tab w:val="left" w:pos="567"/>
          <w:tab w:val="left" w:pos="1134"/>
        </w:tabs>
        <w:spacing w:after="0"/>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w:t>
      </w:r>
      <w:r w:rsidRPr="00085E32">
        <w:rPr>
          <w:rFonts w:asciiTheme="majorHAnsi" w:hAnsiTheme="majorHAnsi" w:cstheme="majorHAnsi"/>
          <w:b/>
          <w:color w:val="000000"/>
          <w:sz w:val="24"/>
          <w:szCs w:val="24"/>
        </w:rPr>
        <w:t xml:space="preserve"> </w:t>
      </w:r>
      <w:r w:rsidRPr="00085E32">
        <w:rPr>
          <w:rFonts w:asciiTheme="majorHAnsi" w:hAnsiTheme="majorHAnsi" w:cstheme="majorHAnsi"/>
          <w:color w:val="000000"/>
          <w:sz w:val="24"/>
          <w:szCs w:val="24"/>
        </w:rPr>
        <w:t xml:space="preserve">HS tìm hiểu nội dung kiến thức về </w:t>
      </w:r>
      <w:r w:rsidRPr="00085E32">
        <w:rPr>
          <w:rFonts w:asciiTheme="majorHAnsi" w:hAnsiTheme="majorHAnsi" w:cstheme="majorHAnsi"/>
          <w:sz w:val="24"/>
          <w:szCs w:val="24"/>
        </w:rPr>
        <w:t>quan hệ giữa các giá trị lượng giác</w:t>
      </w:r>
      <w:r w:rsidRPr="00085E32">
        <w:rPr>
          <w:rFonts w:asciiTheme="majorHAnsi" w:hAnsiTheme="majorHAnsi" w:cstheme="majorHAnsi"/>
          <w:color w:val="000000"/>
          <w:sz w:val="24"/>
          <w:szCs w:val="24"/>
        </w:rPr>
        <w:t xml:space="preserve"> theo yêu cầu, dẫn dắt của GV, thảo luận trả lời câu hỏi và hoàn thành các bài tập ví dụ, luyện tập trong SGK. </w:t>
      </w:r>
    </w:p>
    <w:p w14:paraId="7AD4CC8E" w14:textId="77777777" w:rsidR="005B6BDE" w:rsidRPr="00085E32" w:rsidRDefault="00615421" w:rsidP="00804811">
      <w:pPr>
        <w:tabs>
          <w:tab w:val="left" w:pos="567"/>
          <w:tab w:val="left" w:pos="1134"/>
        </w:tabs>
        <w:spacing w:after="0"/>
        <w:jc w:val="both"/>
        <w:rPr>
          <w:rFonts w:asciiTheme="majorHAnsi" w:hAnsiTheme="majorHAnsi" w:cstheme="majorHAnsi"/>
          <w:color w:val="000000"/>
          <w:sz w:val="24"/>
          <w:szCs w:val="24"/>
        </w:rPr>
      </w:pPr>
      <w:r w:rsidRPr="00085E32">
        <w:rPr>
          <w:rFonts w:asciiTheme="majorHAnsi" w:hAnsiTheme="majorHAnsi" w:cstheme="majorHAnsi"/>
          <w:b/>
          <w:color w:val="000000"/>
          <w:sz w:val="24"/>
          <w:szCs w:val="24"/>
        </w:rPr>
        <w:lastRenderedPageBreak/>
        <w:t xml:space="preserve">c) Sản phẩm: </w:t>
      </w:r>
      <w:r w:rsidRPr="00085E32">
        <w:rPr>
          <w:rFonts w:asciiTheme="majorHAnsi" w:hAnsiTheme="majorHAnsi" w:cstheme="majorHAnsi"/>
          <w:color w:val="000000"/>
          <w:sz w:val="24"/>
          <w:szCs w:val="24"/>
        </w:rPr>
        <w:t xml:space="preserve">HS ghi nhớ và vận dụng kiến thức về </w:t>
      </w:r>
      <w:r w:rsidRPr="00085E32">
        <w:rPr>
          <w:rFonts w:asciiTheme="majorHAnsi" w:hAnsiTheme="majorHAnsi" w:cstheme="majorHAnsi"/>
          <w:sz w:val="24"/>
          <w:szCs w:val="24"/>
        </w:rPr>
        <w:t>quan hệ giữa các giá trị lượng giác</w:t>
      </w:r>
      <w:r w:rsidRPr="00085E32">
        <w:rPr>
          <w:rFonts w:asciiTheme="majorHAnsi" w:hAnsiTheme="majorHAnsi" w:cstheme="majorHAnsi"/>
          <w:color w:val="000000"/>
          <w:sz w:val="24"/>
          <w:szCs w:val="24"/>
        </w:rPr>
        <w:t xml:space="preserve"> để thực hành hoàn thành </w:t>
      </w:r>
      <w:r w:rsidRPr="00085E32">
        <w:rPr>
          <w:rFonts w:asciiTheme="majorHAnsi" w:hAnsiTheme="majorHAnsi" w:cstheme="majorHAnsi"/>
          <w:sz w:val="24"/>
          <w:szCs w:val="24"/>
        </w:rPr>
        <w:t>bài tập Ví dụ 8, 9, Luyện tập 6, 7 và Vận dụng 2.</w:t>
      </w:r>
    </w:p>
    <w:p w14:paraId="50B84D29" w14:textId="77777777" w:rsidR="005B6BDE" w:rsidRPr="00085E32" w:rsidRDefault="00615421" w:rsidP="00804811">
      <w:pPr>
        <w:tabs>
          <w:tab w:val="left" w:pos="567"/>
          <w:tab w:val="left" w:pos="1134"/>
        </w:tabs>
        <w:spacing w:after="0"/>
        <w:jc w:val="both"/>
        <w:rPr>
          <w:rFonts w:asciiTheme="majorHAnsi" w:hAnsiTheme="majorHAnsi" w:cstheme="majorHAnsi"/>
          <w:b/>
          <w:color w:val="000000"/>
          <w:sz w:val="24"/>
          <w:szCs w:val="24"/>
        </w:rPr>
      </w:pPr>
      <w:r w:rsidRPr="00085E32">
        <w:rPr>
          <w:rFonts w:asciiTheme="majorHAnsi" w:hAnsiTheme="majorHAnsi" w:cstheme="majorHAnsi"/>
          <w:b/>
          <w:color w:val="000000"/>
          <w:sz w:val="24"/>
          <w:szCs w:val="24"/>
        </w:rPr>
        <w:t>d) Tổ chức thực hiện:</w:t>
      </w:r>
    </w:p>
    <w:p w14:paraId="2D66BD83" w14:textId="77777777" w:rsidR="00C80930" w:rsidRPr="00085E32" w:rsidRDefault="00C80930" w:rsidP="00804811">
      <w:pPr>
        <w:tabs>
          <w:tab w:val="left" w:pos="567"/>
          <w:tab w:val="left" w:pos="1134"/>
        </w:tabs>
        <w:spacing w:after="0"/>
        <w:jc w:val="both"/>
        <w:rPr>
          <w:rFonts w:asciiTheme="majorHAnsi" w:hAnsiTheme="majorHAnsi" w:cstheme="majorHAnsi"/>
          <w:b/>
          <w:color w:val="000000"/>
          <w:sz w:val="24"/>
          <w:szCs w:val="24"/>
        </w:rPr>
      </w:pPr>
    </w:p>
    <w:p w14:paraId="59812660" w14:textId="77777777" w:rsidR="00C80930" w:rsidRPr="00085E32" w:rsidRDefault="00C80930" w:rsidP="00804811">
      <w:pPr>
        <w:tabs>
          <w:tab w:val="left" w:pos="567"/>
          <w:tab w:val="left" w:pos="1134"/>
        </w:tabs>
        <w:spacing w:after="0"/>
        <w:jc w:val="both"/>
        <w:rPr>
          <w:rFonts w:asciiTheme="majorHAnsi" w:hAnsiTheme="majorHAnsi" w:cstheme="majorHAnsi"/>
          <w:b/>
          <w:color w:val="000000"/>
          <w:sz w:val="24"/>
          <w:szCs w:val="24"/>
        </w:rPr>
      </w:pPr>
    </w:p>
    <w:p w14:paraId="7E930704" w14:textId="77777777" w:rsidR="00C80930" w:rsidRPr="00085E32" w:rsidRDefault="00C80930" w:rsidP="00804811">
      <w:pPr>
        <w:tabs>
          <w:tab w:val="left" w:pos="567"/>
          <w:tab w:val="left" w:pos="1134"/>
        </w:tabs>
        <w:spacing w:after="0"/>
        <w:jc w:val="both"/>
        <w:rPr>
          <w:rFonts w:asciiTheme="majorHAnsi" w:hAnsiTheme="majorHAnsi" w:cstheme="majorHAnsi"/>
          <w:b/>
          <w:color w:val="000000"/>
          <w:sz w:val="24"/>
          <w:szCs w:val="24"/>
        </w:rPr>
      </w:pPr>
    </w:p>
    <w:tbl>
      <w:tblPr>
        <w:tblStyle w:val="a3"/>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590"/>
      </w:tblGrid>
      <w:tr w:rsidR="005B6BDE" w:rsidRPr="00085E32" w14:paraId="397ACB34" w14:textId="77777777">
        <w:tc>
          <w:tcPr>
            <w:tcW w:w="4765" w:type="dxa"/>
          </w:tcPr>
          <w:p w14:paraId="4974F530" w14:textId="77777777" w:rsidR="005B6BDE" w:rsidRPr="00085E32" w:rsidRDefault="00615421" w:rsidP="00804811">
            <w:pPr>
              <w:tabs>
                <w:tab w:val="left" w:pos="567"/>
                <w:tab w:val="left" w:pos="1134"/>
              </w:tabs>
              <w:spacing w:line="360" w:lineRule="auto"/>
              <w:jc w:val="center"/>
              <w:rPr>
                <w:rFonts w:asciiTheme="majorHAnsi" w:hAnsiTheme="majorHAnsi" w:cstheme="majorHAnsi"/>
                <w:b/>
                <w:color w:val="000000"/>
                <w:sz w:val="24"/>
                <w:szCs w:val="24"/>
              </w:rPr>
            </w:pPr>
            <w:r w:rsidRPr="00085E32">
              <w:rPr>
                <w:rFonts w:asciiTheme="majorHAnsi" w:hAnsiTheme="majorHAnsi" w:cstheme="majorHAnsi"/>
                <w:b/>
                <w:color w:val="000000"/>
                <w:sz w:val="24"/>
                <w:szCs w:val="24"/>
              </w:rPr>
              <w:t>HĐ CỦA GV VÀ HS</w:t>
            </w:r>
          </w:p>
        </w:tc>
        <w:tc>
          <w:tcPr>
            <w:tcW w:w="4590" w:type="dxa"/>
          </w:tcPr>
          <w:p w14:paraId="26EEFD5E" w14:textId="77777777" w:rsidR="005B6BDE" w:rsidRPr="00085E32" w:rsidRDefault="00615421" w:rsidP="00804811">
            <w:pPr>
              <w:tabs>
                <w:tab w:val="left" w:pos="567"/>
                <w:tab w:val="left" w:pos="1134"/>
              </w:tabs>
              <w:spacing w:line="360" w:lineRule="auto"/>
              <w:jc w:val="center"/>
              <w:rPr>
                <w:rFonts w:asciiTheme="majorHAnsi" w:hAnsiTheme="majorHAnsi" w:cstheme="majorHAnsi"/>
                <w:b/>
                <w:color w:val="000000"/>
                <w:sz w:val="24"/>
                <w:szCs w:val="24"/>
              </w:rPr>
            </w:pPr>
            <w:r w:rsidRPr="00085E32">
              <w:rPr>
                <w:rFonts w:asciiTheme="majorHAnsi" w:hAnsiTheme="majorHAnsi" w:cstheme="majorHAnsi"/>
                <w:b/>
                <w:color w:val="000000"/>
                <w:sz w:val="24"/>
                <w:szCs w:val="24"/>
              </w:rPr>
              <w:t>SẢN PHẨM DỰ KIẾN</w:t>
            </w:r>
          </w:p>
        </w:tc>
      </w:tr>
      <w:tr w:rsidR="005B6BDE" w:rsidRPr="00085E32" w14:paraId="36FD7974" w14:textId="77777777">
        <w:trPr>
          <w:trHeight w:val="1088"/>
        </w:trPr>
        <w:tc>
          <w:tcPr>
            <w:tcW w:w="4765" w:type="dxa"/>
          </w:tcPr>
          <w:p w14:paraId="36D24B61" w14:textId="77777777" w:rsidR="005B6BDE" w:rsidRPr="00085E32" w:rsidRDefault="00615421" w:rsidP="00804811">
            <w:pPr>
              <w:spacing w:line="360" w:lineRule="auto"/>
              <w:jc w:val="both"/>
              <w:rPr>
                <w:rFonts w:asciiTheme="majorHAnsi" w:hAnsiTheme="majorHAnsi" w:cstheme="majorHAnsi"/>
                <w:b/>
                <w:color w:val="000000"/>
                <w:sz w:val="24"/>
                <w:szCs w:val="24"/>
              </w:rPr>
            </w:pPr>
            <w:r w:rsidRPr="00085E32">
              <w:rPr>
                <w:rFonts w:asciiTheme="majorHAnsi" w:hAnsiTheme="majorHAnsi" w:cstheme="majorHAnsi"/>
                <w:b/>
                <w:color w:val="000000"/>
                <w:sz w:val="24"/>
                <w:szCs w:val="24"/>
              </w:rPr>
              <w:t>Bước 1: Chuyển giao nhiệm vụ:</w:t>
            </w:r>
          </w:p>
          <w:p w14:paraId="3CA298A3" w14:textId="7956CA94" w:rsidR="005B6BDE" w:rsidRPr="00085E32" w:rsidRDefault="00615421" w:rsidP="00804811">
            <w:pPr>
              <w:tabs>
                <w:tab w:val="left" w:pos="567"/>
                <w:tab w:val="left" w:pos="1134"/>
              </w:tabs>
              <w:spacing w:line="360" w:lineRule="auto"/>
              <w:jc w:val="both"/>
              <w:rPr>
                <w:rFonts w:asciiTheme="majorHAnsi" w:hAnsiTheme="majorHAnsi" w:cstheme="majorHAnsi"/>
                <w:i/>
                <w:color w:val="000000"/>
                <w:sz w:val="24"/>
                <w:szCs w:val="24"/>
              </w:rPr>
            </w:pPr>
            <w:r w:rsidRPr="00085E32">
              <w:rPr>
                <w:rFonts w:asciiTheme="majorHAnsi" w:hAnsiTheme="majorHAnsi" w:cstheme="majorHAnsi"/>
                <w:color w:val="000000"/>
                <w:sz w:val="24"/>
                <w:szCs w:val="24"/>
              </w:rPr>
              <w:t xml:space="preserve">- GV cho HS quan sát và thực hiện </w:t>
            </w:r>
            <w:r w:rsidRPr="00085E32">
              <w:rPr>
                <w:rFonts w:asciiTheme="majorHAnsi" w:hAnsiTheme="majorHAnsi" w:cstheme="majorHAnsi"/>
                <w:b/>
                <w:color w:val="000000"/>
                <w:sz w:val="24"/>
                <w:szCs w:val="24"/>
              </w:rPr>
              <w:t>HĐ</w:t>
            </w:r>
            <w:r w:rsidR="002B0839" w:rsidRPr="00085E32">
              <w:rPr>
                <w:rFonts w:asciiTheme="majorHAnsi" w:hAnsiTheme="majorHAnsi" w:cstheme="majorHAnsi"/>
                <w:b/>
                <w:color w:val="000000"/>
                <w:sz w:val="24"/>
                <w:szCs w:val="24"/>
              </w:rPr>
              <w:t>5</w:t>
            </w:r>
            <w:r w:rsidRPr="00085E32">
              <w:rPr>
                <w:rFonts w:asciiTheme="majorHAnsi" w:hAnsiTheme="majorHAnsi" w:cstheme="majorHAnsi"/>
                <w:b/>
                <w:color w:val="000000"/>
                <w:sz w:val="24"/>
                <w:szCs w:val="24"/>
              </w:rPr>
              <w:t>.</w:t>
            </w:r>
            <w:r w:rsidRPr="00085E32">
              <w:rPr>
                <w:rFonts w:asciiTheme="majorHAnsi" w:hAnsiTheme="majorHAnsi" w:cstheme="majorHAnsi"/>
                <w:color w:val="000000"/>
                <w:sz w:val="24"/>
                <w:szCs w:val="24"/>
              </w:rPr>
              <w:t xml:space="preserve"> </w:t>
            </w:r>
          </w:p>
          <w:p w14:paraId="44C67B3C" w14:textId="26052F02" w:rsidR="005B6BDE" w:rsidRPr="00085E32" w:rsidRDefault="00615421" w:rsidP="00804811">
            <w:pPr>
              <w:tabs>
                <w:tab w:val="left" w:pos="567"/>
                <w:tab w:val="left" w:pos="1134"/>
              </w:tabs>
              <w:spacing w:line="360" w:lineRule="auto"/>
              <w:jc w:val="both"/>
              <w:rPr>
                <w:rFonts w:asciiTheme="majorHAnsi" w:hAnsiTheme="majorHAnsi" w:cstheme="majorHAnsi"/>
                <w:i/>
                <w:color w:val="000000"/>
                <w:sz w:val="24"/>
                <w:szCs w:val="24"/>
              </w:rPr>
            </w:pPr>
            <w:r w:rsidRPr="00085E32">
              <w:rPr>
                <w:rFonts w:asciiTheme="majorHAnsi" w:hAnsiTheme="majorHAnsi" w:cstheme="majorHAnsi"/>
                <w:color w:val="000000"/>
                <w:sz w:val="24"/>
                <w:szCs w:val="24"/>
              </w:rPr>
              <w:t>+ GV dẫn</w:t>
            </w:r>
            <w:r w:rsidR="005D6E3D" w:rsidRPr="00085E32">
              <w:rPr>
                <w:rFonts w:asciiTheme="majorHAnsi" w:hAnsiTheme="majorHAnsi" w:cstheme="majorHAnsi"/>
                <w:color w:val="000000"/>
                <w:sz w:val="24"/>
                <w:szCs w:val="24"/>
              </w:rPr>
              <w:t xml:space="preserve"> dắt</w:t>
            </w:r>
            <w:r w:rsidRPr="00085E32">
              <w:rPr>
                <w:rFonts w:asciiTheme="majorHAnsi" w:hAnsiTheme="majorHAnsi" w:cstheme="majorHAnsi"/>
                <w:color w:val="000000"/>
                <w:sz w:val="24"/>
                <w:szCs w:val="24"/>
              </w:rPr>
              <w:t xml:space="preserve"> HS: </w:t>
            </w:r>
            <w:r w:rsidRPr="00085E32">
              <w:rPr>
                <w:rFonts w:asciiTheme="majorHAnsi" w:hAnsiTheme="majorHAnsi" w:cstheme="majorHAnsi"/>
                <w:i/>
                <w:color w:val="000000"/>
                <w:sz w:val="24"/>
                <w:szCs w:val="24"/>
              </w:rPr>
              <w:t xml:space="preserve">Các em hãy quan sát đường tròn lượng giác tâm </w:t>
            </w:r>
            <m:oMath>
              <m:r>
                <w:rPr>
                  <w:rFonts w:ascii="Cambria Math" w:hAnsi="Cambria Math" w:cstheme="majorHAnsi"/>
                  <w:color w:val="000000"/>
                  <w:sz w:val="24"/>
                  <w:szCs w:val="24"/>
                </w:rPr>
                <m:t>O</m:t>
              </m:r>
            </m:oMath>
            <w:r w:rsidRPr="00085E32">
              <w:rPr>
                <w:rFonts w:asciiTheme="majorHAnsi" w:hAnsiTheme="majorHAnsi" w:cstheme="majorHAnsi"/>
                <w:i/>
                <w:color w:val="000000"/>
                <w:sz w:val="24"/>
                <w:szCs w:val="24"/>
              </w:rPr>
              <w:t xml:space="preserve"> với điểm </w:t>
            </w:r>
            <m:oMath>
              <m:r>
                <w:rPr>
                  <w:rFonts w:ascii="Cambria Math" w:hAnsi="Cambria Math" w:cstheme="majorHAnsi"/>
                  <w:color w:val="000000"/>
                  <w:sz w:val="24"/>
                  <w:szCs w:val="24"/>
                </w:rPr>
                <m:t>A(1; 0)</m:t>
              </m:r>
            </m:oMath>
            <w:r w:rsidRPr="00085E32">
              <w:rPr>
                <w:rFonts w:asciiTheme="majorHAnsi" w:hAnsiTheme="majorHAnsi" w:cstheme="majorHAnsi"/>
                <w:i/>
                <w:color w:val="000000"/>
                <w:sz w:val="24"/>
                <w:szCs w:val="24"/>
              </w:rPr>
              <w:t xml:space="preserve"> là tâm. Có điểm </w:t>
            </w:r>
            <m:oMath>
              <m:r>
                <w:rPr>
                  <w:rFonts w:ascii="Cambria Math" w:hAnsi="Cambria Math" w:cstheme="majorHAnsi"/>
                  <w:color w:val="000000"/>
                  <w:sz w:val="24"/>
                  <w:szCs w:val="24"/>
                </w:rPr>
                <m:t>M(x, y)</m:t>
              </m:r>
            </m:oMath>
            <w:r w:rsidRPr="00085E32">
              <w:rPr>
                <w:rFonts w:asciiTheme="majorHAnsi" w:hAnsiTheme="majorHAnsi" w:cstheme="majorHAnsi"/>
                <w:i/>
                <w:color w:val="000000"/>
                <w:sz w:val="24"/>
                <w:szCs w:val="24"/>
              </w:rPr>
              <w:t xml:space="preserve"> nằm trên đường tròn. Áp dụng định nghĩa để xử lí bài toán.</w:t>
            </w:r>
          </w:p>
          <w:p w14:paraId="0D72745B" w14:textId="77777777" w:rsidR="005B6BDE"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GV yêu cầu HS suy nghĩ và nêu đáp án.</w:t>
            </w:r>
          </w:p>
          <w:p w14:paraId="7AE68C70" w14:textId="77777777" w:rsidR="005B6BDE"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GV chỉ định một số HS nêu đáp án.</w:t>
            </w:r>
          </w:p>
          <w:p w14:paraId="79A6AC88" w14:textId="77777777" w:rsidR="005B6BDE"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GV nhận xét và chốt đáp án cuối cùng.</w:t>
            </w:r>
          </w:p>
          <w:p w14:paraId="0A35C363"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4B9568AF"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3DDDD27F"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01E13293"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375DDC1D"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26D20C8C"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63381054"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78D74C91"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9B4BD44" w14:textId="77777777" w:rsidR="00134B0A" w:rsidRPr="00085E32" w:rsidRDefault="00134B0A" w:rsidP="00804811">
            <w:pPr>
              <w:tabs>
                <w:tab w:val="left" w:pos="567"/>
                <w:tab w:val="left" w:pos="1134"/>
              </w:tabs>
              <w:spacing w:line="360" w:lineRule="auto"/>
              <w:jc w:val="both"/>
              <w:rPr>
                <w:rFonts w:asciiTheme="majorHAnsi" w:hAnsiTheme="majorHAnsi" w:cstheme="majorHAnsi"/>
                <w:color w:val="000000"/>
                <w:sz w:val="24"/>
                <w:szCs w:val="24"/>
              </w:rPr>
            </w:pPr>
          </w:p>
          <w:p w14:paraId="336EB118"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388CC1E2" w14:textId="77777777" w:rsidR="005B6BDE"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xml:space="preserve">- GV nêu ra phần </w:t>
            </w:r>
            <w:r w:rsidRPr="00085E32">
              <w:rPr>
                <w:rFonts w:asciiTheme="majorHAnsi" w:hAnsiTheme="majorHAnsi" w:cstheme="majorHAnsi"/>
                <w:b/>
                <w:color w:val="000000"/>
                <w:sz w:val="24"/>
                <w:szCs w:val="24"/>
              </w:rPr>
              <w:t>hệ thức cơ bản</w:t>
            </w:r>
            <w:r w:rsidRPr="00085E32">
              <w:rPr>
                <w:rFonts w:asciiTheme="majorHAnsi" w:hAnsiTheme="majorHAnsi" w:cstheme="majorHAnsi"/>
                <w:color w:val="000000"/>
                <w:sz w:val="24"/>
                <w:szCs w:val="24"/>
              </w:rPr>
              <w:t xml:space="preserve"> (SGK – tr.14). </w:t>
            </w:r>
          </w:p>
          <w:p w14:paraId="0AF6BE9E"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36FB59C3"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63AF67AD"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7122BE1B" w14:textId="77777777" w:rsidR="00DB6435" w:rsidRPr="00085E32" w:rsidRDefault="00DB6435" w:rsidP="00804811">
            <w:pPr>
              <w:tabs>
                <w:tab w:val="left" w:pos="567"/>
                <w:tab w:val="left" w:pos="1134"/>
              </w:tabs>
              <w:spacing w:line="360" w:lineRule="auto"/>
              <w:jc w:val="both"/>
              <w:rPr>
                <w:rFonts w:asciiTheme="majorHAnsi" w:hAnsiTheme="majorHAnsi" w:cstheme="majorHAnsi"/>
                <w:color w:val="000000"/>
                <w:sz w:val="24"/>
                <w:szCs w:val="24"/>
              </w:rPr>
            </w:pPr>
          </w:p>
          <w:p w14:paraId="33C6EA99" w14:textId="77777777" w:rsidR="00DB6435" w:rsidRPr="00085E32" w:rsidRDefault="00DB6435" w:rsidP="00804811">
            <w:pPr>
              <w:tabs>
                <w:tab w:val="left" w:pos="567"/>
                <w:tab w:val="left" w:pos="1134"/>
              </w:tabs>
              <w:spacing w:line="360" w:lineRule="auto"/>
              <w:jc w:val="both"/>
              <w:rPr>
                <w:rFonts w:asciiTheme="majorHAnsi" w:hAnsiTheme="majorHAnsi" w:cstheme="majorHAnsi"/>
                <w:color w:val="000000"/>
                <w:sz w:val="24"/>
                <w:szCs w:val="24"/>
              </w:rPr>
            </w:pPr>
          </w:p>
          <w:p w14:paraId="6E4546BA" w14:textId="77777777" w:rsidR="009733BB" w:rsidRPr="00085E32" w:rsidRDefault="009733BB" w:rsidP="00804811">
            <w:pPr>
              <w:tabs>
                <w:tab w:val="left" w:pos="567"/>
                <w:tab w:val="left" w:pos="1134"/>
              </w:tabs>
              <w:spacing w:line="360" w:lineRule="auto"/>
              <w:jc w:val="both"/>
              <w:rPr>
                <w:rFonts w:asciiTheme="majorHAnsi" w:hAnsiTheme="majorHAnsi" w:cstheme="majorHAnsi"/>
                <w:color w:val="000000"/>
                <w:sz w:val="24"/>
                <w:szCs w:val="24"/>
              </w:rPr>
            </w:pPr>
          </w:p>
          <w:p w14:paraId="5CE3F96F" w14:textId="7C117F98" w:rsidR="00DB6435" w:rsidRPr="00085E32" w:rsidRDefault="00615421" w:rsidP="00804811">
            <w:pPr>
              <w:tabs>
                <w:tab w:val="left" w:pos="567"/>
                <w:tab w:val="left" w:pos="1134"/>
              </w:tabs>
              <w:spacing w:line="360" w:lineRule="auto"/>
              <w:jc w:val="both"/>
              <w:rPr>
                <w:rFonts w:asciiTheme="majorHAnsi" w:hAnsiTheme="majorHAnsi" w:cstheme="majorHAnsi"/>
                <w:b/>
                <w:color w:val="000000"/>
                <w:sz w:val="24"/>
                <w:szCs w:val="24"/>
              </w:rPr>
            </w:pPr>
            <w:r w:rsidRPr="00085E32">
              <w:rPr>
                <w:rFonts w:asciiTheme="majorHAnsi" w:hAnsiTheme="majorHAnsi" w:cstheme="majorHAnsi"/>
                <w:color w:val="000000"/>
                <w:sz w:val="24"/>
                <w:szCs w:val="24"/>
              </w:rPr>
              <w:t xml:space="preserve">- GV hướng dẫn HS làm phần </w:t>
            </w:r>
            <w:r w:rsidRPr="00085E32">
              <w:rPr>
                <w:rFonts w:asciiTheme="majorHAnsi" w:hAnsiTheme="majorHAnsi" w:cstheme="majorHAnsi"/>
                <w:b/>
                <w:color w:val="000000"/>
                <w:sz w:val="24"/>
                <w:szCs w:val="24"/>
              </w:rPr>
              <w:t xml:space="preserve">Ví dụ </w:t>
            </w:r>
            <w:r w:rsidR="00DE1E5F" w:rsidRPr="00085E32">
              <w:rPr>
                <w:rFonts w:asciiTheme="majorHAnsi" w:hAnsiTheme="majorHAnsi" w:cstheme="majorHAnsi"/>
                <w:b/>
                <w:color w:val="000000"/>
                <w:sz w:val="24"/>
                <w:szCs w:val="24"/>
              </w:rPr>
              <w:t>8</w:t>
            </w:r>
            <w:r w:rsidR="00DB6435" w:rsidRPr="00085E32">
              <w:rPr>
                <w:rFonts w:asciiTheme="majorHAnsi" w:hAnsiTheme="majorHAnsi" w:cstheme="majorHAnsi"/>
                <w:b/>
                <w:color w:val="000000"/>
                <w:sz w:val="24"/>
                <w:szCs w:val="24"/>
              </w:rPr>
              <w:t>.</w:t>
            </w:r>
          </w:p>
          <w:p w14:paraId="4B98CA92" w14:textId="5B45CD11" w:rsidR="005B6BDE" w:rsidRPr="00085E32" w:rsidRDefault="00615421" w:rsidP="00804811">
            <w:pPr>
              <w:tabs>
                <w:tab w:val="left" w:pos="567"/>
                <w:tab w:val="left" w:pos="1134"/>
              </w:tabs>
              <w:spacing w:line="360" w:lineRule="auto"/>
              <w:jc w:val="both"/>
              <w:rPr>
                <w:rFonts w:asciiTheme="majorHAnsi" w:hAnsiTheme="majorHAnsi" w:cstheme="majorHAnsi"/>
                <w:b/>
                <w:color w:val="000000"/>
                <w:sz w:val="24"/>
                <w:szCs w:val="24"/>
                <w:lang w:val="vi-VN"/>
              </w:rPr>
            </w:pPr>
            <w:r w:rsidRPr="00085E32">
              <w:rPr>
                <w:rFonts w:asciiTheme="majorHAnsi" w:hAnsiTheme="majorHAnsi" w:cstheme="majorHAnsi"/>
                <w:color w:val="000000"/>
                <w:sz w:val="24"/>
                <w:szCs w:val="24"/>
                <w:lang w:val="vi-VN"/>
              </w:rPr>
              <w:lastRenderedPageBreak/>
              <w:t xml:space="preserve">- GV yêu cầu HS tự suy nghĩ và làm phần </w:t>
            </w:r>
            <w:r w:rsidRPr="00085E32">
              <w:rPr>
                <w:rFonts w:asciiTheme="majorHAnsi" w:hAnsiTheme="majorHAnsi" w:cstheme="majorHAnsi"/>
                <w:b/>
                <w:color w:val="000000"/>
                <w:sz w:val="24"/>
                <w:szCs w:val="24"/>
                <w:lang w:val="vi-VN"/>
              </w:rPr>
              <w:t xml:space="preserve">Luyện tập </w:t>
            </w:r>
            <w:r w:rsidR="00DE1E5F" w:rsidRPr="00085E32">
              <w:rPr>
                <w:rFonts w:asciiTheme="majorHAnsi" w:hAnsiTheme="majorHAnsi" w:cstheme="majorHAnsi"/>
                <w:b/>
                <w:color w:val="000000"/>
                <w:sz w:val="24"/>
                <w:szCs w:val="24"/>
              </w:rPr>
              <w:t>6</w:t>
            </w:r>
            <w:r w:rsidRPr="00085E32">
              <w:rPr>
                <w:rFonts w:asciiTheme="majorHAnsi" w:hAnsiTheme="majorHAnsi" w:cstheme="majorHAnsi"/>
                <w:b/>
                <w:color w:val="000000"/>
                <w:sz w:val="24"/>
                <w:szCs w:val="24"/>
                <w:lang w:val="vi-VN"/>
              </w:rPr>
              <w:t>.</w:t>
            </w:r>
          </w:p>
          <w:p w14:paraId="3FA01922" w14:textId="77777777" w:rsidR="005B6BDE"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lang w:val="vi-VN"/>
              </w:rPr>
            </w:pPr>
            <w:r w:rsidRPr="00085E32">
              <w:rPr>
                <w:rFonts w:asciiTheme="majorHAnsi" w:hAnsiTheme="majorHAnsi" w:cstheme="majorHAnsi"/>
                <w:color w:val="000000"/>
                <w:sz w:val="24"/>
                <w:szCs w:val="24"/>
                <w:lang w:val="vi-VN"/>
              </w:rPr>
              <w:t>+ GV mời 1 HS lên bảng làm bài. Các HS khác làm bài vào vở.</w:t>
            </w:r>
          </w:p>
          <w:p w14:paraId="56E338CF"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lang w:val="vi-VN"/>
              </w:rPr>
            </w:pPr>
          </w:p>
          <w:p w14:paraId="660745DF"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lang w:val="vi-VN"/>
              </w:rPr>
            </w:pPr>
          </w:p>
          <w:p w14:paraId="401072B3"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lang w:val="vi-VN"/>
              </w:rPr>
            </w:pPr>
          </w:p>
          <w:p w14:paraId="196969DA" w14:textId="77777777" w:rsidR="002F6BE8" w:rsidRPr="00085E32" w:rsidRDefault="002F6BE8" w:rsidP="00804811">
            <w:pPr>
              <w:tabs>
                <w:tab w:val="left" w:pos="567"/>
                <w:tab w:val="left" w:pos="1134"/>
              </w:tabs>
              <w:spacing w:line="360" w:lineRule="auto"/>
              <w:jc w:val="both"/>
              <w:rPr>
                <w:rFonts w:asciiTheme="majorHAnsi" w:hAnsiTheme="majorHAnsi" w:cstheme="majorHAnsi"/>
                <w:color w:val="000000"/>
                <w:sz w:val="24"/>
                <w:szCs w:val="24"/>
                <w:lang w:val="vi-VN"/>
              </w:rPr>
            </w:pPr>
          </w:p>
          <w:p w14:paraId="546828F3" w14:textId="77777777" w:rsidR="002F6BE8" w:rsidRPr="00085E32" w:rsidRDefault="002F6BE8" w:rsidP="00804811">
            <w:pPr>
              <w:tabs>
                <w:tab w:val="left" w:pos="567"/>
                <w:tab w:val="left" w:pos="1134"/>
              </w:tabs>
              <w:spacing w:line="360" w:lineRule="auto"/>
              <w:jc w:val="both"/>
              <w:rPr>
                <w:rFonts w:asciiTheme="majorHAnsi" w:hAnsiTheme="majorHAnsi" w:cstheme="majorHAnsi"/>
                <w:color w:val="000000"/>
                <w:sz w:val="24"/>
                <w:szCs w:val="24"/>
              </w:rPr>
            </w:pPr>
          </w:p>
          <w:p w14:paraId="0009A1F0" w14:textId="77777777" w:rsidR="00877E1D" w:rsidRPr="00085E32" w:rsidRDefault="00877E1D" w:rsidP="00804811">
            <w:pPr>
              <w:tabs>
                <w:tab w:val="left" w:pos="567"/>
                <w:tab w:val="left" w:pos="1134"/>
              </w:tabs>
              <w:spacing w:line="360" w:lineRule="auto"/>
              <w:jc w:val="both"/>
              <w:rPr>
                <w:rFonts w:asciiTheme="majorHAnsi" w:hAnsiTheme="majorHAnsi" w:cstheme="majorHAnsi"/>
                <w:color w:val="000000"/>
                <w:sz w:val="24"/>
                <w:szCs w:val="24"/>
              </w:rPr>
            </w:pPr>
          </w:p>
          <w:p w14:paraId="0C96220C" w14:textId="77777777" w:rsidR="00877E1D" w:rsidRPr="00085E32" w:rsidRDefault="00877E1D" w:rsidP="00804811">
            <w:pPr>
              <w:tabs>
                <w:tab w:val="left" w:pos="567"/>
                <w:tab w:val="left" w:pos="1134"/>
              </w:tabs>
              <w:spacing w:line="360" w:lineRule="auto"/>
              <w:jc w:val="both"/>
              <w:rPr>
                <w:rFonts w:asciiTheme="majorHAnsi" w:hAnsiTheme="majorHAnsi" w:cstheme="majorHAnsi"/>
                <w:color w:val="000000"/>
                <w:sz w:val="24"/>
                <w:szCs w:val="24"/>
              </w:rPr>
            </w:pPr>
          </w:p>
          <w:p w14:paraId="76A4E021" w14:textId="77777777" w:rsidR="00877E1D" w:rsidRPr="00085E32" w:rsidRDefault="00877E1D" w:rsidP="00804811">
            <w:pPr>
              <w:tabs>
                <w:tab w:val="left" w:pos="567"/>
                <w:tab w:val="left" w:pos="1134"/>
              </w:tabs>
              <w:spacing w:line="360" w:lineRule="auto"/>
              <w:jc w:val="both"/>
              <w:rPr>
                <w:rFonts w:asciiTheme="majorHAnsi" w:hAnsiTheme="majorHAnsi" w:cstheme="majorHAnsi"/>
                <w:color w:val="000000"/>
                <w:sz w:val="24"/>
                <w:szCs w:val="24"/>
              </w:rPr>
            </w:pPr>
          </w:p>
          <w:p w14:paraId="22F45F41" w14:textId="77777777" w:rsidR="002B0839" w:rsidRPr="00085E32" w:rsidRDefault="002B0839" w:rsidP="00804811">
            <w:pPr>
              <w:tabs>
                <w:tab w:val="left" w:pos="567"/>
                <w:tab w:val="left" w:pos="1134"/>
              </w:tabs>
              <w:spacing w:line="360" w:lineRule="auto"/>
              <w:jc w:val="both"/>
              <w:rPr>
                <w:rFonts w:asciiTheme="majorHAnsi" w:hAnsiTheme="majorHAnsi" w:cstheme="majorHAnsi"/>
                <w:color w:val="000000"/>
                <w:sz w:val="24"/>
                <w:szCs w:val="24"/>
              </w:rPr>
            </w:pPr>
          </w:p>
          <w:p w14:paraId="13F6F85D" w14:textId="77777777" w:rsidR="002B0839" w:rsidRPr="00085E32" w:rsidRDefault="002B0839" w:rsidP="00804811">
            <w:pPr>
              <w:tabs>
                <w:tab w:val="left" w:pos="567"/>
                <w:tab w:val="left" w:pos="1134"/>
              </w:tabs>
              <w:spacing w:line="360" w:lineRule="auto"/>
              <w:jc w:val="both"/>
              <w:rPr>
                <w:rFonts w:asciiTheme="majorHAnsi" w:hAnsiTheme="majorHAnsi" w:cstheme="majorHAnsi"/>
                <w:color w:val="000000"/>
                <w:sz w:val="24"/>
                <w:szCs w:val="24"/>
              </w:rPr>
            </w:pPr>
          </w:p>
          <w:p w14:paraId="520D0C13" w14:textId="11DA929C" w:rsidR="005B6BDE"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lang w:val="vi-VN"/>
              </w:rPr>
            </w:pPr>
            <w:r w:rsidRPr="00085E32">
              <w:rPr>
                <w:rFonts w:asciiTheme="majorHAnsi" w:hAnsiTheme="majorHAnsi" w:cstheme="majorHAnsi"/>
                <w:color w:val="000000"/>
                <w:sz w:val="24"/>
                <w:szCs w:val="24"/>
                <w:lang w:val="vi-VN"/>
              </w:rPr>
              <w:t xml:space="preserve">- GV hướng dẫn cho HS trao đổi phần </w:t>
            </w:r>
            <w:r w:rsidRPr="00085E32">
              <w:rPr>
                <w:rFonts w:asciiTheme="majorHAnsi" w:hAnsiTheme="majorHAnsi" w:cstheme="majorHAnsi"/>
                <w:b/>
                <w:color w:val="000000"/>
                <w:sz w:val="24"/>
                <w:szCs w:val="24"/>
                <w:lang w:val="vi-VN"/>
              </w:rPr>
              <w:t>HĐ</w:t>
            </w:r>
            <w:r w:rsidR="00634C49" w:rsidRPr="00085E32">
              <w:rPr>
                <w:rFonts w:asciiTheme="majorHAnsi" w:hAnsiTheme="majorHAnsi" w:cstheme="majorHAnsi"/>
                <w:b/>
                <w:color w:val="000000"/>
                <w:sz w:val="24"/>
                <w:szCs w:val="24"/>
              </w:rPr>
              <w:t>6</w:t>
            </w:r>
            <w:r w:rsidRPr="00085E32">
              <w:rPr>
                <w:rFonts w:asciiTheme="majorHAnsi" w:hAnsiTheme="majorHAnsi" w:cstheme="majorHAnsi"/>
                <w:b/>
                <w:color w:val="000000"/>
                <w:sz w:val="24"/>
                <w:szCs w:val="24"/>
                <w:lang w:val="vi-VN"/>
              </w:rPr>
              <w:t xml:space="preserve"> </w:t>
            </w:r>
            <w:r w:rsidRPr="00085E32">
              <w:rPr>
                <w:rFonts w:asciiTheme="majorHAnsi" w:hAnsiTheme="majorHAnsi" w:cstheme="majorHAnsi"/>
                <w:color w:val="000000"/>
                <w:sz w:val="24"/>
                <w:szCs w:val="24"/>
                <w:lang w:val="vi-VN"/>
              </w:rPr>
              <w:t>theo tổ trong lớp để đưa ra nhận xét về liên hệ giữa giá trị lượng giác của các góc đối nhau.</w:t>
            </w:r>
          </w:p>
          <w:p w14:paraId="4A03D6EC" w14:textId="77777777" w:rsidR="005B6BDE"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xml:space="preserve">+ HS trao đổi, lập luận </w:t>
            </w:r>
            <w:r w:rsidRPr="00085E32">
              <w:rPr>
                <w:rFonts w:asciiTheme="majorHAnsi" w:hAnsiTheme="majorHAnsi" w:cstheme="majorHAnsi"/>
                <w:sz w:val="24"/>
                <w:szCs w:val="24"/>
              </w:rPr>
              <w:t>theo</w:t>
            </w:r>
            <w:r w:rsidRPr="00085E32">
              <w:rPr>
                <w:rFonts w:asciiTheme="majorHAnsi" w:hAnsiTheme="majorHAnsi" w:cstheme="majorHAnsi"/>
                <w:color w:val="000000"/>
                <w:sz w:val="24"/>
                <w:szCs w:val="24"/>
              </w:rPr>
              <w:t xml:space="preserve"> nhóm. Mỗi nhóm cử </w:t>
            </w:r>
            <w:r w:rsidRPr="00085E32">
              <w:rPr>
                <w:rFonts w:asciiTheme="majorHAnsi" w:hAnsiTheme="majorHAnsi" w:cstheme="majorHAnsi"/>
                <w:sz w:val="24"/>
                <w:szCs w:val="24"/>
              </w:rPr>
              <w:t>đại</w:t>
            </w:r>
            <w:r w:rsidRPr="00085E32">
              <w:rPr>
                <w:rFonts w:asciiTheme="majorHAnsi" w:hAnsiTheme="majorHAnsi" w:cstheme="majorHAnsi"/>
                <w:color w:val="000000"/>
                <w:sz w:val="24"/>
                <w:szCs w:val="24"/>
              </w:rPr>
              <w:t xml:space="preserve"> diện trình bày cách làm và kết quả.</w:t>
            </w:r>
          </w:p>
          <w:p w14:paraId="105900BE" w14:textId="77777777" w:rsidR="005B6BDE"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Các nhóm khác quan sát, lắng nghe và đưa ra nhận xét, phần biện.</w:t>
            </w:r>
          </w:p>
          <w:p w14:paraId="417E26CE" w14:textId="77777777" w:rsidR="005B6BDE"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GV ghi nhận các ý kiến và ghi lời giải lên bảng cho HS hoàn thiện vào vở.</w:t>
            </w:r>
          </w:p>
          <w:p w14:paraId="1FA38601"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F588DAF" w14:textId="77777777" w:rsidR="005B6BDE" w:rsidRPr="00085E32" w:rsidRDefault="005B6BDE" w:rsidP="00804811">
            <w:pPr>
              <w:tabs>
                <w:tab w:val="left" w:pos="567"/>
                <w:tab w:val="left" w:pos="1134"/>
              </w:tabs>
              <w:spacing w:line="360" w:lineRule="auto"/>
              <w:jc w:val="both"/>
              <w:rPr>
                <w:rFonts w:asciiTheme="majorHAnsi" w:hAnsiTheme="majorHAnsi" w:cstheme="majorHAnsi"/>
                <w:b/>
                <w:color w:val="000000"/>
                <w:sz w:val="24"/>
                <w:szCs w:val="24"/>
              </w:rPr>
            </w:pPr>
          </w:p>
          <w:p w14:paraId="63404AB0" w14:textId="77777777" w:rsidR="005B6BDE" w:rsidRPr="00085E32" w:rsidRDefault="005B6BDE" w:rsidP="00804811">
            <w:pPr>
              <w:tabs>
                <w:tab w:val="left" w:pos="567"/>
                <w:tab w:val="left" w:pos="1134"/>
              </w:tabs>
              <w:spacing w:line="360" w:lineRule="auto"/>
              <w:jc w:val="both"/>
              <w:rPr>
                <w:rFonts w:asciiTheme="majorHAnsi" w:hAnsiTheme="majorHAnsi" w:cstheme="majorHAnsi"/>
                <w:b/>
                <w:color w:val="000000"/>
                <w:sz w:val="24"/>
                <w:szCs w:val="24"/>
              </w:rPr>
            </w:pPr>
          </w:p>
          <w:p w14:paraId="347E3328" w14:textId="77777777" w:rsidR="005B6BDE" w:rsidRPr="00085E32" w:rsidRDefault="005B6BDE" w:rsidP="00804811">
            <w:pPr>
              <w:tabs>
                <w:tab w:val="left" w:pos="567"/>
                <w:tab w:val="left" w:pos="1134"/>
              </w:tabs>
              <w:spacing w:line="360" w:lineRule="auto"/>
              <w:jc w:val="both"/>
              <w:rPr>
                <w:rFonts w:asciiTheme="majorHAnsi" w:hAnsiTheme="majorHAnsi" w:cstheme="majorHAnsi"/>
                <w:b/>
                <w:color w:val="000000"/>
                <w:sz w:val="24"/>
                <w:szCs w:val="24"/>
              </w:rPr>
            </w:pPr>
          </w:p>
          <w:p w14:paraId="687D4A9D" w14:textId="77777777" w:rsidR="005B6BDE" w:rsidRPr="00085E32" w:rsidRDefault="005B6BDE" w:rsidP="00804811">
            <w:pPr>
              <w:tabs>
                <w:tab w:val="left" w:pos="567"/>
                <w:tab w:val="left" w:pos="1134"/>
              </w:tabs>
              <w:spacing w:line="360" w:lineRule="auto"/>
              <w:jc w:val="both"/>
              <w:rPr>
                <w:rFonts w:asciiTheme="majorHAnsi" w:hAnsiTheme="majorHAnsi" w:cstheme="majorHAnsi"/>
                <w:b/>
                <w:color w:val="000000"/>
                <w:sz w:val="24"/>
                <w:szCs w:val="24"/>
              </w:rPr>
            </w:pPr>
          </w:p>
          <w:p w14:paraId="29A45502" w14:textId="77777777" w:rsidR="005B6BDE" w:rsidRPr="00085E32" w:rsidRDefault="005B6BDE" w:rsidP="00804811">
            <w:pPr>
              <w:tabs>
                <w:tab w:val="left" w:pos="567"/>
                <w:tab w:val="left" w:pos="1134"/>
              </w:tabs>
              <w:spacing w:line="360" w:lineRule="auto"/>
              <w:jc w:val="both"/>
              <w:rPr>
                <w:rFonts w:asciiTheme="majorHAnsi" w:hAnsiTheme="majorHAnsi" w:cstheme="majorHAnsi"/>
                <w:b/>
                <w:color w:val="000000"/>
                <w:sz w:val="24"/>
                <w:szCs w:val="24"/>
              </w:rPr>
            </w:pPr>
          </w:p>
          <w:p w14:paraId="205DFDC1" w14:textId="77777777" w:rsidR="005B6BDE" w:rsidRPr="00085E32" w:rsidRDefault="005B6BDE" w:rsidP="00804811">
            <w:pPr>
              <w:tabs>
                <w:tab w:val="left" w:pos="567"/>
                <w:tab w:val="left" w:pos="1134"/>
              </w:tabs>
              <w:spacing w:line="360" w:lineRule="auto"/>
              <w:jc w:val="both"/>
              <w:rPr>
                <w:rFonts w:asciiTheme="majorHAnsi" w:hAnsiTheme="majorHAnsi" w:cstheme="majorHAnsi"/>
                <w:b/>
                <w:color w:val="000000"/>
                <w:sz w:val="24"/>
                <w:szCs w:val="24"/>
              </w:rPr>
            </w:pPr>
          </w:p>
          <w:p w14:paraId="50DC884A" w14:textId="77777777" w:rsidR="005B6BDE" w:rsidRPr="00085E32" w:rsidRDefault="005B6BDE" w:rsidP="00804811">
            <w:pPr>
              <w:tabs>
                <w:tab w:val="left" w:pos="567"/>
                <w:tab w:val="left" w:pos="1134"/>
              </w:tabs>
              <w:spacing w:line="360" w:lineRule="auto"/>
              <w:jc w:val="both"/>
              <w:rPr>
                <w:rFonts w:asciiTheme="majorHAnsi" w:hAnsiTheme="majorHAnsi" w:cstheme="majorHAnsi"/>
                <w:b/>
                <w:color w:val="000000"/>
                <w:sz w:val="24"/>
                <w:szCs w:val="24"/>
              </w:rPr>
            </w:pPr>
          </w:p>
          <w:p w14:paraId="37655B0C" w14:textId="77777777" w:rsidR="005B6BDE" w:rsidRPr="00085E32" w:rsidRDefault="005B6BDE" w:rsidP="00804811">
            <w:pPr>
              <w:tabs>
                <w:tab w:val="left" w:pos="567"/>
                <w:tab w:val="left" w:pos="1134"/>
              </w:tabs>
              <w:spacing w:line="360" w:lineRule="auto"/>
              <w:jc w:val="both"/>
              <w:rPr>
                <w:rFonts w:asciiTheme="majorHAnsi" w:hAnsiTheme="majorHAnsi" w:cstheme="majorHAnsi"/>
                <w:b/>
                <w:color w:val="000000"/>
                <w:sz w:val="24"/>
                <w:szCs w:val="24"/>
              </w:rPr>
            </w:pPr>
          </w:p>
          <w:p w14:paraId="0DA51E83" w14:textId="77777777" w:rsidR="00026BA6" w:rsidRPr="00085E32" w:rsidRDefault="00026BA6" w:rsidP="00804811">
            <w:pPr>
              <w:tabs>
                <w:tab w:val="left" w:pos="567"/>
                <w:tab w:val="left" w:pos="1134"/>
              </w:tabs>
              <w:spacing w:line="360" w:lineRule="auto"/>
              <w:jc w:val="both"/>
              <w:rPr>
                <w:rFonts w:asciiTheme="majorHAnsi" w:hAnsiTheme="majorHAnsi" w:cstheme="majorHAnsi"/>
                <w:b/>
                <w:color w:val="000000"/>
                <w:sz w:val="24"/>
                <w:szCs w:val="24"/>
              </w:rPr>
            </w:pPr>
          </w:p>
          <w:p w14:paraId="129036B9" w14:textId="77777777" w:rsidR="00026BA6" w:rsidRPr="00085E32" w:rsidRDefault="00026BA6" w:rsidP="00804811">
            <w:pPr>
              <w:tabs>
                <w:tab w:val="left" w:pos="567"/>
                <w:tab w:val="left" w:pos="1134"/>
              </w:tabs>
              <w:spacing w:line="360" w:lineRule="auto"/>
              <w:jc w:val="both"/>
              <w:rPr>
                <w:rFonts w:asciiTheme="majorHAnsi" w:hAnsiTheme="majorHAnsi" w:cstheme="majorHAnsi"/>
                <w:b/>
                <w:color w:val="000000"/>
                <w:sz w:val="24"/>
                <w:szCs w:val="24"/>
              </w:rPr>
            </w:pPr>
          </w:p>
          <w:p w14:paraId="46629EDF" w14:textId="77777777" w:rsidR="005B6BDE" w:rsidRPr="00085E32" w:rsidRDefault="005B6BDE" w:rsidP="00804811">
            <w:pPr>
              <w:tabs>
                <w:tab w:val="left" w:pos="567"/>
                <w:tab w:val="left" w:pos="1134"/>
              </w:tabs>
              <w:spacing w:line="360" w:lineRule="auto"/>
              <w:jc w:val="both"/>
              <w:rPr>
                <w:rFonts w:asciiTheme="majorHAnsi" w:hAnsiTheme="majorHAnsi" w:cstheme="majorHAnsi"/>
                <w:b/>
                <w:color w:val="000000"/>
                <w:sz w:val="24"/>
                <w:szCs w:val="24"/>
              </w:rPr>
            </w:pPr>
          </w:p>
          <w:p w14:paraId="1CDC7F2D" w14:textId="77777777" w:rsidR="00026BA6" w:rsidRPr="00085E32" w:rsidRDefault="00026BA6" w:rsidP="00804811">
            <w:pPr>
              <w:tabs>
                <w:tab w:val="left" w:pos="567"/>
                <w:tab w:val="left" w:pos="1134"/>
              </w:tabs>
              <w:spacing w:line="360" w:lineRule="auto"/>
              <w:jc w:val="both"/>
              <w:rPr>
                <w:rFonts w:asciiTheme="majorHAnsi" w:hAnsiTheme="majorHAnsi" w:cstheme="majorHAnsi"/>
                <w:b/>
                <w:color w:val="000000"/>
                <w:sz w:val="24"/>
                <w:szCs w:val="24"/>
              </w:rPr>
            </w:pPr>
          </w:p>
          <w:p w14:paraId="586F4719" w14:textId="77777777" w:rsidR="005B6BDE"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GV nêu và ghi phần khung kiến thức trọng tâm lên bảng cho HS (SGK – tr.14, 15).</w:t>
            </w:r>
          </w:p>
          <w:p w14:paraId="40077C33" w14:textId="77777777" w:rsidR="005B6BDE" w:rsidRPr="00085E32" w:rsidRDefault="005B6BDE" w:rsidP="00804811">
            <w:pPr>
              <w:tabs>
                <w:tab w:val="left" w:pos="567"/>
                <w:tab w:val="left" w:pos="1134"/>
              </w:tabs>
              <w:spacing w:line="360" w:lineRule="auto"/>
              <w:jc w:val="both"/>
              <w:rPr>
                <w:rFonts w:asciiTheme="majorHAnsi" w:hAnsiTheme="majorHAnsi" w:cstheme="majorHAnsi"/>
                <w:b/>
                <w:color w:val="000000"/>
                <w:sz w:val="24"/>
                <w:szCs w:val="24"/>
              </w:rPr>
            </w:pPr>
          </w:p>
          <w:p w14:paraId="7A347C80" w14:textId="77777777" w:rsidR="005B6BDE" w:rsidRPr="00085E32" w:rsidRDefault="005B6BDE" w:rsidP="00804811">
            <w:pPr>
              <w:tabs>
                <w:tab w:val="left" w:pos="567"/>
                <w:tab w:val="left" w:pos="1134"/>
              </w:tabs>
              <w:spacing w:line="360" w:lineRule="auto"/>
              <w:jc w:val="both"/>
              <w:rPr>
                <w:rFonts w:asciiTheme="majorHAnsi" w:hAnsiTheme="majorHAnsi" w:cstheme="majorHAnsi"/>
                <w:b/>
                <w:color w:val="000000"/>
                <w:sz w:val="24"/>
                <w:szCs w:val="24"/>
              </w:rPr>
            </w:pPr>
          </w:p>
          <w:p w14:paraId="4A9941BF"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747C10FA"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6A449CB"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77AFDE10"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30E70C8A"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2AD8E65F"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E0A94FD"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7029CE1"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1A493DF4"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06DA87CB"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08983B89"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330A081"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0B8A5560"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4F9F58D"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144E0C79"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1141472A"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1053DB7F"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21B93B12" w14:textId="77777777" w:rsidR="00DF2806" w:rsidRPr="00085E32" w:rsidRDefault="00DF2806" w:rsidP="00804811">
            <w:pPr>
              <w:tabs>
                <w:tab w:val="left" w:pos="567"/>
                <w:tab w:val="left" w:pos="1134"/>
              </w:tabs>
              <w:spacing w:line="360" w:lineRule="auto"/>
              <w:jc w:val="both"/>
              <w:rPr>
                <w:rFonts w:asciiTheme="majorHAnsi" w:hAnsiTheme="majorHAnsi" w:cstheme="majorHAnsi"/>
                <w:color w:val="000000"/>
                <w:sz w:val="24"/>
                <w:szCs w:val="24"/>
              </w:rPr>
            </w:pPr>
          </w:p>
          <w:p w14:paraId="5A1BDEE7" w14:textId="77777777" w:rsidR="00DF2806" w:rsidRPr="00085E32" w:rsidRDefault="00DF2806" w:rsidP="00804811">
            <w:pPr>
              <w:tabs>
                <w:tab w:val="left" w:pos="567"/>
                <w:tab w:val="left" w:pos="1134"/>
              </w:tabs>
              <w:spacing w:line="360" w:lineRule="auto"/>
              <w:jc w:val="both"/>
              <w:rPr>
                <w:rFonts w:asciiTheme="majorHAnsi" w:hAnsiTheme="majorHAnsi" w:cstheme="majorHAnsi"/>
                <w:color w:val="000000"/>
                <w:sz w:val="24"/>
                <w:szCs w:val="24"/>
              </w:rPr>
            </w:pPr>
          </w:p>
          <w:p w14:paraId="7A433B0D" w14:textId="77777777" w:rsidR="00DF2806" w:rsidRPr="00085E32" w:rsidRDefault="00DF2806" w:rsidP="00804811">
            <w:pPr>
              <w:tabs>
                <w:tab w:val="left" w:pos="567"/>
                <w:tab w:val="left" w:pos="1134"/>
              </w:tabs>
              <w:spacing w:line="360" w:lineRule="auto"/>
              <w:jc w:val="both"/>
              <w:rPr>
                <w:rFonts w:asciiTheme="majorHAnsi" w:hAnsiTheme="majorHAnsi" w:cstheme="majorHAnsi"/>
                <w:color w:val="000000"/>
                <w:sz w:val="24"/>
                <w:szCs w:val="24"/>
              </w:rPr>
            </w:pPr>
          </w:p>
          <w:p w14:paraId="003D5A96" w14:textId="77777777" w:rsidR="00DF2806" w:rsidRPr="00085E32" w:rsidRDefault="00DF2806" w:rsidP="00804811">
            <w:pPr>
              <w:tabs>
                <w:tab w:val="left" w:pos="567"/>
                <w:tab w:val="left" w:pos="1134"/>
              </w:tabs>
              <w:spacing w:line="360" w:lineRule="auto"/>
              <w:jc w:val="both"/>
              <w:rPr>
                <w:rFonts w:asciiTheme="majorHAnsi" w:hAnsiTheme="majorHAnsi" w:cstheme="majorHAnsi"/>
                <w:color w:val="000000"/>
                <w:sz w:val="24"/>
                <w:szCs w:val="24"/>
              </w:rPr>
            </w:pPr>
          </w:p>
          <w:p w14:paraId="4CC8DF85" w14:textId="77777777" w:rsidR="00DF2806" w:rsidRPr="00085E32" w:rsidRDefault="00DF2806" w:rsidP="00804811">
            <w:pPr>
              <w:tabs>
                <w:tab w:val="left" w:pos="567"/>
                <w:tab w:val="left" w:pos="1134"/>
              </w:tabs>
              <w:spacing w:line="360" w:lineRule="auto"/>
              <w:jc w:val="both"/>
              <w:rPr>
                <w:rFonts w:asciiTheme="majorHAnsi" w:hAnsiTheme="majorHAnsi" w:cstheme="majorHAnsi"/>
                <w:color w:val="000000"/>
                <w:sz w:val="24"/>
                <w:szCs w:val="24"/>
              </w:rPr>
            </w:pPr>
          </w:p>
          <w:p w14:paraId="5133BF8B" w14:textId="77777777" w:rsidR="00DF2806" w:rsidRPr="00085E32" w:rsidRDefault="00DF2806" w:rsidP="00804811">
            <w:pPr>
              <w:tabs>
                <w:tab w:val="left" w:pos="567"/>
                <w:tab w:val="left" w:pos="1134"/>
              </w:tabs>
              <w:spacing w:line="360" w:lineRule="auto"/>
              <w:jc w:val="both"/>
              <w:rPr>
                <w:rFonts w:asciiTheme="majorHAnsi" w:hAnsiTheme="majorHAnsi" w:cstheme="majorHAnsi"/>
                <w:color w:val="000000"/>
                <w:sz w:val="24"/>
                <w:szCs w:val="24"/>
              </w:rPr>
            </w:pPr>
          </w:p>
          <w:p w14:paraId="494811A2" w14:textId="77777777" w:rsidR="00DF2806" w:rsidRPr="00085E32" w:rsidRDefault="00DF2806" w:rsidP="00804811">
            <w:pPr>
              <w:tabs>
                <w:tab w:val="left" w:pos="567"/>
                <w:tab w:val="left" w:pos="1134"/>
              </w:tabs>
              <w:spacing w:line="360" w:lineRule="auto"/>
              <w:jc w:val="both"/>
              <w:rPr>
                <w:rFonts w:asciiTheme="majorHAnsi" w:hAnsiTheme="majorHAnsi" w:cstheme="majorHAnsi"/>
                <w:color w:val="000000"/>
                <w:sz w:val="24"/>
                <w:szCs w:val="24"/>
              </w:rPr>
            </w:pPr>
          </w:p>
          <w:p w14:paraId="4F697C90" w14:textId="77777777" w:rsidR="00026BA6" w:rsidRPr="00085E32" w:rsidRDefault="00026BA6" w:rsidP="00804811">
            <w:pPr>
              <w:tabs>
                <w:tab w:val="left" w:pos="567"/>
                <w:tab w:val="left" w:pos="1134"/>
              </w:tabs>
              <w:spacing w:line="360" w:lineRule="auto"/>
              <w:jc w:val="both"/>
              <w:rPr>
                <w:rFonts w:asciiTheme="majorHAnsi" w:hAnsiTheme="majorHAnsi" w:cstheme="majorHAnsi"/>
                <w:color w:val="000000"/>
                <w:sz w:val="24"/>
                <w:szCs w:val="24"/>
              </w:rPr>
            </w:pPr>
          </w:p>
          <w:p w14:paraId="4EEA440A" w14:textId="07A5F72C" w:rsidR="00B61EA9"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xml:space="preserve">- GV nêu phần </w:t>
            </w:r>
            <w:r w:rsidRPr="00085E32">
              <w:rPr>
                <w:rFonts w:asciiTheme="majorHAnsi" w:hAnsiTheme="majorHAnsi" w:cstheme="majorHAnsi"/>
                <w:b/>
                <w:color w:val="000000"/>
                <w:sz w:val="24"/>
                <w:szCs w:val="24"/>
              </w:rPr>
              <w:t xml:space="preserve">Chú ý </w:t>
            </w:r>
            <w:r w:rsidRPr="00085E32">
              <w:rPr>
                <w:rFonts w:asciiTheme="majorHAnsi" w:hAnsiTheme="majorHAnsi" w:cstheme="majorHAnsi"/>
                <w:color w:val="000000"/>
                <w:sz w:val="24"/>
                <w:szCs w:val="24"/>
              </w:rPr>
              <w:t>cho HS.</w:t>
            </w:r>
          </w:p>
          <w:p w14:paraId="10D59A59" w14:textId="391DC054" w:rsidR="005B6BDE"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xml:space="preserve">- GV cho HS </w:t>
            </w:r>
            <w:r w:rsidR="006461F9" w:rsidRPr="00085E32">
              <w:rPr>
                <w:rFonts w:asciiTheme="majorHAnsi" w:hAnsiTheme="majorHAnsi" w:cstheme="majorHAnsi"/>
                <w:color w:val="000000"/>
                <w:sz w:val="24"/>
                <w:szCs w:val="24"/>
              </w:rPr>
              <w:t>đọc</w:t>
            </w:r>
            <w:r w:rsidRPr="00085E32">
              <w:rPr>
                <w:rFonts w:asciiTheme="majorHAnsi" w:hAnsiTheme="majorHAnsi" w:cstheme="majorHAnsi"/>
                <w:color w:val="000000"/>
                <w:sz w:val="24"/>
                <w:szCs w:val="24"/>
              </w:rPr>
              <w:t xml:space="preserve"> </w:t>
            </w:r>
            <w:r w:rsidRPr="00085E32">
              <w:rPr>
                <w:rFonts w:asciiTheme="majorHAnsi" w:hAnsiTheme="majorHAnsi" w:cstheme="majorHAnsi"/>
                <w:b/>
                <w:color w:val="000000"/>
                <w:sz w:val="24"/>
                <w:szCs w:val="24"/>
              </w:rPr>
              <w:t xml:space="preserve">Ví dụ </w:t>
            </w:r>
            <w:r w:rsidR="00026BA6" w:rsidRPr="00085E32">
              <w:rPr>
                <w:rFonts w:asciiTheme="majorHAnsi" w:hAnsiTheme="majorHAnsi" w:cstheme="majorHAnsi"/>
                <w:b/>
                <w:color w:val="000000"/>
                <w:sz w:val="24"/>
                <w:szCs w:val="24"/>
              </w:rPr>
              <w:t xml:space="preserve">9 </w:t>
            </w:r>
            <w:r w:rsidRPr="00085E32">
              <w:rPr>
                <w:rFonts w:asciiTheme="majorHAnsi" w:hAnsiTheme="majorHAnsi" w:cstheme="majorHAnsi"/>
                <w:color w:val="000000"/>
                <w:sz w:val="24"/>
                <w:szCs w:val="24"/>
              </w:rPr>
              <w:t>hướng dẫn và trình bày mẫu lên bảng cho HS hiểu được cách vận dụng các công thức tính toán.</w:t>
            </w:r>
          </w:p>
          <w:p w14:paraId="6D8F0000" w14:textId="39527D74" w:rsidR="005B6BDE"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xml:space="preserve">- GV cho HS thảo luận và làm </w:t>
            </w:r>
            <w:r w:rsidRPr="00085E32">
              <w:rPr>
                <w:rFonts w:asciiTheme="majorHAnsi" w:hAnsiTheme="majorHAnsi" w:cstheme="majorHAnsi"/>
                <w:b/>
                <w:color w:val="000000"/>
                <w:sz w:val="24"/>
                <w:szCs w:val="24"/>
              </w:rPr>
              <w:t>Luyện tập</w:t>
            </w:r>
            <w:r w:rsidR="00026BA6" w:rsidRPr="00085E32">
              <w:rPr>
                <w:rFonts w:asciiTheme="majorHAnsi" w:hAnsiTheme="majorHAnsi" w:cstheme="majorHAnsi"/>
                <w:b/>
                <w:color w:val="000000"/>
                <w:sz w:val="24"/>
                <w:szCs w:val="24"/>
                <w:lang w:val="vi-VN"/>
              </w:rPr>
              <w:t xml:space="preserve"> </w:t>
            </w:r>
            <w:r w:rsidR="00026BA6" w:rsidRPr="00085E32">
              <w:rPr>
                <w:rFonts w:asciiTheme="majorHAnsi" w:hAnsiTheme="majorHAnsi" w:cstheme="majorHAnsi"/>
                <w:b/>
                <w:color w:val="000000"/>
                <w:sz w:val="24"/>
                <w:szCs w:val="24"/>
              </w:rPr>
              <w:t>7</w:t>
            </w:r>
            <w:r w:rsidRPr="00085E32">
              <w:rPr>
                <w:rFonts w:asciiTheme="majorHAnsi" w:hAnsiTheme="majorHAnsi" w:cstheme="majorHAnsi"/>
                <w:b/>
                <w:color w:val="000000"/>
                <w:sz w:val="24"/>
                <w:szCs w:val="24"/>
              </w:rPr>
              <w:t xml:space="preserve"> </w:t>
            </w:r>
            <w:r w:rsidRPr="00085E32">
              <w:rPr>
                <w:rFonts w:asciiTheme="majorHAnsi" w:hAnsiTheme="majorHAnsi" w:cstheme="majorHAnsi"/>
                <w:color w:val="000000"/>
                <w:sz w:val="24"/>
                <w:szCs w:val="24"/>
              </w:rPr>
              <w:lastRenderedPageBreak/>
              <w:t xml:space="preserve">theo từng bàn. </w:t>
            </w:r>
          </w:p>
          <w:p w14:paraId="48956A6C" w14:textId="77777777" w:rsidR="006461F9" w:rsidRPr="00085E32" w:rsidRDefault="006461F9" w:rsidP="00804811">
            <w:pPr>
              <w:tabs>
                <w:tab w:val="left" w:pos="567"/>
                <w:tab w:val="left" w:pos="1134"/>
              </w:tabs>
              <w:spacing w:line="360" w:lineRule="auto"/>
              <w:jc w:val="both"/>
              <w:rPr>
                <w:rFonts w:asciiTheme="majorHAnsi" w:hAnsiTheme="majorHAnsi" w:cstheme="majorHAnsi"/>
                <w:color w:val="000000"/>
                <w:sz w:val="24"/>
                <w:szCs w:val="24"/>
              </w:rPr>
            </w:pPr>
          </w:p>
          <w:p w14:paraId="281CFCF4" w14:textId="77777777" w:rsidR="00A54D17" w:rsidRPr="00085E32" w:rsidRDefault="00A54D17" w:rsidP="00804811">
            <w:pPr>
              <w:tabs>
                <w:tab w:val="left" w:pos="567"/>
                <w:tab w:val="left" w:pos="1134"/>
              </w:tabs>
              <w:spacing w:line="360" w:lineRule="auto"/>
              <w:jc w:val="both"/>
              <w:rPr>
                <w:rFonts w:asciiTheme="majorHAnsi" w:hAnsiTheme="majorHAnsi" w:cstheme="majorHAnsi"/>
                <w:color w:val="000000"/>
                <w:sz w:val="24"/>
                <w:szCs w:val="24"/>
              </w:rPr>
            </w:pPr>
          </w:p>
          <w:p w14:paraId="7B20E518" w14:textId="77777777" w:rsidR="00A54D17" w:rsidRPr="00085E32" w:rsidRDefault="00A54D17" w:rsidP="00804811">
            <w:pPr>
              <w:tabs>
                <w:tab w:val="left" w:pos="567"/>
                <w:tab w:val="left" w:pos="1134"/>
              </w:tabs>
              <w:spacing w:line="360" w:lineRule="auto"/>
              <w:jc w:val="both"/>
              <w:rPr>
                <w:rFonts w:asciiTheme="majorHAnsi" w:hAnsiTheme="majorHAnsi" w:cstheme="majorHAnsi"/>
                <w:color w:val="000000"/>
                <w:sz w:val="24"/>
                <w:szCs w:val="24"/>
              </w:rPr>
            </w:pPr>
          </w:p>
          <w:p w14:paraId="3801BC5C" w14:textId="77777777" w:rsidR="00A54D17" w:rsidRPr="00085E32" w:rsidRDefault="00A54D17" w:rsidP="00804811">
            <w:pPr>
              <w:tabs>
                <w:tab w:val="left" w:pos="567"/>
                <w:tab w:val="left" w:pos="1134"/>
              </w:tabs>
              <w:spacing w:line="360" w:lineRule="auto"/>
              <w:jc w:val="both"/>
              <w:rPr>
                <w:rFonts w:asciiTheme="majorHAnsi" w:hAnsiTheme="majorHAnsi" w:cstheme="majorHAnsi"/>
                <w:color w:val="000000"/>
                <w:sz w:val="24"/>
                <w:szCs w:val="24"/>
              </w:rPr>
            </w:pPr>
          </w:p>
          <w:p w14:paraId="35A3EBD1" w14:textId="77777777" w:rsidR="00A54D17" w:rsidRPr="00085E32" w:rsidRDefault="00A54D17" w:rsidP="00804811">
            <w:pPr>
              <w:tabs>
                <w:tab w:val="left" w:pos="567"/>
                <w:tab w:val="left" w:pos="1134"/>
              </w:tabs>
              <w:spacing w:line="360" w:lineRule="auto"/>
              <w:jc w:val="both"/>
              <w:rPr>
                <w:rFonts w:asciiTheme="majorHAnsi" w:hAnsiTheme="majorHAnsi" w:cstheme="majorHAnsi"/>
                <w:color w:val="000000"/>
                <w:sz w:val="24"/>
                <w:szCs w:val="24"/>
              </w:rPr>
            </w:pPr>
          </w:p>
          <w:p w14:paraId="327C1C4A" w14:textId="77777777" w:rsidR="005B6BDE"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xml:space="preserve">- GV cho HS thảo luận nhóm phần </w:t>
            </w:r>
            <w:r w:rsidRPr="00085E32">
              <w:rPr>
                <w:rFonts w:asciiTheme="majorHAnsi" w:hAnsiTheme="majorHAnsi" w:cstheme="majorHAnsi"/>
                <w:b/>
                <w:color w:val="000000"/>
                <w:sz w:val="24"/>
                <w:szCs w:val="24"/>
              </w:rPr>
              <w:t>Vận dụng 2</w:t>
            </w:r>
            <w:r w:rsidRPr="00085E32">
              <w:rPr>
                <w:rFonts w:asciiTheme="majorHAnsi" w:hAnsiTheme="majorHAnsi" w:cstheme="majorHAnsi"/>
                <w:color w:val="000000"/>
                <w:sz w:val="24"/>
                <w:szCs w:val="24"/>
              </w:rPr>
              <w:t xml:space="preserve">. </w:t>
            </w:r>
          </w:p>
          <w:p w14:paraId="5E561A8C" w14:textId="77777777" w:rsidR="005B6BDE"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Nhóm nào sau khi thảo luận, tìm ra đáp án nhanh nhất trong thời gian GV quy định sẽ được cộng điểm.</w:t>
            </w:r>
          </w:p>
          <w:p w14:paraId="28455AA2" w14:textId="77777777" w:rsidR="005B6BDE"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Mỗi nhóm cử 1 đại diện trình bày.</w:t>
            </w:r>
          </w:p>
          <w:p w14:paraId="07B2B04D" w14:textId="77777777" w:rsidR="005B6BDE" w:rsidRPr="00085E3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GV nhận xét, rút ra kết luận cho HS.</w:t>
            </w:r>
          </w:p>
          <w:p w14:paraId="6D223D55"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597CB08"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3B54D423"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405B2193"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0323DC99"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11D2850B"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446B7F6"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380C355B"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4767A77E"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6E9178E4"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DD7C726"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6C9A74F5" w14:textId="77777777" w:rsidR="00A54D17" w:rsidRPr="00085E32" w:rsidRDefault="00A54D17" w:rsidP="00804811">
            <w:pPr>
              <w:tabs>
                <w:tab w:val="left" w:pos="567"/>
                <w:tab w:val="left" w:pos="1134"/>
              </w:tabs>
              <w:spacing w:line="360" w:lineRule="auto"/>
              <w:jc w:val="both"/>
              <w:rPr>
                <w:rFonts w:asciiTheme="majorHAnsi" w:hAnsiTheme="majorHAnsi" w:cstheme="majorHAnsi"/>
                <w:color w:val="000000"/>
                <w:sz w:val="24"/>
                <w:szCs w:val="24"/>
              </w:rPr>
            </w:pPr>
          </w:p>
          <w:p w14:paraId="567976A2" w14:textId="77777777" w:rsidR="00A503B9" w:rsidRPr="00085E32" w:rsidRDefault="00A503B9" w:rsidP="00804811">
            <w:pPr>
              <w:tabs>
                <w:tab w:val="left" w:pos="567"/>
                <w:tab w:val="left" w:pos="1134"/>
              </w:tabs>
              <w:spacing w:line="360" w:lineRule="auto"/>
              <w:jc w:val="both"/>
              <w:rPr>
                <w:rFonts w:asciiTheme="majorHAnsi" w:hAnsiTheme="majorHAnsi" w:cstheme="majorHAnsi"/>
                <w:color w:val="000000"/>
                <w:sz w:val="24"/>
                <w:szCs w:val="24"/>
              </w:rPr>
            </w:pPr>
          </w:p>
          <w:p w14:paraId="0CC8F674" w14:textId="77777777" w:rsidR="00A503B9" w:rsidRPr="00085E32" w:rsidRDefault="00A503B9" w:rsidP="00804811">
            <w:pPr>
              <w:tabs>
                <w:tab w:val="left" w:pos="567"/>
                <w:tab w:val="left" w:pos="1134"/>
              </w:tabs>
              <w:spacing w:line="360" w:lineRule="auto"/>
              <w:jc w:val="both"/>
              <w:rPr>
                <w:rFonts w:asciiTheme="majorHAnsi" w:hAnsiTheme="majorHAnsi" w:cstheme="majorHAnsi"/>
                <w:color w:val="000000"/>
                <w:sz w:val="24"/>
                <w:szCs w:val="24"/>
              </w:rPr>
            </w:pPr>
          </w:p>
          <w:p w14:paraId="35CFD6A8" w14:textId="77777777" w:rsidR="00A54D17" w:rsidRPr="00085E32" w:rsidRDefault="00A54D17" w:rsidP="00804811">
            <w:pPr>
              <w:tabs>
                <w:tab w:val="left" w:pos="567"/>
                <w:tab w:val="left" w:pos="1134"/>
              </w:tabs>
              <w:spacing w:line="360" w:lineRule="auto"/>
              <w:jc w:val="both"/>
              <w:rPr>
                <w:rFonts w:asciiTheme="majorHAnsi" w:hAnsiTheme="majorHAnsi" w:cstheme="majorHAnsi"/>
                <w:color w:val="000000"/>
                <w:sz w:val="24"/>
                <w:szCs w:val="24"/>
              </w:rPr>
            </w:pPr>
          </w:p>
          <w:p w14:paraId="39FFF49E" w14:textId="77777777" w:rsidR="005B6BDE" w:rsidRPr="00085E32"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2B5815E2" w14:textId="77777777" w:rsidR="005B6BDE" w:rsidRPr="00085E32" w:rsidRDefault="00615421" w:rsidP="00804811">
            <w:pPr>
              <w:tabs>
                <w:tab w:val="left" w:pos="567"/>
                <w:tab w:val="left" w:pos="1134"/>
              </w:tabs>
              <w:spacing w:line="360" w:lineRule="auto"/>
              <w:jc w:val="both"/>
              <w:rPr>
                <w:rFonts w:asciiTheme="majorHAnsi" w:hAnsiTheme="majorHAnsi" w:cstheme="majorHAnsi"/>
                <w:b/>
                <w:color w:val="000000"/>
                <w:sz w:val="24"/>
                <w:szCs w:val="24"/>
              </w:rPr>
            </w:pPr>
            <w:r w:rsidRPr="00085E32">
              <w:rPr>
                <w:rFonts w:asciiTheme="majorHAnsi" w:hAnsiTheme="majorHAnsi" w:cstheme="majorHAnsi"/>
                <w:b/>
                <w:color w:val="000000"/>
                <w:sz w:val="24"/>
                <w:szCs w:val="24"/>
              </w:rPr>
              <w:t xml:space="preserve">Bước 2: Thực hiện nhiệm vụ: </w:t>
            </w:r>
          </w:p>
          <w:p w14:paraId="6D4C59B0" w14:textId="77777777" w:rsidR="005B6BDE" w:rsidRPr="00085E32" w:rsidRDefault="00615421" w:rsidP="00804811">
            <w:pPr>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HĐ cá nhân: HS suy nghĩ, hoàn thành vở.</w:t>
            </w:r>
          </w:p>
          <w:p w14:paraId="2519A5EE" w14:textId="77777777" w:rsidR="005B6BDE" w:rsidRPr="00085E32" w:rsidRDefault="00615421" w:rsidP="00804811">
            <w:pPr>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HĐ cặp đôi, nhóm: các thành viên trao đổi, đóng góp ý kiến và thống nhất đáp án.</w:t>
            </w:r>
          </w:p>
          <w:p w14:paraId="63FF7200" w14:textId="77777777" w:rsidR="005B6BDE" w:rsidRPr="00085E32" w:rsidRDefault="00615421" w:rsidP="00804811">
            <w:pPr>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Cả lớp chú ý thực hiện các yêu cầu của GV, chú ý bài làm các bạn và nhận xét.</w:t>
            </w:r>
          </w:p>
          <w:p w14:paraId="59C56255" w14:textId="77777777" w:rsidR="005B6BDE" w:rsidRPr="00085E32" w:rsidRDefault="00615421" w:rsidP="00804811">
            <w:pPr>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lastRenderedPageBreak/>
              <w:t xml:space="preserve">- GV: quan sát và trợ giúp HS.  </w:t>
            </w:r>
          </w:p>
          <w:p w14:paraId="045A4C25" w14:textId="77777777" w:rsidR="005B6BDE" w:rsidRPr="00085E32" w:rsidRDefault="00615421" w:rsidP="00804811">
            <w:pPr>
              <w:spacing w:line="360" w:lineRule="auto"/>
              <w:jc w:val="both"/>
              <w:rPr>
                <w:rFonts w:asciiTheme="majorHAnsi" w:hAnsiTheme="majorHAnsi" w:cstheme="majorHAnsi"/>
                <w:b/>
                <w:color w:val="000000"/>
                <w:sz w:val="24"/>
                <w:szCs w:val="24"/>
              </w:rPr>
            </w:pPr>
            <w:r w:rsidRPr="00085E32">
              <w:rPr>
                <w:rFonts w:asciiTheme="majorHAnsi" w:hAnsiTheme="majorHAnsi" w:cstheme="majorHAnsi"/>
                <w:b/>
                <w:color w:val="000000"/>
                <w:sz w:val="24"/>
                <w:szCs w:val="24"/>
              </w:rPr>
              <w:t xml:space="preserve">Bước 3: Báo cáo, thảo luận: </w:t>
            </w:r>
          </w:p>
          <w:p w14:paraId="1727E52F" w14:textId="77777777" w:rsidR="005B6BDE" w:rsidRPr="00085E32" w:rsidRDefault="00615421" w:rsidP="00804811">
            <w:pPr>
              <w:spacing w:line="36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HS trả lời trình bày miệng/ trình bày bảng, cả lớp nhận xét, GV đánh giá, dẫn dắt, chốt lại kiến thức.</w:t>
            </w:r>
          </w:p>
          <w:p w14:paraId="70900953" w14:textId="77777777" w:rsidR="005B6BDE" w:rsidRPr="00085E32" w:rsidRDefault="00615421" w:rsidP="00804811">
            <w:pPr>
              <w:spacing w:line="360" w:lineRule="auto"/>
              <w:jc w:val="both"/>
              <w:rPr>
                <w:rFonts w:asciiTheme="majorHAnsi" w:hAnsiTheme="majorHAnsi" w:cstheme="majorHAnsi"/>
                <w:color w:val="000000"/>
                <w:sz w:val="24"/>
                <w:szCs w:val="24"/>
              </w:rPr>
            </w:pPr>
            <w:r w:rsidRPr="00085E32">
              <w:rPr>
                <w:rFonts w:asciiTheme="majorHAnsi" w:hAnsiTheme="majorHAnsi" w:cstheme="majorHAnsi"/>
                <w:b/>
                <w:color w:val="000000"/>
                <w:sz w:val="24"/>
                <w:szCs w:val="24"/>
              </w:rPr>
              <w:t xml:space="preserve">Bước 4: Kết luận, nhận định: </w:t>
            </w:r>
            <w:r w:rsidRPr="00085E32">
              <w:rPr>
                <w:rFonts w:asciiTheme="majorHAnsi" w:hAnsiTheme="majorHAnsi" w:cstheme="majorHAnsi"/>
                <w:color w:val="000000"/>
                <w:sz w:val="24"/>
                <w:szCs w:val="24"/>
              </w:rPr>
              <w:t xml:space="preserve">GV tổng quát, nhận xét quá trình hoạt động của các HS, cho HS nhắc lại </w:t>
            </w:r>
            <w:r w:rsidRPr="00085E32">
              <w:rPr>
                <w:rFonts w:asciiTheme="majorHAnsi" w:hAnsiTheme="majorHAnsi" w:cstheme="majorHAnsi"/>
                <w:sz w:val="24"/>
                <w:szCs w:val="24"/>
              </w:rPr>
              <w:t>quan hệ giữa các giá trị lượng giác.</w:t>
            </w:r>
          </w:p>
        </w:tc>
        <w:tc>
          <w:tcPr>
            <w:tcW w:w="4590" w:type="dxa"/>
          </w:tcPr>
          <w:p w14:paraId="60C29968" w14:textId="77777777" w:rsidR="005B6BDE" w:rsidRPr="00085E32" w:rsidRDefault="00615421" w:rsidP="00804811">
            <w:pPr>
              <w:spacing w:line="360" w:lineRule="auto"/>
              <w:rPr>
                <w:rFonts w:asciiTheme="majorHAnsi" w:hAnsiTheme="majorHAnsi" w:cstheme="majorHAnsi"/>
                <w:b/>
                <w:sz w:val="24"/>
                <w:szCs w:val="24"/>
              </w:rPr>
            </w:pPr>
            <w:r w:rsidRPr="00085E32">
              <w:rPr>
                <w:rFonts w:asciiTheme="majorHAnsi" w:hAnsiTheme="majorHAnsi" w:cstheme="majorHAnsi"/>
                <w:b/>
                <w:sz w:val="24"/>
                <w:szCs w:val="24"/>
              </w:rPr>
              <w:lastRenderedPageBreak/>
              <w:t>4. Quan hệ giữa các giá trị lượng giác</w:t>
            </w:r>
          </w:p>
          <w:p w14:paraId="2484061F" w14:textId="77777777" w:rsidR="005B6BDE" w:rsidRPr="00085E32" w:rsidRDefault="00615421" w:rsidP="00804811">
            <w:pPr>
              <w:spacing w:line="360" w:lineRule="auto"/>
              <w:rPr>
                <w:rFonts w:asciiTheme="majorHAnsi" w:hAnsiTheme="majorHAnsi" w:cstheme="majorHAnsi"/>
                <w:b/>
                <w:sz w:val="24"/>
                <w:szCs w:val="24"/>
              </w:rPr>
            </w:pPr>
            <w:r w:rsidRPr="00085E32">
              <w:rPr>
                <w:rFonts w:asciiTheme="majorHAnsi" w:hAnsiTheme="majorHAnsi" w:cstheme="majorHAnsi"/>
                <w:b/>
                <w:sz w:val="24"/>
                <w:szCs w:val="24"/>
              </w:rPr>
              <w:t>a) Các công thức lượng giác cơ bản</w:t>
            </w:r>
          </w:p>
          <w:p w14:paraId="2406D687" w14:textId="72C5C1B3" w:rsidR="005B6BDE" w:rsidRPr="00085E32" w:rsidRDefault="00615421" w:rsidP="00C80930">
            <w:pPr>
              <w:spacing w:line="360" w:lineRule="auto"/>
              <w:rPr>
                <w:rFonts w:asciiTheme="majorHAnsi" w:hAnsiTheme="majorHAnsi" w:cstheme="majorHAnsi"/>
                <w:b/>
                <w:i/>
                <w:sz w:val="24"/>
                <w:szCs w:val="24"/>
                <w:u w:val="single"/>
              </w:rPr>
            </w:pPr>
            <w:r w:rsidRPr="00085E32">
              <w:rPr>
                <w:rFonts w:asciiTheme="majorHAnsi" w:hAnsiTheme="majorHAnsi" w:cstheme="majorHAnsi"/>
                <w:b/>
                <w:i/>
                <w:sz w:val="24"/>
                <w:szCs w:val="24"/>
                <w:u w:val="single"/>
              </w:rPr>
              <w:t>HĐ</w:t>
            </w:r>
            <w:r w:rsidR="002B0839" w:rsidRPr="00085E32">
              <w:rPr>
                <w:rFonts w:asciiTheme="majorHAnsi" w:hAnsiTheme="majorHAnsi" w:cstheme="majorHAnsi"/>
                <w:b/>
                <w:i/>
                <w:sz w:val="24"/>
                <w:szCs w:val="24"/>
                <w:u w:val="single"/>
              </w:rPr>
              <w:t>5</w:t>
            </w:r>
            <w:r w:rsidRPr="00085E32">
              <w:rPr>
                <w:rFonts w:asciiTheme="majorHAnsi" w:hAnsiTheme="majorHAnsi" w:cstheme="majorHAnsi"/>
                <w:b/>
                <w:i/>
                <w:sz w:val="24"/>
                <w:szCs w:val="24"/>
                <w:u w:val="single"/>
              </w:rPr>
              <w:t>:</w:t>
            </w:r>
          </w:p>
          <w:p w14:paraId="3560CED6" w14:textId="77777777" w:rsidR="005B6BDE" w:rsidRPr="00085E32" w:rsidRDefault="00615421" w:rsidP="00F97F3E">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a) Theo định nghĩa, ta có: </w:t>
            </w:r>
          </w:p>
          <w:p w14:paraId="5DEBC0C1" w14:textId="5C53FDC8" w:rsidR="005B6BDE" w:rsidRPr="00085E32" w:rsidRDefault="003763A4" w:rsidP="003763A4">
            <w:pPr>
              <w:tabs>
                <w:tab w:val="center" w:pos="2190"/>
                <w:tab w:val="right" w:pos="4380"/>
              </w:tabs>
              <w:spacing w:line="360" w:lineRule="auto"/>
              <w:jc w:val="both"/>
              <w:rPr>
                <w:rFonts w:asciiTheme="majorHAnsi" w:eastAsia="Cambria Math" w:hAnsiTheme="majorHAnsi" w:cstheme="majorHAnsi"/>
                <w:sz w:val="24"/>
                <w:szCs w:val="24"/>
              </w:rPr>
            </w:pPr>
            <w:r w:rsidRPr="00085E32">
              <w:rPr>
                <w:rFonts w:asciiTheme="majorHAnsi" w:hAnsiTheme="majorHAnsi" w:cstheme="majorHAnsi"/>
              </w:rPr>
              <w:tab/>
            </w:r>
            <w:r w:rsidRPr="00085E32">
              <w:rPr>
                <w:rFonts w:asciiTheme="majorHAnsi" w:hAnsiTheme="majorHAnsi" w:cstheme="majorHAnsi"/>
                <w:position w:val="-10"/>
              </w:rPr>
              <w:object w:dxaOrig="1960" w:dyaOrig="320" w14:anchorId="717A75FB">
                <v:shape id="_x0000_i1111" type="#_x0000_t75" style="width:98.25pt;height:15.75pt" o:ole="">
                  <v:imagedata r:id="rId192" o:title=""/>
                </v:shape>
                <o:OLEObject Type="Embed" ProgID="Equation.DSMT4" ShapeID="_x0000_i1111" DrawAspect="Content" ObjectID="_1819570474" r:id="rId193"/>
              </w:object>
            </w:r>
          </w:p>
          <w:p w14:paraId="149512E3" w14:textId="77777777" w:rsidR="00DB5ECA" w:rsidRPr="00085E32" w:rsidRDefault="00615421" w:rsidP="00F97F3E">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Do đó,</w:t>
            </w:r>
          </w:p>
          <w:p w14:paraId="3BFEFF11" w14:textId="1762A14A" w:rsidR="005B6BDE" w:rsidRPr="00085E32" w:rsidRDefault="00615421" w:rsidP="00F97F3E">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 </w:t>
            </w:r>
            <w:r w:rsidR="003763A4" w:rsidRPr="00085E32">
              <w:rPr>
                <w:rFonts w:asciiTheme="majorHAnsi" w:hAnsiTheme="majorHAnsi" w:cstheme="majorHAnsi"/>
                <w:position w:val="-14"/>
              </w:rPr>
              <w:object w:dxaOrig="2760" w:dyaOrig="440" w14:anchorId="292241BA">
                <v:shape id="_x0000_i1112" type="#_x0000_t75" style="width:138pt;height:21.75pt" o:ole="">
                  <v:imagedata r:id="rId194" o:title=""/>
                </v:shape>
                <o:OLEObject Type="Embed" ProgID="Equation.DSMT4" ShapeID="_x0000_i1112" DrawAspect="Content" ObjectID="_1819570475" r:id="rId195"/>
              </w:object>
            </w:r>
            <w:r w:rsidR="00DE58D7" w:rsidRPr="00085E32">
              <w:rPr>
                <w:rFonts w:asciiTheme="majorHAnsi" w:hAnsiTheme="majorHAnsi" w:cstheme="majorHAnsi"/>
                <w:sz w:val="24"/>
                <w:szCs w:val="24"/>
              </w:rPr>
              <w:t xml:space="preserve"> </w:t>
            </w:r>
          </w:p>
          <w:p w14:paraId="408BF948" w14:textId="6871A704" w:rsidR="005B6BDE" w:rsidRPr="00085E32" w:rsidRDefault="00615421" w:rsidP="00F97F3E">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Từ hình vẽ ta thấy </w:t>
            </w:r>
            <w:r w:rsidR="003763A4" w:rsidRPr="00085E32">
              <w:rPr>
                <w:rFonts w:asciiTheme="majorHAnsi" w:hAnsiTheme="majorHAnsi" w:cstheme="majorHAnsi"/>
                <w:position w:val="-10"/>
              </w:rPr>
              <w:object w:dxaOrig="1579" w:dyaOrig="360" w14:anchorId="657335C0">
                <v:shape id="_x0000_i1113" type="#_x0000_t75" style="width:78.75pt;height:18pt" o:ole="">
                  <v:imagedata r:id="rId196" o:title=""/>
                </v:shape>
                <o:OLEObject Type="Embed" ProgID="Equation.DSMT4" ShapeID="_x0000_i1113" DrawAspect="Content" ObjectID="_1819570476" r:id="rId197"/>
              </w:object>
            </w:r>
            <w:r w:rsidRPr="00085E32">
              <w:rPr>
                <w:rFonts w:asciiTheme="majorHAnsi" w:hAnsiTheme="majorHAnsi" w:cstheme="majorHAnsi"/>
                <w:sz w:val="24"/>
                <w:szCs w:val="24"/>
              </w:rPr>
              <w:t xml:space="preserve"> (theo định lý Pythagore và đường tròn đơn vị có bán kính </w:t>
            </w:r>
            <w:r w:rsidR="003763A4" w:rsidRPr="00085E32">
              <w:rPr>
                <w:rFonts w:asciiTheme="majorHAnsi" w:hAnsiTheme="majorHAnsi" w:cstheme="majorHAnsi"/>
                <w:position w:val="-6"/>
              </w:rPr>
              <w:object w:dxaOrig="499" w:dyaOrig="279" w14:anchorId="5F57F59D">
                <v:shape id="_x0000_i1114" type="#_x0000_t75" style="width:24.75pt;height:14.25pt" o:ole="">
                  <v:imagedata r:id="rId198" o:title=""/>
                </v:shape>
                <o:OLEObject Type="Embed" ProgID="Equation.DSMT4" ShapeID="_x0000_i1114" DrawAspect="Content" ObjectID="_1819570477" r:id="rId199"/>
              </w:object>
            </w:r>
            <w:r w:rsidRPr="00085E32">
              <w:rPr>
                <w:rFonts w:asciiTheme="majorHAnsi" w:hAnsiTheme="majorHAnsi" w:cstheme="majorHAnsi"/>
                <w:sz w:val="24"/>
                <w:szCs w:val="24"/>
              </w:rPr>
              <w:t>).</w:t>
            </w:r>
          </w:p>
          <w:p w14:paraId="54E70B48" w14:textId="17BF99AE" w:rsidR="005B6BDE" w:rsidRPr="00085E32" w:rsidRDefault="00615421" w:rsidP="00F97F3E">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Vậy </w:t>
            </w:r>
            <w:r w:rsidR="003763A4" w:rsidRPr="00085E32">
              <w:rPr>
                <w:rFonts w:asciiTheme="majorHAnsi" w:hAnsiTheme="majorHAnsi" w:cstheme="majorHAnsi"/>
                <w:position w:val="-6"/>
              </w:rPr>
              <w:object w:dxaOrig="1800" w:dyaOrig="320" w14:anchorId="2AC61C87">
                <v:shape id="_x0000_i1115" type="#_x0000_t75" style="width:90pt;height:15.75pt" o:ole="">
                  <v:imagedata r:id="rId200" o:title=""/>
                </v:shape>
                <o:OLEObject Type="Embed" ProgID="Equation.DSMT4" ShapeID="_x0000_i1115" DrawAspect="Content" ObjectID="_1819570478" r:id="rId201"/>
              </w:object>
            </w:r>
            <w:r w:rsidRPr="00085E32">
              <w:rPr>
                <w:rFonts w:asciiTheme="majorHAnsi" w:hAnsiTheme="majorHAnsi" w:cstheme="majorHAnsi"/>
                <w:sz w:val="24"/>
                <w:szCs w:val="24"/>
              </w:rPr>
              <w:t>.</w:t>
            </w:r>
          </w:p>
          <w:p w14:paraId="3EA8B7FA" w14:textId="77777777" w:rsidR="005B6BDE" w:rsidRPr="00085E32" w:rsidRDefault="00615421" w:rsidP="00F97F3E">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b) Theo định nghĩa với:</w:t>
            </w:r>
          </w:p>
          <w:p w14:paraId="69A6BE18" w14:textId="12D44717" w:rsidR="005B6BDE" w:rsidRPr="00085E32" w:rsidRDefault="00615421" w:rsidP="00F97F3E">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 </w:t>
            </w:r>
            <w:r w:rsidR="003763A4" w:rsidRPr="00085E32">
              <w:rPr>
                <w:rFonts w:asciiTheme="majorHAnsi" w:hAnsiTheme="majorHAnsi" w:cstheme="majorHAnsi"/>
                <w:position w:val="-24"/>
              </w:rPr>
              <w:object w:dxaOrig="1800" w:dyaOrig="620" w14:anchorId="67045058">
                <v:shape id="_x0000_i1116" type="#_x0000_t75" style="width:90pt;height:30.75pt" o:ole="">
                  <v:imagedata r:id="rId202" o:title=""/>
                </v:shape>
                <o:OLEObject Type="Embed" ProgID="Equation.DSMT4" ShapeID="_x0000_i1116" DrawAspect="Content" ObjectID="_1819570479" r:id="rId203"/>
              </w:object>
            </w:r>
            <w:r w:rsidRPr="00085E32">
              <w:rPr>
                <w:rFonts w:asciiTheme="majorHAnsi" w:hAnsiTheme="majorHAnsi" w:cstheme="majorHAnsi"/>
                <w:sz w:val="24"/>
                <w:szCs w:val="24"/>
              </w:rPr>
              <w:t>, ta có:</w:t>
            </w:r>
          </w:p>
          <w:p w14:paraId="3CD79B7A" w14:textId="75BBFB74" w:rsidR="005B6BDE" w:rsidRPr="00085E32" w:rsidRDefault="003763A4" w:rsidP="00F97F3E">
            <w:pPr>
              <w:spacing w:line="360" w:lineRule="auto"/>
              <w:jc w:val="both"/>
              <w:rPr>
                <w:rFonts w:asciiTheme="majorHAnsi" w:hAnsiTheme="majorHAnsi" w:cstheme="majorHAnsi"/>
                <w:sz w:val="24"/>
                <w:szCs w:val="24"/>
              </w:rPr>
            </w:pPr>
            <w:r w:rsidRPr="00085E32">
              <w:rPr>
                <w:rFonts w:asciiTheme="majorHAnsi" w:hAnsiTheme="majorHAnsi" w:cstheme="majorHAnsi"/>
                <w:position w:val="-24"/>
              </w:rPr>
              <w:object w:dxaOrig="1380" w:dyaOrig="620" w14:anchorId="32CC27F1">
                <v:shape id="_x0000_i1117" type="#_x0000_t75" style="width:69pt;height:30.75pt" o:ole="">
                  <v:imagedata r:id="rId204" o:title=""/>
                </v:shape>
                <o:OLEObject Type="Embed" ProgID="Equation.DSMT4" ShapeID="_x0000_i1117" DrawAspect="Content" ObjectID="_1819570480" r:id="rId205"/>
              </w:object>
            </w:r>
            <w:r w:rsidR="00DE58D7" w:rsidRPr="00085E32">
              <w:rPr>
                <w:rFonts w:asciiTheme="majorHAnsi" w:hAnsiTheme="majorHAnsi" w:cstheme="majorHAnsi"/>
                <w:sz w:val="24"/>
                <w:szCs w:val="24"/>
              </w:rPr>
              <w:t xml:space="preserve"> =&gt; </w:t>
            </w:r>
            <w:r w:rsidR="009733BB" w:rsidRPr="00085E32">
              <w:rPr>
                <w:rFonts w:asciiTheme="majorHAnsi" w:hAnsiTheme="majorHAnsi" w:cstheme="majorHAnsi"/>
                <w:position w:val="-28"/>
              </w:rPr>
              <w:object w:dxaOrig="1719" w:dyaOrig="740" w14:anchorId="5EDEF116">
                <v:shape id="_x0000_i1118" type="#_x0000_t75" style="width:86.25pt;height:36.75pt" o:ole="">
                  <v:imagedata r:id="rId206" o:title=""/>
                </v:shape>
                <o:OLEObject Type="Embed" ProgID="Equation.DSMT4" ShapeID="_x0000_i1118" DrawAspect="Content" ObjectID="_1819570481" r:id="rId207"/>
              </w:object>
            </w:r>
          </w:p>
          <w:p w14:paraId="6F594CE1" w14:textId="33234BC5" w:rsidR="005B6BDE" w:rsidRPr="00085E32" w:rsidRDefault="00615421" w:rsidP="00804811">
            <w:pPr>
              <w:spacing w:line="360" w:lineRule="auto"/>
              <w:rPr>
                <w:rFonts w:asciiTheme="majorHAnsi" w:hAnsiTheme="majorHAnsi" w:cstheme="majorHAnsi"/>
                <w:sz w:val="24"/>
                <w:szCs w:val="24"/>
              </w:rPr>
            </w:pPr>
            <w:r w:rsidRPr="00085E32">
              <w:rPr>
                <w:rFonts w:asciiTheme="majorHAnsi" w:hAnsiTheme="majorHAnsi" w:cstheme="majorHAnsi"/>
                <w:sz w:val="24"/>
                <w:szCs w:val="24"/>
              </w:rPr>
              <w:t xml:space="preserve">Vậy </w:t>
            </w:r>
            <w:r w:rsidR="009733BB" w:rsidRPr="00085E32">
              <w:rPr>
                <w:rFonts w:asciiTheme="majorHAnsi" w:hAnsiTheme="majorHAnsi" w:cstheme="majorHAnsi"/>
                <w:position w:val="-28"/>
              </w:rPr>
              <w:object w:dxaOrig="3760" w:dyaOrig="680" w14:anchorId="57640511">
                <v:shape id="_x0000_i1119" type="#_x0000_t75" style="width:188.25pt;height:33.75pt" o:ole="">
                  <v:imagedata r:id="rId208" o:title=""/>
                </v:shape>
                <o:OLEObject Type="Embed" ProgID="Equation.DSMT4" ShapeID="_x0000_i1119" DrawAspect="Content" ObjectID="_1819570482" r:id="rId209"/>
              </w:object>
            </w:r>
          </w:p>
          <w:p w14:paraId="4FE74E65" w14:textId="77777777" w:rsidR="005B6BDE" w:rsidRPr="00085E32" w:rsidRDefault="00615421" w:rsidP="00804811">
            <w:pPr>
              <w:spacing w:line="360" w:lineRule="auto"/>
              <w:rPr>
                <w:rFonts w:asciiTheme="majorHAnsi" w:hAnsiTheme="majorHAnsi" w:cstheme="majorHAnsi"/>
                <w:b/>
                <w:sz w:val="24"/>
                <w:szCs w:val="24"/>
              </w:rPr>
            </w:pPr>
            <w:r w:rsidRPr="00085E32">
              <w:rPr>
                <w:rFonts w:asciiTheme="majorHAnsi" w:hAnsiTheme="majorHAnsi" w:cstheme="majorHAnsi"/>
                <w:b/>
                <w:sz w:val="24"/>
                <w:szCs w:val="24"/>
              </w:rPr>
              <w:t>Hệ thức cơ bản:</w:t>
            </w:r>
          </w:p>
          <w:p w14:paraId="2F372E1C" w14:textId="2B3008F6" w:rsidR="0074532C" w:rsidRPr="00085E32" w:rsidRDefault="009A7CE1" w:rsidP="00804811">
            <w:pPr>
              <w:spacing w:line="360" w:lineRule="auto"/>
              <w:rPr>
                <w:rFonts w:asciiTheme="majorHAnsi" w:eastAsiaTheme="minorEastAsia" w:hAnsiTheme="majorHAnsi" w:cstheme="majorHAnsi"/>
                <w:iCs/>
                <w:sz w:val="24"/>
                <w:szCs w:val="24"/>
              </w:rPr>
            </w:pPr>
            <w:r w:rsidRPr="00085E32">
              <w:rPr>
                <w:rFonts w:asciiTheme="majorHAnsi" w:hAnsiTheme="majorHAnsi" w:cstheme="majorHAnsi"/>
                <w:position w:val="-6"/>
              </w:rPr>
              <w:object w:dxaOrig="1680" w:dyaOrig="320" w14:anchorId="2C0896C9">
                <v:shape id="_x0000_i1120" type="#_x0000_t75" style="width:84pt;height:15.75pt" o:ole="">
                  <v:imagedata r:id="rId210" o:title=""/>
                </v:shape>
                <o:OLEObject Type="Embed" ProgID="Equation.DSMT4" ShapeID="_x0000_i1120" DrawAspect="Content" ObjectID="_1819570483" r:id="rId211"/>
              </w:object>
            </w:r>
            <w:r w:rsidR="0074532C" w:rsidRPr="00085E32">
              <w:rPr>
                <w:rFonts w:asciiTheme="majorHAnsi" w:eastAsiaTheme="minorEastAsia" w:hAnsiTheme="majorHAnsi" w:cstheme="majorHAnsi"/>
                <w:iCs/>
                <w:sz w:val="24"/>
                <w:szCs w:val="24"/>
              </w:rPr>
              <w:t xml:space="preserve"> </w:t>
            </w:r>
          </w:p>
          <w:p w14:paraId="72F0A9BB" w14:textId="2CB0FB26" w:rsidR="0074532C" w:rsidRPr="00085E32" w:rsidRDefault="009A7CE1" w:rsidP="00804811">
            <w:pPr>
              <w:spacing w:line="360" w:lineRule="auto"/>
              <w:rPr>
                <w:rFonts w:asciiTheme="majorHAnsi" w:eastAsiaTheme="minorEastAsia" w:hAnsiTheme="majorHAnsi" w:cstheme="majorHAnsi"/>
                <w:iCs/>
                <w:sz w:val="24"/>
                <w:szCs w:val="24"/>
              </w:rPr>
            </w:pPr>
            <w:r w:rsidRPr="00085E32">
              <w:rPr>
                <w:rFonts w:asciiTheme="majorHAnsi" w:hAnsiTheme="majorHAnsi" w:cstheme="majorHAnsi"/>
                <w:position w:val="-28"/>
              </w:rPr>
              <w:object w:dxaOrig="3760" w:dyaOrig="680" w14:anchorId="6EBB2B74">
                <v:shape id="_x0000_i1121" type="#_x0000_t75" style="width:188.25pt;height:33.75pt" o:ole="">
                  <v:imagedata r:id="rId208" o:title=""/>
                </v:shape>
                <o:OLEObject Type="Embed" ProgID="Equation.DSMT4" ShapeID="_x0000_i1121" DrawAspect="Content" ObjectID="_1819570484" r:id="rId212"/>
              </w:object>
            </w:r>
            <w:r w:rsidR="0074532C" w:rsidRPr="00085E32">
              <w:rPr>
                <w:rFonts w:asciiTheme="majorHAnsi" w:eastAsiaTheme="minorEastAsia" w:hAnsiTheme="majorHAnsi" w:cstheme="majorHAnsi"/>
                <w:iCs/>
                <w:sz w:val="24"/>
                <w:szCs w:val="24"/>
              </w:rPr>
              <w:t xml:space="preserve"> </w:t>
            </w:r>
          </w:p>
          <w:p w14:paraId="15AC68AB" w14:textId="639F73FC" w:rsidR="0074532C" w:rsidRPr="00085E32" w:rsidRDefault="009A7CE1" w:rsidP="00804811">
            <w:pPr>
              <w:spacing w:line="360" w:lineRule="auto"/>
              <w:rPr>
                <w:rFonts w:asciiTheme="majorHAnsi" w:eastAsiaTheme="minorEastAsia" w:hAnsiTheme="majorHAnsi" w:cstheme="majorHAnsi"/>
                <w:iCs/>
                <w:sz w:val="24"/>
                <w:szCs w:val="24"/>
              </w:rPr>
            </w:pPr>
            <w:r w:rsidRPr="00085E32">
              <w:rPr>
                <w:rFonts w:asciiTheme="majorHAnsi" w:hAnsiTheme="majorHAnsi" w:cstheme="majorHAnsi"/>
                <w:position w:val="-24"/>
              </w:rPr>
              <w:object w:dxaOrig="3280" w:dyaOrig="620" w14:anchorId="5E6633C5">
                <v:shape id="_x0000_i1122" type="#_x0000_t75" style="width:164.25pt;height:30.75pt" o:ole="">
                  <v:imagedata r:id="rId213" o:title=""/>
                </v:shape>
                <o:OLEObject Type="Embed" ProgID="Equation.DSMT4" ShapeID="_x0000_i1122" DrawAspect="Content" ObjectID="_1819570485" r:id="rId214"/>
              </w:object>
            </w:r>
            <w:r w:rsidR="0074532C" w:rsidRPr="00085E32">
              <w:rPr>
                <w:rFonts w:asciiTheme="majorHAnsi" w:eastAsiaTheme="minorEastAsia" w:hAnsiTheme="majorHAnsi" w:cstheme="majorHAnsi"/>
                <w:iCs/>
                <w:sz w:val="24"/>
                <w:szCs w:val="24"/>
              </w:rPr>
              <w:t xml:space="preserve"> </w:t>
            </w:r>
          </w:p>
          <w:p w14:paraId="3EB770E4" w14:textId="64523A38" w:rsidR="0074532C" w:rsidRPr="00085E32" w:rsidRDefault="009A7CE1" w:rsidP="00804811">
            <w:pPr>
              <w:spacing w:line="360" w:lineRule="auto"/>
              <w:rPr>
                <w:rFonts w:asciiTheme="majorHAnsi" w:hAnsiTheme="majorHAnsi" w:cstheme="majorHAnsi"/>
                <w:i/>
                <w:sz w:val="24"/>
                <w:szCs w:val="24"/>
              </w:rPr>
            </w:pPr>
            <w:r w:rsidRPr="00085E32">
              <w:rPr>
                <w:rFonts w:asciiTheme="majorHAnsi" w:hAnsiTheme="majorHAnsi" w:cstheme="majorHAnsi"/>
                <w:position w:val="-28"/>
              </w:rPr>
              <w:object w:dxaOrig="3019" w:dyaOrig="680" w14:anchorId="0A069EDC">
                <v:shape id="_x0000_i1123" type="#_x0000_t75" style="width:150.75pt;height:33.75pt" o:ole="">
                  <v:imagedata r:id="rId215" o:title=""/>
                </v:shape>
                <o:OLEObject Type="Embed" ProgID="Equation.DSMT4" ShapeID="_x0000_i1123" DrawAspect="Content" ObjectID="_1819570486" r:id="rId216"/>
              </w:object>
            </w:r>
            <w:r w:rsidR="0074532C" w:rsidRPr="00085E32">
              <w:rPr>
                <w:rFonts w:asciiTheme="majorHAnsi" w:hAnsiTheme="majorHAnsi" w:cstheme="majorHAnsi"/>
                <w:i/>
                <w:sz w:val="24"/>
                <w:szCs w:val="24"/>
              </w:rPr>
              <w:t xml:space="preserve"> </w:t>
            </w:r>
          </w:p>
          <w:p w14:paraId="1009276A" w14:textId="25B3C608" w:rsidR="005B6BDE" w:rsidRPr="00085E32" w:rsidRDefault="00615421" w:rsidP="00804811">
            <w:pPr>
              <w:spacing w:line="360" w:lineRule="auto"/>
              <w:rPr>
                <w:rFonts w:asciiTheme="majorHAnsi" w:hAnsiTheme="majorHAnsi" w:cstheme="majorHAnsi"/>
                <w:i/>
                <w:sz w:val="24"/>
                <w:szCs w:val="24"/>
              </w:rPr>
            </w:pPr>
            <w:r w:rsidRPr="00085E32">
              <w:rPr>
                <w:rFonts w:asciiTheme="majorHAnsi" w:hAnsiTheme="majorHAnsi" w:cstheme="majorHAnsi"/>
                <w:b/>
                <w:i/>
                <w:sz w:val="24"/>
                <w:szCs w:val="24"/>
              </w:rPr>
              <w:t xml:space="preserve">Ví dụ </w:t>
            </w:r>
            <w:r w:rsidR="00DE1E5F" w:rsidRPr="00085E32">
              <w:rPr>
                <w:rFonts w:asciiTheme="majorHAnsi" w:hAnsiTheme="majorHAnsi" w:cstheme="majorHAnsi"/>
                <w:b/>
                <w:i/>
                <w:sz w:val="24"/>
                <w:szCs w:val="24"/>
              </w:rPr>
              <w:t>8</w:t>
            </w:r>
            <w:r w:rsidRPr="00085E32">
              <w:rPr>
                <w:rFonts w:asciiTheme="majorHAnsi" w:hAnsiTheme="majorHAnsi" w:cstheme="majorHAnsi"/>
                <w:b/>
                <w:i/>
                <w:sz w:val="24"/>
                <w:szCs w:val="24"/>
              </w:rPr>
              <w:t xml:space="preserve">: </w:t>
            </w:r>
            <w:r w:rsidRPr="00085E32">
              <w:rPr>
                <w:rFonts w:asciiTheme="majorHAnsi" w:hAnsiTheme="majorHAnsi" w:cstheme="majorHAnsi"/>
                <w:i/>
                <w:sz w:val="24"/>
                <w:szCs w:val="24"/>
              </w:rPr>
              <w:t>(SGK – tr.14).</w:t>
            </w:r>
          </w:p>
          <w:p w14:paraId="1AE62D0C" w14:textId="30E4F942" w:rsidR="005B6BDE" w:rsidRPr="00085E32" w:rsidRDefault="00615421" w:rsidP="00804811">
            <w:pPr>
              <w:spacing w:line="360" w:lineRule="auto"/>
              <w:rPr>
                <w:rFonts w:asciiTheme="majorHAnsi" w:hAnsiTheme="majorHAnsi" w:cstheme="majorHAnsi"/>
                <w:i/>
                <w:sz w:val="24"/>
                <w:szCs w:val="24"/>
              </w:rPr>
            </w:pPr>
            <w:r w:rsidRPr="00085E32">
              <w:rPr>
                <w:rFonts w:asciiTheme="majorHAnsi" w:hAnsiTheme="majorHAnsi" w:cstheme="majorHAnsi"/>
                <w:i/>
                <w:sz w:val="24"/>
                <w:szCs w:val="24"/>
              </w:rPr>
              <w:t>Hướng dẫn giải: (SGK – tr.14).</w:t>
            </w:r>
          </w:p>
          <w:p w14:paraId="0B5ADE15" w14:textId="0E4CD202" w:rsidR="005B6BDE" w:rsidRPr="00085E32" w:rsidRDefault="00615421" w:rsidP="00804811">
            <w:pPr>
              <w:spacing w:line="360" w:lineRule="auto"/>
              <w:rPr>
                <w:rFonts w:asciiTheme="majorHAnsi" w:hAnsiTheme="majorHAnsi" w:cstheme="majorHAnsi"/>
                <w:b/>
                <w:sz w:val="24"/>
                <w:szCs w:val="24"/>
              </w:rPr>
            </w:pPr>
            <w:r w:rsidRPr="00085E32">
              <w:rPr>
                <w:rFonts w:asciiTheme="majorHAnsi" w:hAnsiTheme="majorHAnsi" w:cstheme="majorHAnsi"/>
                <w:b/>
                <w:sz w:val="24"/>
                <w:szCs w:val="24"/>
              </w:rPr>
              <w:lastRenderedPageBreak/>
              <w:t xml:space="preserve">Luyện tập </w:t>
            </w:r>
            <w:r w:rsidR="00DE1E5F" w:rsidRPr="00085E32">
              <w:rPr>
                <w:rFonts w:asciiTheme="majorHAnsi" w:hAnsiTheme="majorHAnsi" w:cstheme="majorHAnsi"/>
                <w:b/>
                <w:sz w:val="24"/>
                <w:szCs w:val="24"/>
              </w:rPr>
              <w:t>6</w:t>
            </w:r>
          </w:p>
          <w:p w14:paraId="02D7E643" w14:textId="188A7BFB" w:rsidR="00AE39A6" w:rsidRPr="00085E32" w:rsidRDefault="00AE39A6" w:rsidP="00804811">
            <w:pPr>
              <w:spacing w:line="360" w:lineRule="auto"/>
              <w:rPr>
                <w:rFonts w:asciiTheme="majorHAnsi" w:hAnsiTheme="majorHAnsi" w:cstheme="majorHAnsi"/>
                <w:iCs/>
                <w:sz w:val="24"/>
                <w:szCs w:val="24"/>
              </w:rPr>
            </w:pPr>
            <w:r w:rsidRPr="00085E32">
              <w:rPr>
                <w:rFonts w:asciiTheme="majorHAnsi" w:hAnsiTheme="majorHAnsi" w:cstheme="majorHAnsi"/>
                <w:iCs/>
                <w:sz w:val="24"/>
                <w:szCs w:val="24"/>
              </w:rPr>
              <w:t xml:space="preserve">Vì </w:t>
            </w:r>
            <w:r w:rsidR="00877E1D" w:rsidRPr="00085E32">
              <w:rPr>
                <w:rFonts w:asciiTheme="majorHAnsi" w:hAnsiTheme="majorHAnsi" w:cstheme="majorHAnsi"/>
                <w:position w:val="-24"/>
              </w:rPr>
              <w:object w:dxaOrig="1080" w:dyaOrig="620" w14:anchorId="3C53D494">
                <v:shape id="_x0000_i1124" type="#_x0000_t75" style="width:54pt;height:30.75pt" o:ole="">
                  <v:imagedata r:id="rId217" o:title=""/>
                </v:shape>
                <o:OLEObject Type="Embed" ProgID="Equation.DSMT4" ShapeID="_x0000_i1124" DrawAspect="Content" ObjectID="_1819570487" r:id="rId218"/>
              </w:object>
            </w:r>
            <w:r w:rsidRPr="00085E32">
              <w:rPr>
                <w:rFonts w:asciiTheme="majorHAnsi" w:hAnsiTheme="majorHAnsi" w:cstheme="majorHAnsi"/>
                <w:iCs/>
                <w:sz w:val="24"/>
                <w:szCs w:val="24"/>
              </w:rPr>
              <w:t xml:space="preserve"> nê</w:t>
            </w:r>
            <w:r w:rsidR="001027D9" w:rsidRPr="00085E32">
              <w:rPr>
                <w:rFonts w:asciiTheme="majorHAnsi" w:hAnsiTheme="majorHAnsi" w:cstheme="majorHAnsi"/>
                <w:iCs/>
                <w:sz w:val="24"/>
                <w:szCs w:val="24"/>
              </w:rPr>
              <w:t>n</w:t>
            </w:r>
            <w:r w:rsidRPr="00085E32">
              <w:rPr>
                <w:rFonts w:asciiTheme="majorHAnsi" w:hAnsiTheme="majorHAnsi" w:cstheme="majorHAnsi"/>
                <w:iCs/>
                <w:sz w:val="24"/>
                <w:szCs w:val="24"/>
              </w:rPr>
              <w:t xml:space="preserve"> </w:t>
            </w:r>
            <w:r w:rsidR="00877E1D" w:rsidRPr="00085E32">
              <w:rPr>
                <w:rFonts w:asciiTheme="majorHAnsi" w:hAnsiTheme="majorHAnsi" w:cstheme="majorHAnsi"/>
                <w:position w:val="-6"/>
              </w:rPr>
              <w:object w:dxaOrig="859" w:dyaOrig="279" w14:anchorId="116BB366">
                <v:shape id="_x0000_i1125" type="#_x0000_t75" style="width:42.75pt;height:14.25pt" o:ole="">
                  <v:imagedata r:id="rId219" o:title=""/>
                </v:shape>
                <o:OLEObject Type="Embed" ProgID="Equation.DSMT4" ShapeID="_x0000_i1125" DrawAspect="Content" ObjectID="_1819570488" r:id="rId220"/>
              </w:object>
            </w:r>
            <w:r w:rsidRPr="00085E32">
              <w:rPr>
                <w:rFonts w:asciiTheme="majorHAnsi" w:hAnsiTheme="majorHAnsi" w:cstheme="majorHAnsi"/>
                <w:iCs/>
                <w:sz w:val="24"/>
                <w:szCs w:val="24"/>
              </w:rPr>
              <w:t>. Mặt khác:</w:t>
            </w:r>
          </w:p>
          <w:p w14:paraId="2FA93916" w14:textId="27274588" w:rsidR="00AE39A6" w:rsidRPr="00085E32" w:rsidRDefault="00877E1D" w:rsidP="00804811">
            <w:pPr>
              <w:spacing w:line="360" w:lineRule="auto"/>
              <w:rPr>
                <w:rFonts w:asciiTheme="majorHAnsi" w:hAnsiTheme="majorHAnsi" w:cstheme="majorHAnsi"/>
                <w:iCs/>
                <w:sz w:val="24"/>
                <w:szCs w:val="24"/>
              </w:rPr>
            </w:pPr>
            <w:r w:rsidRPr="00085E32">
              <w:rPr>
                <w:rFonts w:asciiTheme="majorHAnsi" w:hAnsiTheme="majorHAnsi" w:cstheme="majorHAnsi"/>
                <w:position w:val="-6"/>
              </w:rPr>
              <w:object w:dxaOrig="1719" w:dyaOrig="320" w14:anchorId="2F39C374">
                <v:shape id="_x0000_i1126" type="#_x0000_t75" style="width:86.25pt;height:15.75pt" o:ole="">
                  <v:imagedata r:id="rId221" o:title=""/>
                </v:shape>
                <o:OLEObject Type="Embed" ProgID="Equation.DSMT4" ShapeID="_x0000_i1126" DrawAspect="Content" ObjectID="_1819570489" r:id="rId222"/>
              </w:object>
            </w:r>
            <w:r w:rsidR="00AE39A6" w:rsidRPr="00085E32">
              <w:rPr>
                <w:rFonts w:asciiTheme="majorHAnsi" w:hAnsiTheme="majorHAnsi" w:cstheme="majorHAnsi"/>
                <w:iCs/>
                <w:sz w:val="24"/>
                <w:szCs w:val="24"/>
              </w:rPr>
              <w:t xml:space="preserve"> ta có:</w:t>
            </w:r>
          </w:p>
          <w:p w14:paraId="33E60F4F" w14:textId="2F5236B6" w:rsidR="00AE39A6" w:rsidRPr="00085E32" w:rsidRDefault="00877E1D" w:rsidP="00804811">
            <w:pPr>
              <w:spacing w:line="360" w:lineRule="auto"/>
              <w:rPr>
                <w:rFonts w:asciiTheme="majorHAnsi" w:hAnsiTheme="majorHAnsi" w:cstheme="majorHAnsi"/>
                <w:iCs/>
                <w:sz w:val="24"/>
                <w:szCs w:val="24"/>
              </w:rPr>
            </w:pPr>
            <w:r w:rsidRPr="00085E32">
              <w:rPr>
                <w:rFonts w:asciiTheme="majorHAnsi" w:hAnsiTheme="majorHAnsi" w:cstheme="majorHAnsi"/>
                <w:position w:val="-8"/>
              </w:rPr>
              <w:object w:dxaOrig="1939" w:dyaOrig="400" w14:anchorId="12B3F4EC">
                <v:shape id="_x0000_i1127" type="#_x0000_t75" style="width:96.75pt;height:20.25pt" o:ole="">
                  <v:imagedata r:id="rId223" o:title=""/>
                </v:shape>
                <o:OLEObject Type="Embed" ProgID="Equation.DSMT4" ShapeID="_x0000_i1127" DrawAspect="Content" ObjectID="_1819570490" r:id="rId224"/>
              </w:object>
            </w:r>
            <w:r w:rsidRPr="00085E32">
              <w:rPr>
                <w:rFonts w:asciiTheme="majorHAnsi" w:hAnsiTheme="majorHAnsi" w:cstheme="majorHAnsi"/>
                <w:iCs/>
                <w:sz w:val="24"/>
                <w:szCs w:val="24"/>
              </w:rPr>
              <w:t xml:space="preserve"> </w:t>
            </w:r>
            <w:r w:rsidRPr="00085E32">
              <w:rPr>
                <w:rFonts w:asciiTheme="majorHAnsi" w:hAnsiTheme="majorHAnsi" w:cstheme="majorHAnsi"/>
                <w:position w:val="-30"/>
              </w:rPr>
              <w:object w:dxaOrig="2340" w:dyaOrig="800" w14:anchorId="7AE5DC34">
                <v:shape id="_x0000_i1128" type="#_x0000_t75" style="width:117pt;height:39.75pt" o:ole="">
                  <v:imagedata r:id="rId225" o:title=""/>
                </v:shape>
                <o:OLEObject Type="Embed" ProgID="Equation.DSMT4" ShapeID="_x0000_i1128" DrawAspect="Content" ObjectID="_1819570491" r:id="rId226"/>
              </w:object>
            </w:r>
          </w:p>
          <w:p w14:paraId="1BE6244A" w14:textId="50771828" w:rsidR="00AE39A6" w:rsidRPr="00085E32" w:rsidRDefault="00AE39A6" w:rsidP="00804811">
            <w:pPr>
              <w:spacing w:line="360" w:lineRule="auto"/>
              <w:rPr>
                <w:rFonts w:asciiTheme="majorHAnsi" w:hAnsiTheme="majorHAnsi" w:cstheme="majorHAnsi"/>
                <w:iCs/>
                <w:sz w:val="24"/>
                <w:szCs w:val="24"/>
              </w:rPr>
            </w:pPr>
            <w:r w:rsidRPr="00085E32">
              <w:rPr>
                <w:rFonts w:asciiTheme="majorHAnsi" w:hAnsiTheme="majorHAnsi" w:cstheme="majorHAnsi"/>
                <w:iCs/>
                <w:sz w:val="24"/>
                <w:szCs w:val="24"/>
              </w:rPr>
              <w:t xml:space="preserve">Do đó, </w:t>
            </w:r>
            <w:r w:rsidR="00877E1D" w:rsidRPr="00085E32">
              <w:rPr>
                <w:rFonts w:asciiTheme="majorHAnsi" w:hAnsiTheme="majorHAnsi" w:cstheme="majorHAnsi"/>
                <w:position w:val="-54"/>
              </w:rPr>
              <w:object w:dxaOrig="2640" w:dyaOrig="1260" w14:anchorId="49899E7B">
                <v:shape id="_x0000_i1129" type="#_x0000_t75" style="width:132pt;height:63pt" o:ole="">
                  <v:imagedata r:id="rId227" o:title=""/>
                </v:shape>
                <o:OLEObject Type="Embed" ProgID="Equation.DSMT4" ShapeID="_x0000_i1129" DrawAspect="Content" ObjectID="_1819570492" r:id="rId228"/>
              </w:object>
            </w:r>
            <w:r w:rsidRPr="00085E32">
              <w:rPr>
                <w:rFonts w:asciiTheme="majorHAnsi" w:hAnsiTheme="majorHAnsi" w:cstheme="majorHAnsi"/>
                <w:iCs/>
                <w:sz w:val="24"/>
                <w:szCs w:val="24"/>
              </w:rPr>
              <w:t xml:space="preserve"> và </w:t>
            </w:r>
          </w:p>
          <w:p w14:paraId="670AF582" w14:textId="4CBEF42D" w:rsidR="00AE39A6" w:rsidRPr="00085E32" w:rsidRDefault="00877E1D" w:rsidP="00804811">
            <w:pPr>
              <w:spacing w:line="360" w:lineRule="auto"/>
              <w:rPr>
                <w:rFonts w:asciiTheme="majorHAnsi" w:hAnsiTheme="majorHAnsi" w:cstheme="majorHAnsi"/>
                <w:iCs/>
                <w:sz w:val="24"/>
                <w:szCs w:val="24"/>
              </w:rPr>
            </w:pPr>
            <w:r w:rsidRPr="00085E32">
              <w:rPr>
                <w:rFonts w:asciiTheme="majorHAnsi" w:hAnsiTheme="majorHAnsi" w:cstheme="majorHAnsi"/>
                <w:position w:val="-58"/>
              </w:rPr>
              <w:object w:dxaOrig="3159" w:dyaOrig="1020" w14:anchorId="648FA995">
                <v:shape id="_x0000_i1130" type="#_x0000_t75" style="width:158.25pt;height:51pt" o:ole="">
                  <v:imagedata r:id="rId229" o:title=""/>
                </v:shape>
                <o:OLEObject Type="Embed" ProgID="Equation.DSMT4" ShapeID="_x0000_i1130" DrawAspect="Content" ObjectID="_1819570493" r:id="rId230"/>
              </w:object>
            </w:r>
            <w:r w:rsidR="00AE39A6" w:rsidRPr="00085E32">
              <w:rPr>
                <w:rFonts w:asciiTheme="majorHAnsi" w:hAnsiTheme="majorHAnsi" w:cstheme="majorHAnsi"/>
                <w:iCs/>
                <w:sz w:val="24"/>
                <w:szCs w:val="24"/>
              </w:rPr>
              <w:t xml:space="preserve"> .</w:t>
            </w:r>
          </w:p>
          <w:p w14:paraId="3C303799" w14:textId="77777777" w:rsidR="005B6BDE" w:rsidRPr="00085E32" w:rsidRDefault="00615421" w:rsidP="00804811">
            <w:pPr>
              <w:spacing w:line="360" w:lineRule="auto"/>
              <w:jc w:val="both"/>
              <w:rPr>
                <w:rFonts w:asciiTheme="majorHAnsi" w:hAnsiTheme="majorHAnsi" w:cstheme="majorHAnsi"/>
                <w:b/>
                <w:sz w:val="24"/>
                <w:szCs w:val="24"/>
              </w:rPr>
            </w:pPr>
            <w:r w:rsidRPr="00085E32">
              <w:rPr>
                <w:rFonts w:asciiTheme="majorHAnsi" w:hAnsiTheme="majorHAnsi" w:cstheme="majorHAnsi"/>
                <w:b/>
                <w:sz w:val="24"/>
                <w:szCs w:val="24"/>
              </w:rPr>
              <w:t>b) Giá trị lượng giác của các góc có liên quan đặc biệt.</w:t>
            </w:r>
          </w:p>
          <w:p w14:paraId="27FD335A" w14:textId="058A06BD" w:rsidR="005B6BDE" w:rsidRPr="00085E32" w:rsidRDefault="00615421" w:rsidP="00877E1D">
            <w:pPr>
              <w:spacing w:line="360" w:lineRule="auto"/>
              <w:jc w:val="both"/>
              <w:rPr>
                <w:rFonts w:asciiTheme="majorHAnsi" w:hAnsiTheme="majorHAnsi" w:cstheme="majorHAnsi"/>
                <w:b/>
                <w:i/>
                <w:sz w:val="24"/>
                <w:szCs w:val="24"/>
                <w:u w:val="single"/>
              </w:rPr>
            </w:pPr>
            <w:r w:rsidRPr="00085E32">
              <w:rPr>
                <w:rFonts w:asciiTheme="majorHAnsi" w:hAnsiTheme="majorHAnsi" w:cstheme="majorHAnsi"/>
                <w:b/>
                <w:i/>
                <w:sz w:val="24"/>
                <w:szCs w:val="24"/>
                <w:u w:val="single"/>
              </w:rPr>
              <w:t>HĐ</w:t>
            </w:r>
            <w:r w:rsidR="00634C49" w:rsidRPr="00085E32">
              <w:rPr>
                <w:rFonts w:asciiTheme="majorHAnsi" w:hAnsiTheme="majorHAnsi" w:cstheme="majorHAnsi"/>
                <w:b/>
                <w:i/>
                <w:sz w:val="24"/>
                <w:szCs w:val="24"/>
                <w:u w:val="single"/>
              </w:rPr>
              <w:t>6</w:t>
            </w:r>
            <w:r w:rsidRPr="00085E32">
              <w:rPr>
                <w:rFonts w:asciiTheme="majorHAnsi" w:hAnsiTheme="majorHAnsi" w:cstheme="majorHAnsi"/>
                <w:b/>
                <w:i/>
                <w:sz w:val="24"/>
                <w:szCs w:val="24"/>
                <w:u w:val="single"/>
              </w:rPr>
              <w:t>:</w:t>
            </w:r>
          </w:p>
          <w:p w14:paraId="37A7C256" w14:textId="7865EE53" w:rsidR="005B6BDE" w:rsidRPr="00085E32" w:rsidRDefault="00615421" w:rsidP="00804811">
            <w:pPr>
              <w:spacing w:line="360" w:lineRule="auto"/>
              <w:rPr>
                <w:rFonts w:asciiTheme="majorHAnsi" w:hAnsiTheme="majorHAnsi" w:cstheme="majorHAnsi"/>
                <w:sz w:val="24"/>
                <w:szCs w:val="24"/>
              </w:rPr>
            </w:pPr>
            <w:r w:rsidRPr="00085E32">
              <w:rPr>
                <w:rFonts w:asciiTheme="majorHAnsi" w:hAnsiTheme="majorHAnsi" w:cstheme="majorHAnsi"/>
                <w:sz w:val="24"/>
                <w:szCs w:val="24"/>
              </w:rPr>
              <w:t xml:space="preserve">a) Giả sử </w:t>
            </w:r>
            <w:r w:rsidR="00CE5D0D" w:rsidRPr="00085E32">
              <w:rPr>
                <w:rFonts w:asciiTheme="majorHAnsi" w:hAnsiTheme="majorHAnsi" w:cstheme="majorHAnsi"/>
                <w:position w:val="-14"/>
              </w:rPr>
              <w:object w:dxaOrig="2340" w:dyaOrig="400" w14:anchorId="2B642ED5">
                <v:shape id="_x0000_i1131" type="#_x0000_t75" style="width:117pt;height:20.25pt" o:ole="">
                  <v:imagedata r:id="rId231" o:title=""/>
                </v:shape>
                <o:OLEObject Type="Embed" ProgID="Equation.DSMT4" ShapeID="_x0000_i1131" DrawAspect="Content" ObjectID="_1819570494" r:id="rId232"/>
              </w:object>
            </w:r>
            <w:r w:rsidRPr="00085E32">
              <w:rPr>
                <w:rFonts w:asciiTheme="majorHAnsi" w:hAnsiTheme="majorHAnsi" w:cstheme="majorHAnsi"/>
                <w:sz w:val="24"/>
                <w:szCs w:val="24"/>
              </w:rPr>
              <w:t>.</w:t>
            </w:r>
          </w:p>
          <w:p w14:paraId="39D73163" w14:textId="5AE5C309" w:rsidR="005B6BDE" w:rsidRPr="00085E32" w:rsidRDefault="00615421" w:rsidP="00804811">
            <w:pPr>
              <w:spacing w:line="360" w:lineRule="auto"/>
              <w:rPr>
                <w:rFonts w:asciiTheme="majorHAnsi" w:hAnsiTheme="majorHAnsi" w:cstheme="majorHAnsi"/>
                <w:sz w:val="24"/>
                <w:szCs w:val="24"/>
              </w:rPr>
            </w:pPr>
            <w:r w:rsidRPr="00085E32">
              <w:rPr>
                <w:rFonts w:asciiTheme="majorHAnsi" w:hAnsiTheme="majorHAnsi" w:cstheme="majorHAnsi"/>
                <w:sz w:val="24"/>
                <w:szCs w:val="24"/>
              </w:rPr>
              <w:t xml:space="preserve">Từ Hình 1.12a, ta thấy hai điểm </w:t>
            </w:r>
            <w:r w:rsidR="00CE5D0D" w:rsidRPr="00085E32">
              <w:rPr>
                <w:rFonts w:asciiTheme="majorHAnsi" w:hAnsiTheme="majorHAnsi" w:cstheme="majorHAnsi"/>
                <w:position w:val="-4"/>
              </w:rPr>
              <w:object w:dxaOrig="320" w:dyaOrig="260" w14:anchorId="19C73761">
                <v:shape id="_x0000_i1132" type="#_x0000_t75" style="width:15.75pt;height:12.75pt" o:ole="">
                  <v:imagedata r:id="rId233" o:title=""/>
                </v:shape>
                <o:OLEObject Type="Embed" ProgID="Equation.DSMT4" ShapeID="_x0000_i1132" DrawAspect="Content" ObjectID="_1819570495" r:id="rId234"/>
              </w:object>
            </w:r>
            <w:r w:rsidRPr="00085E32">
              <w:rPr>
                <w:rFonts w:asciiTheme="majorHAnsi" w:hAnsiTheme="majorHAnsi" w:cstheme="majorHAnsi"/>
                <w:sz w:val="24"/>
                <w:szCs w:val="24"/>
              </w:rPr>
              <w:t xml:space="preserve"> và </w:t>
            </w:r>
            <w:r w:rsidR="00CE5D0D" w:rsidRPr="00085E32">
              <w:rPr>
                <w:rFonts w:asciiTheme="majorHAnsi" w:hAnsiTheme="majorHAnsi" w:cstheme="majorHAnsi"/>
                <w:position w:val="-6"/>
              </w:rPr>
              <w:object w:dxaOrig="279" w:dyaOrig="279" w14:anchorId="26617C76">
                <v:shape id="_x0000_i1133" type="#_x0000_t75" style="width:14.25pt;height:14.25pt" o:ole="">
                  <v:imagedata r:id="rId235" o:title=""/>
                </v:shape>
                <o:OLEObject Type="Embed" ProgID="Equation.DSMT4" ShapeID="_x0000_i1133" DrawAspect="Content" ObjectID="_1819570496" r:id="rId236"/>
              </w:object>
            </w:r>
            <w:r w:rsidR="000C23C5" w:rsidRPr="00085E32">
              <w:rPr>
                <w:rFonts w:asciiTheme="majorHAnsi" w:hAnsiTheme="majorHAnsi" w:cstheme="majorHAnsi"/>
                <w:sz w:val="24"/>
                <w:szCs w:val="24"/>
                <w:lang w:val="vi-VN"/>
              </w:rPr>
              <w:t xml:space="preserve"> </w:t>
            </w:r>
            <w:r w:rsidRPr="00085E32">
              <w:rPr>
                <w:rFonts w:asciiTheme="majorHAnsi" w:hAnsiTheme="majorHAnsi" w:cstheme="majorHAnsi"/>
                <w:sz w:val="24"/>
                <w:szCs w:val="24"/>
              </w:rPr>
              <w:t xml:space="preserve">đối xứng với nhau qua trục hoành </w:t>
            </w:r>
            <w:r w:rsidR="00CE5D0D" w:rsidRPr="00085E32">
              <w:rPr>
                <w:rFonts w:asciiTheme="majorHAnsi" w:hAnsiTheme="majorHAnsi" w:cstheme="majorHAnsi"/>
                <w:position w:val="-6"/>
              </w:rPr>
              <w:object w:dxaOrig="360" w:dyaOrig="279" w14:anchorId="2CE69F26">
                <v:shape id="_x0000_i1134" type="#_x0000_t75" style="width:18pt;height:14.25pt" o:ole="">
                  <v:imagedata r:id="rId237" o:title=""/>
                </v:shape>
                <o:OLEObject Type="Embed" ProgID="Equation.DSMT4" ShapeID="_x0000_i1134" DrawAspect="Content" ObjectID="_1819570497" r:id="rId238"/>
              </w:object>
            </w:r>
            <w:r w:rsidRPr="00085E32">
              <w:rPr>
                <w:rFonts w:asciiTheme="majorHAnsi" w:hAnsiTheme="majorHAnsi" w:cstheme="majorHAnsi"/>
                <w:sz w:val="24"/>
                <w:szCs w:val="24"/>
              </w:rPr>
              <w:t>, do đó ta có</w:t>
            </w:r>
            <w:r w:rsidR="00CE5D0D" w:rsidRPr="00085E32">
              <w:rPr>
                <w:rFonts w:asciiTheme="majorHAnsi" w:hAnsiTheme="majorHAnsi" w:cstheme="majorHAnsi"/>
                <w:position w:val="-12"/>
              </w:rPr>
              <w:object w:dxaOrig="2400" w:dyaOrig="360" w14:anchorId="3AAA75B7">
                <v:shape id="_x0000_i1135" type="#_x0000_t75" style="width:120pt;height:18pt" o:ole="">
                  <v:imagedata r:id="rId239" o:title=""/>
                </v:shape>
                <o:OLEObject Type="Embed" ProgID="Equation.DSMT4" ShapeID="_x0000_i1135" DrawAspect="Content" ObjectID="_1819570498" r:id="rId240"/>
              </w:object>
            </w:r>
            <w:r w:rsidRPr="00085E32">
              <w:rPr>
                <w:rFonts w:asciiTheme="majorHAnsi" w:hAnsiTheme="majorHAnsi" w:cstheme="majorHAnsi"/>
                <w:sz w:val="24"/>
                <w:szCs w:val="24"/>
              </w:rPr>
              <w:t>.</w:t>
            </w:r>
          </w:p>
          <w:p w14:paraId="0F8E7C22" w14:textId="77777777" w:rsidR="005B6BDE" w:rsidRPr="00085E32" w:rsidRDefault="00615421" w:rsidP="00804811">
            <w:pPr>
              <w:spacing w:line="360" w:lineRule="auto"/>
              <w:rPr>
                <w:rFonts w:asciiTheme="majorHAnsi" w:hAnsiTheme="majorHAnsi" w:cstheme="majorHAnsi"/>
                <w:sz w:val="24"/>
                <w:szCs w:val="24"/>
              </w:rPr>
            </w:pPr>
            <w:r w:rsidRPr="00085E32">
              <w:rPr>
                <w:rFonts w:asciiTheme="majorHAnsi" w:hAnsiTheme="majorHAnsi" w:cstheme="majorHAnsi"/>
                <w:sz w:val="24"/>
                <w:szCs w:val="24"/>
              </w:rPr>
              <w:t>Theo định nghĩa giá trị lượng giác của một góc, ta lại có:</w:t>
            </w:r>
          </w:p>
          <w:p w14:paraId="683CDDAB" w14:textId="74C92017" w:rsidR="005B6BDE" w:rsidRPr="00085E32" w:rsidRDefault="00CE5D0D" w:rsidP="00804811">
            <w:pPr>
              <w:spacing w:line="360" w:lineRule="auto"/>
              <w:rPr>
                <w:rFonts w:asciiTheme="majorHAnsi" w:hAnsiTheme="majorHAnsi" w:cstheme="majorHAnsi"/>
                <w:sz w:val="24"/>
                <w:szCs w:val="24"/>
                <w:lang w:val="nl-NL"/>
              </w:rPr>
            </w:pPr>
            <w:r w:rsidRPr="00085E32">
              <w:rPr>
                <w:rFonts w:asciiTheme="majorHAnsi" w:hAnsiTheme="majorHAnsi" w:cstheme="majorHAnsi"/>
                <w:position w:val="-12"/>
              </w:rPr>
              <w:object w:dxaOrig="1100" w:dyaOrig="360" w14:anchorId="0108B8A1">
                <v:shape id="_x0000_i1136" type="#_x0000_t75" style="width:54.75pt;height:18pt" o:ole="">
                  <v:imagedata r:id="rId241" o:title=""/>
                </v:shape>
                <o:OLEObject Type="Embed" ProgID="Equation.DSMT4" ShapeID="_x0000_i1136" DrawAspect="Content" ObjectID="_1819570499" r:id="rId242"/>
              </w:object>
            </w:r>
            <w:r w:rsidR="00DE58D7" w:rsidRPr="00085E32">
              <w:rPr>
                <w:rFonts w:asciiTheme="majorHAnsi" w:hAnsiTheme="majorHAnsi" w:cstheme="majorHAnsi"/>
                <w:sz w:val="24"/>
                <w:szCs w:val="24"/>
                <w:lang w:val="nl-NL"/>
              </w:rPr>
              <w:t xml:space="preserve"> và </w:t>
            </w:r>
            <w:r w:rsidRPr="00085E32">
              <w:rPr>
                <w:rFonts w:asciiTheme="majorHAnsi" w:hAnsiTheme="majorHAnsi" w:cstheme="majorHAnsi"/>
                <w:position w:val="-14"/>
              </w:rPr>
              <w:object w:dxaOrig="1420" w:dyaOrig="400" w14:anchorId="57E18D77">
                <v:shape id="_x0000_i1137" type="#_x0000_t75" style="width:71.25pt;height:20.25pt" o:ole="">
                  <v:imagedata r:id="rId243" o:title=""/>
                </v:shape>
                <o:OLEObject Type="Embed" ProgID="Equation.DSMT4" ShapeID="_x0000_i1137" DrawAspect="Content" ObjectID="_1819570500" r:id="rId244"/>
              </w:object>
            </w:r>
            <w:r w:rsidR="00DE58D7" w:rsidRPr="00085E32">
              <w:rPr>
                <w:rFonts w:asciiTheme="majorHAnsi" w:hAnsiTheme="majorHAnsi" w:cstheme="majorHAnsi"/>
                <w:sz w:val="24"/>
                <w:szCs w:val="24"/>
                <w:lang w:val="nl-NL"/>
              </w:rPr>
              <w:t xml:space="preserve">. </w:t>
            </w:r>
          </w:p>
          <w:p w14:paraId="0210E79B" w14:textId="3798F520" w:rsidR="005B6BDE" w:rsidRPr="00085E32" w:rsidRDefault="00615421" w:rsidP="00804811">
            <w:pPr>
              <w:spacing w:line="360" w:lineRule="auto"/>
              <w:rPr>
                <w:rFonts w:asciiTheme="majorHAnsi" w:hAnsiTheme="majorHAnsi" w:cstheme="majorHAnsi"/>
                <w:sz w:val="24"/>
                <w:szCs w:val="24"/>
              </w:rPr>
            </w:pPr>
            <w:r w:rsidRPr="00085E32">
              <w:rPr>
                <w:rFonts w:asciiTheme="majorHAnsi" w:hAnsiTheme="majorHAnsi" w:cstheme="majorHAnsi"/>
                <w:sz w:val="24"/>
                <w:szCs w:val="24"/>
              </w:rPr>
              <w:t xml:space="preserve">Suy ra </w:t>
            </w:r>
            <w:r w:rsidR="00CE5D0D" w:rsidRPr="00085E32">
              <w:rPr>
                <w:rFonts w:asciiTheme="majorHAnsi" w:hAnsiTheme="majorHAnsi" w:cstheme="majorHAnsi"/>
                <w:position w:val="-14"/>
              </w:rPr>
              <w:object w:dxaOrig="1680" w:dyaOrig="400" w14:anchorId="70E26285">
                <v:shape id="_x0000_i1138" type="#_x0000_t75" style="width:84pt;height:20.25pt" o:ole="">
                  <v:imagedata r:id="rId245" o:title=""/>
                </v:shape>
                <o:OLEObject Type="Embed" ProgID="Equation.DSMT4" ShapeID="_x0000_i1138" DrawAspect="Content" ObjectID="_1819570501" r:id="rId246"/>
              </w:object>
            </w:r>
            <w:r w:rsidRPr="00085E32">
              <w:rPr>
                <w:rFonts w:asciiTheme="majorHAnsi" w:hAnsiTheme="majorHAnsi" w:cstheme="majorHAnsi"/>
                <w:sz w:val="24"/>
                <w:szCs w:val="24"/>
              </w:rPr>
              <w:t>.</w:t>
            </w:r>
          </w:p>
          <w:p w14:paraId="5D91C9CC" w14:textId="39C11693" w:rsidR="005B6BDE" w:rsidRPr="00085E32" w:rsidRDefault="00CE5D0D" w:rsidP="00804811">
            <w:pPr>
              <w:spacing w:line="360" w:lineRule="auto"/>
              <w:rPr>
                <w:rFonts w:asciiTheme="majorHAnsi" w:hAnsiTheme="majorHAnsi" w:cstheme="majorHAnsi"/>
                <w:sz w:val="24"/>
                <w:szCs w:val="24"/>
                <w:lang w:val="nl-NL"/>
              </w:rPr>
            </w:pPr>
            <w:r w:rsidRPr="00085E32">
              <w:rPr>
                <w:rFonts w:asciiTheme="majorHAnsi" w:hAnsiTheme="majorHAnsi" w:cstheme="majorHAnsi"/>
                <w:position w:val="-12"/>
              </w:rPr>
              <w:object w:dxaOrig="1100" w:dyaOrig="360" w14:anchorId="6433721E">
                <v:shape id="_x0000_i1139" type="#_x0000_t75" style="width:54.75pt;height:18pt" o:ole="">
                  <v:imagedata r:id="rId247" o:title=""/>
                </v:shape>
                <o:OLEObject Type="Embed" ProgID="Equation.DSMT4" ShapeID="_x0000_i1139" DrawAspect="Content" ObjectID="_1819570502" r:id="rId248"/>
              </w:object>
            </w:r>
            <w:r w:rsidR="00DE58D7" w:rsidRPr="00085E32">
              <w:rPr>
                <w:rFonts w:asciiTheme="majorHAnsi" w:hAnsiTheme="majorHAnsi" w:cstheme="majorHAnsi"/>
                <w:sz w:val="24"/>
                <w:szCs w:val="24"/>
                <w:lang w:val="nl-NL"/>
              </w:rPr>
              <w:t xml:space="preserve"> và </w:t>
            </w:r>
            <w:r w:rsidRPr="00085E32">
              <w:rPr>
                <w:rFonts w:asciiTheme="majorHAnsi" w:hAnsiTheme="majorHAnsi" w:cstheme="majorHAnsi"/>
                <w:position w:val="-14"/>
              </w:rPr>
              <w:object w:dxaOrig="1380" w:dyaOrig="400" w14:anchorId="066F6BAE">
                <v:shape id="_x0000_i1140" type="#_x0000_t75" style="width:69pt;height:20.25pt" o:ole="">
                  <v:imagedata r:id="rId249" o:title=""/>
                </v:shape>
                <o:OLEObject Type="Embed" ProgID="Equation.DSMT4" ShapeID="_x0000_i1140" DrawAspect="Content" ObjectID="_1819570503" r:id="rId250"/>
              </w:object>
            </w:r>
            <w:r w:rsidR="00DE58D7" w:rsidRPr="00085E32">
              <w:rPr>
                <w:rFonts w:asciiTheme="majorHAnsi" w:hAnsiTheme="majorHAnsi" w:cstheme="majorHAnsi"/>
                <w:sz w:val="24"/>
                <w:szCs w:val="24"/>
                <w:lang w:val="nl-NL"/>
              </w:rPr>
              <w:t>.</w:t>
            </w:r>
          </w:p>
          <w:p w14:paraId="3CF7828F" w14:textId="6CED0783" w:rsidR="005B6BDE" w:rsidRPr="00085E32" w:rsidRDefault="00615421" w:rsidP="00804811">
            <w:pPr>
              <w:spacing w:line="360" w:lineRule="auto"/>
              <w:rPr>
                <w:rFonts w:asciiTheme="majorHAnsi" w:hAnsiTheme="majorHAnsi" w:cstheme="majorHAnsi"/>
                <w:sz w:val="24"/>
                <w:szCs w:val="24"/>
              </w:rPr>
            </w:pPr>
            <w:r w:rsidRPr="00085E32">
              <w:rPr>
                <w:rFonts w:asciiTheme="majorHAnsi" w:hAnsiTheme="majorHAnsi" w:cstheme="majorHAnsi"/>
                <w:sz w:val="24"/>
                <w:szCs w:val="24"/>
              </w:rPr>
              <w:t xml:space="preserve">Suy ra </w:t>
            </w:r>
            <w:r w:rsidR="00CE5D0D" w:rsidRPr="00085E32">
              <w:rPr>
                <w:rFonts w:asciiTheme="majorHAnsi" w:hAnsiTheme="majorHAnsi" w:cstheme="majorHAnsi"/>
                <w:position w:val="-14"/>
              </w:rPr>
              <w:object w:dxaOrig="1740" w:dyaOrig="400" w14:anchorId="78E6B14F">
                <v:shape id="_x0000_i1141" type="#_x0000_t75" style="width:87pt;height:20.25pt" o:ole="">
                  <v:imagedata r:id="rId251" o:title=""/>
                </v:shape>
                <o:OLEObject Type="Embed" ProgID="Equation.DSMT4" ShapeID="_x0000_i1141" DrawAspect="Content" ObjectID="_1819570504" r:id="rId252"/>
              </w:object>
            </w:r>
            <w:r w:rsidRPr="00085E32">
              <w:rPr>
                <w:rFonts w:asciiTheme="majorHAnsi" w:hAnsiTheme="majorHAnsi" w:cstheme="majorHAnsi"/>
                <w:sz w:val="24"/>
                <w:szCs w:val="24"/>
              </w:rPr>
              <w:t xml:space="preserve"> hay </w:t>
            </w:r>
            <w:r w:rsidR="00CE5D0D" w:rsidRPr="00085E32">
              <w:rPr>
                <w:rFonts w:asciiTheme="majorHAnsi" w:hAnsiTheme="majorHAnsi" w:cstheme="majorHAnsi"/>
                <w:position w:val="-14"/>
              </w:rPr>
              <w:object w:dxaOrig="1740" w:dyaOrig="400" w14:anchorId="0C1271D1">
                <v:shape id="_x0000_i1142" type="#_x0000_t75" style="width:87pt;height:20.25pt" o:ole="">
                  <v:imagedata r:id="rId253" o:title=""/>
                </v:shape>
                <o:OLEObject Type="Embed" ProgID="Equation.DSMT4" ShapeID="_x0000_i1142" DrawAspect="Content" ObjectID="_1819570505" r:id="rId254"/>
              </w:object>
            </w:r>
            <w:r w:rsidRPr="00085E32">
              <w:rPr>
                <w:rFonts w:asciiTheme="majorHAnsi" w:hAnsiTheme="majorHAnsi" w:cstheme="majorHAnsi"/>
                <w:sz w:val="24"/>
                <w:szCs w:val="24"/>
              </w:rPr>
              <w:t>.</w:t>
            </w:r>
          </w:p>
          <w:p w14:paraId="7E58848F" w14:textId="77777777" w:rsidR="005B6BDE" w:rsidRPr="00085E32" w:rsidRDefault="00615421" w:rsidP="00804811">
            <w:pPr>
              <w:spacing w:line="360" w:lineRule="auto"/>
              <w:rPr>
                <w:rFonts w:asciiTheme="majorHAnsi" w:hAnsiTheme="majorHAnsi" w:cstheme="majorHAnsi"/>
                <w:sz w:val="24"/>
                <w:szCs w:val="24"/>
              </w:rPr>
            </w:pPr>
            <w:r w:rsidRPr="00085E32">
              <w:rPr>
                <w:rFonts w:asciiTheme="majorHAnsi" w:hAnsiTheme="majorHAnsi" w:cstheme="majorHAnsi"/>
                <w:sz w:val="24"/>
                <w:szCs w:val="24"/>
              </w:rPr>
              <w:t xml:space="preserve">b) Ta có: </w:t>
            </w:r>
          </w:p>
          <w:p w14:paraId="24E24F46" w14:textId="3F98AF4A" w:rsidR="005B6BDE" w:rsidRPr="00085E32" w:rsidRDefault="00CE5D0D" w:rsidP="00804811">
            <w:pPr>
              <w:spacing w:line="360" w:lineRule="auto"/>
              <w:rPr>
                <w:rFonts w:asciiTheme="majorHAnsi" w:hAnsiTheme="majorHAnsi" w:cstheme="majorHAnsi"/>
                <w:sz w:val="24"/>
                <w:szCs w:val="24"/>
              </w:rPr>
            </w:pPr>
            <w:r w:rsidRPr="00085E32">
              <w:rPr>
                <w:rFonts w:asciiTheme="majorHAnsi" w:hAnsiTheme="majorHAnsi" w:cstheme="majorHAnsi"/>
                <w:position w:val="-32"/>
              </w:rPr>
              <w:object w:dxaOrig="3400" w:dyaOrig="740" w14:anchorId="0F869AF3">
                <v:shape id="_x0000_i1143" type="#_x0000_t75" style="width:170.25pt;height:36.75pt" o:ole="">
                  <v:imagedata r:id="rId255" o:title=""/>
                </v:shape>
                <o:OLEObject Type="Embed" ProgID="Equation.DSMT4" ShapeID="_x0000_i1143" DrawAspect="Content" ObjectID="_1819570506" r:id="rId256"/>
              </w:object>
            </w:r>
            <w:r w:rsidR="00DE58D7" w:rsidRPr="00085E32">
              <w:rPr>
                <w:rFonts w:asciiTheme="majorHAnsi" w:hAnsiTheme="majorHAnsi" w:cstheme="majorHAnsi"/>
                <w:sz w:val="24"/>
                <w:szCs w:val="24"/>
              </w:rPr>
              <w:t xml:space="preserve">; </w:t>
            </w:r>
          </w:p>
          <w:p w14:paraId="1907E482" w14:textId="1C6A79EB" w:rsidR="005B6BDE" w:rsidRPr="00085E32" w:rsidRDefault="00CE5D0D" w:rsidP="00804811">
            <w:pPr>
              <w:spacing w:line="360" w:lineRule="auto"/>
              <w:rPr>
                <w:rFonts w:asciiTheme="majorHAnsi" w:hAnsiTheme="majorHAnsi" w:cstheme="majorHAnsi"/>
                <w:sz w:val="24"/>
                <w:szCs w:val="24"/>
              </w:rPr>
            </w:pPr>
            <w:r w:rsidRPr="00085E32">
              <w:rPr>
                <w:rFonts w:asciiTheme="majorHAnsi" w:hAnsiTheme="majorHAnsi" w:cstheme="majorHAnsi"/>
                <w:position w:val="-32"/>
              </w:rPr>
              <w:object w:dxaOrig="3860" w:dyaOrig="740" w14:anchorId="720E0B49">
                <v:shape id="_x0000_i1144" type="#_x0000_t75" style="width:192.75pt;height:36.75pt" o:ole="">
                  <v:imagedata r:id="rId257" o:title=""/>
                </v:shape>
                <o:OLEObject Type="Embed" ProgID="Equation.DSMT4" ShapeID="_x0000_i1144" DrawAspect="Content" ObjectID="_1819570507" r:id="rId258"/>
              </w:object>
            </w:r>
            <w:r w:rsidR="00DE58D7" w:rsidRPr="00085E32">
              <w:rPr>
                <w:rFonts w:asciiTheme="majorHAnsi" w:hAnsiTheme="majorHAnsi" w:cstheme="majorHAnsi"/>
                <w:sz w:val="24"/>
                <w:szCs w:val="24"/>
              </w:rPr>
              <w:t xml:space="preserve"> </w:t>
            </w:r>
            <w:r w:rsidR="002D6179" w:rsidRPr="00085E32">
              <w:rPr>
                <w:rFonts w:asciiTheme="majorHAnsi" w:hAnsiTheme="majorHAnsi" w:cstheme="majorHAnsi"/>
                <w:sz w:val="24"/>
                <w:szCs w:val="24"/>
              </w:rPr>
              <w:t xml:space="preserve"> </w:t>
            </w:r>
          </w:p>
          <w:p w14:paraId="5ED60BEB" w14:textId="4785AFF2" w:rsidR="005B6BDE" w:rsidRPr="00085E32" w:rsidRDefault="00615421" w:rsidP="00804811">
            <w:pPr>
              <w:spacing w:line="360" w:lineRule="auto"/>
              <w:rPr>
                <w:rFonts w:asciiTheme="majorHAnsi" w:hAnsiTheme="majorHAnsi" w:cstheme="majorHAnsi"/>
                <w:sz w:val="24"/>
                <w:szCs w:val="24"/>
              </w:rPr>
            </w:pPr>
            <w:r w:rsidRPr="00085E32">
              <w:rPr>
                <w:rFonts w:asciiTheme="majorHAnsi" w:hAnsiTheme="majorHAnsi" w:cstheme="majorHAnsi"/>
                <w:sz w:val="24"/>
                <w:szCs w:val="24"/>
              </w:rPr>
              <w:t xml:space="preserve">Vậy </w:t>
            </w:r>
            <w:r w:rsidR="00CE5D0D" w:rsidRPr="00085E32">
              <w:rPr>
                <w:rFonts w:asciiTheme="majorHAnsi" w:hAnsiTheme="majorHAnsi" w:cstheme="majorHAnsi"/>
                <w:position w:val="-14"/>
              </w:rPr>
              <w:object w:dxaOrig="1840" w:dyaOrig="400" w14:anchorId="0C9A57D2">
                <v:shape id="_x0000_i1145" type="#_x0000_t75" style="width:92.25pt;height:20.25pt" o:ole="">
                  <v:imagedata r:id="rId259" o:title=""/>
                </v:shape>
                <o:OLEObject Type="Embed" ProgID="Equation.DSMT4" ShapeID="_x0000_i1145" DrawAspect="Content" ObjectID="_1819570508" r:id="rId260"/>
              </w:object>
            </w:r>
          </w:p>
          <w:p w14:paraId="54941528" w14:textId="5E272F3C" w:rsidR="005B6BDE" w:rsidRPr="00085E32" w:rsidRDefault="00CE5D0D" w:rsidP="00804811">
            <w:pPr>
              <w:spacing w:line="360" w:lineRule="auto"/>
              <w:rPr>
                <w:rFonts w:asciiTheme="majorHAnsi" w:hAnsiTheme="majorHAnsi" w:cstheme="majorHAnsi"/>
                <w:sz w:val="24"/>
                <w:szCs w:val="24"/>
              </w:rPr>
            </w:pPr>
            <w:r w:rsidRPr="00085E32">
              <w:rPr>
                <w:rFonts w:asciiTheme="majorHAnsi" w:hAnsiTheme="majorHAnsi" w:cstheme="majorHAnsi"/>
                <w:position w:val="-14"/>
              </w:rPr>
              <w:object w:dxaOrig="1780" w:dyaOrig="400" w14:anchorId="49CC0BE9">
                <v:shape id="_x0000_i1146" type="#_x0000_t75" style="width:89.25pt;height:20.25pt" o:ole="">
                  <v:imagedata r:id="rId261" o:title=""/>
                </v:shape>
                <o:OLEObject Type="Embed" ProgID="Equation.DSMT4" ShapeID="_x0000_i1146" DrawAspect="Content" ObjectID="_1819570509" r:id="rId262"/>
              </w:object>
            </w:r>
            <w:r w:rsidR="00DE58D7" w:rsidRPr="00085E32">
              <w:rPr>
                <w:rFonts w:asciiTheme="majorHAnsi" w:hAnsiTheme="majorHAnsi" w:cstheme="majorHAnsi"/>
                <w:sz w:val="24"/>
                <w:szCs w:val="24"/>
              </w:rPr>
              <w:t xml:space="preserve"> </w:t>
            </w:r>
          </w:p>
          <w:p w14:paraId="4FFC70C1" w14:textId="6C33FE8C" w:rsidR="005B6BDE" w:rsidRPr="00085E32" w:rsidRDefault="00615421" w:rsidP="00804811">
            <w:pPr>
              <w:spacing w:line="360" w:lineRule="auto"/>
              <w:rPr>
                <w:rFonts w:asciiTheme="majorHAnsi" w:hAnsiTheme="majorHAnsi" w:cstheme="majorHAnsi"/>
                <w:b/>
                <w:i/>
                <w:sz w:val="24"/>
                <w:szCs w:val="24"/>
              </w:rPr>
            </w:pPr>
            <w:r w:rsidRPr="00085E32">
              <w:rPr>
                <w:rFonts w:asciiTheme="majorHAnsi" w:hAnsiTheme="majorHAnsi" w:cstheme="majorHAnsi"/>
                <w:b/>
                <w:i/>
                <w:sz w:val="24"/>
                <w:szCs w:val="24"/>
              </w:rPr>
              <w:t xml:space="preserve">Góc đối nhau </w:t>
            </w:r>
            <w:r w:rsidR="00DF2806" w:rsidRPr="00085E32">
              <w:rPr>
                <w:rFonts w:asciiTheme="majorHAnsi" w:hAnsiTheme="majorHAnsi" w:cstheme="majorHAnsi"/>
                <w:position w:val="-10"/>
              </w:rPr>
              <w:object w:dxaOrig="300" w:dyaOrig="320" w14:anchorId="3BA4A869">
                <v:shape id="_x0000_i1147" type="#_x0000_t75" style="width:15pt;height:15.75pt" o:ole="">
                  <v:imagedata r:id="rId263" o:title=""/>
                </v:shape>
                <o:OLEObject Type="Embed" ProgID="Equation.DSMT4" ShapeID="_x0000_i1147" DrawAspect="Content" ObjectID="_1819570510" r:id="rId264"/>
              </w:object>
            </w:r>
            <w:r w:rsidRPr="00085E32">
              <w:rPr>
                <w:rFonts w:asciiTheme="majorHAnsi" w:hAnsiTheme="majorHAnsi" w:cstheme="majorHAnsi"/>
                <w:b/>
                <w:i/>
                <w:sz w:val="24"/>
                <w:szCs w:val="24"/>
              </w:rPr>
              <w:t xml:space="preserve">và </w:t>
            </w:r>
            <w:r w:rsidR="00DF2806" w:rsidRPr="00085E32">
              <w:rPr>
                <w:rFonts w:asciiTheme="majorHAnsi" w:hAnsiTheme="majorHAnsi" w:cstheme="majorHAnsi"/>
                <w:position w:val="-10"/>
              </w:rPr>
              <w:object w:dxaOrig="440" w:dyaOrig="320" w14:anchorId="393373B3">
                <v:shape id="_x0000_i1148" type="#_x0000_t75" style="width:21.75pt;height:15.75pt" o:ole="">
                  <v:imagedata r:id="rId265" o:title=""/>
                </v:shape>
                <o:OLEObject Type="Embed" ProgID="Equation.DSMT4" ShapeID="_x0000_i1148" DrawAspect="Content" ObjectID="_1819570511" r:id="rId266"/>
              </w:object>
            </w:r>
          </w:p>
          <w:p w14:paraId="227E720F" w14:textId="34500A9C" w:rsidR="005B6BDE" w:rsidRPr="00085E32" w:rsidRDefault="00DF2806" w:rsidP="00804811">
            <w:pPr>
              <w:spacing w:line="360" w:lineRule="auto"/>
              <w:rPr>
                <w:rFonts w:asciiTheme="majorHAnsi" w:hAnsiTheme="majorHAnsi" w:cstheme="majorHAnsi"/>
                <w:i/>
                <w:sz w:val="24"/>
                <w:szCs w:val="24"/>
              </w:rPr>
            </w:pPr>
            <w:r w:rsidRPr="00085E32">
              <w:rPr>
                <w:rFonts w:asciiTheme="majorHAnsi" w:hAnsiTheme="majorHAnsi" w:cstheme="majorHAnsi"/>
                <w:position w:val="-14"/>
              </w:rPr>
              <w:object w:dxaOrig="1660" w:dyaOrig="400" w14:anchorId="5535C766">
                <v:shape id="_x0000_i1149" type="#_x0000_t75" style="width:83.25pt;height:20.25pt" o:ole="">
                  <v:imagedata r:id="rId267" o:title=""/>
                </v:shape>
                <o:OLEObject Type="Embed" ProgID="Equation.DSMT4" ShapeID="_x0000_i1149" DrawAspect="Content" ObjectID="_1819570512" r:id="rId268"/>
              </w:object>
            </w:r>
            <w:r w:rsidR="00615421" w:rsidRPr="00085E32">
              <w:rPr>
                <w:rFonts w:asciiTheme="majorHAnsi" w:hAnsiTheme="majorHAnsi" w:cstheme="majorHAnsi"/>
                <w:i/>
                <w:sz w:val="24"/>
                <w:szCs w:val="24"/>
              </w:rPr>
              <w:t xml:space="preserve"> </w:t>
            </w:r>
          </w:p>
          <w:p w14:paraId="67EA6A09" w14:textId="36AE9953" w:rsidR="005B6BDE" w:rsidRPr="00085E32" w:rsidRDefault="00DF2806" w:rsidP="00804811">
            <w:pPr>
              <w:spacing w:line="360" w:lineRule="auto"/>
              <w:rPr>
                <w:rFonts w:asciiTheme="majorHAnsi" w:hAnsiTheme="majorHAnsi" w:cstheme="majorHAnsi"/>
                <w:i/>
                <w:sz w:val="24"/>
                <w:szCs w:val="24"/>
              </w:rPr>
            </w:pPr>
            <w:r w:rsidRPr="00085E32">
              <w:rPr>
                <w:rFonts w:asciiTheme="majorHAnsi" w:hAnsiTheme="majorHAnsi" w:cstheme="majorHAnsi"/>
                <w:position w:val="-14"/>
              </w:rPr>
              <w:object w:dxaOrig="1719" w:dyaOrig="400" w14:anchorId="1837BD4C">
                <v:shape id="_x0000_i1150" type="#_x0000_t75" style="width:86.25pt;height:20.25pt" o:ole="">
                  <v:imagedata r:id="rId269" o:title=""/>
                </v:shape>
                <o:OLEObject Type="Embed" ProgID="Equation.DSMT4" ShapeID="_x0000_i1150" DrawAspect="Content" ObjectID="_1819570513" r:id="rId270"/>
              </w:object>
            </w:r>
            <w:r w:rsidR="00615421" w:rsidRPr="00085E32">
              <w:rPr>
                <w:rFonts w:asciiTheme="majorHAnsi" w:hAnsiTheme="majorHAnsi" w:cstheme="majorHAnsi"/>
                <w:i/>
                <w:sz w:val="24"/>
                <w:szCs w:val="24"/>
              </w:rPr>
              <w:t xml:space="preserve"> </w:t>
            </w:r>
          </w:p>
          <w:p w14:paraId="26F2CB24" w14:textId="77491187" w:rsidR="005B6BDE" w:rsidRPr="00085E32" w:rsidRDefault="00DF2806" w:rsidP="00804811">
            <w:pPr>
              <w:spacing w:line="360" w:lineRule="auto"/>
              <w:rPr>
                <w:rFonts w:asciiTheme="majorHAnsi" w:hAnsiTheme="majorHAnsi" w:cstheme="majorHAnsi"/>
                <w:i/>
                <w:sz w:val="24"/>
                <w:szCs w:val="24"/>
              </w:rPr>
            </w:pPr>
            <w:r w:rsidRPr="00085E32">
              <w:rPr>
                <w:rFonts w:asciiTheme="majorHAnsi" w:hAnsiTheme="majorHAnsi" w:cstheme="majorHAnsi"/>
                <w:position w:val="-14"/>
              </w:rPr>
              <w:object w:dxaOrig="1760" w:dyaOrig="400" w14:anchorId="14430665">
                <v:shape id="_x0000_i1151" type="#_x0000_t75" style="width:87.75pt;height:20.25pt" o:ole="">
                  <v:imagedata r:id="rId271" o:title=""/>
                </v:shape>
                <o:OLEObject Type="Embed" ProgID="Equation.DSMT4" ShapeID="_x0000_i1151" DrawAspect="Content" ObjectID="_1819570514" r:id="rId272"/>
              </w:object>
            </w:r>
            <w:r w:rsidR="00615421" w:rsidRPr="00085E32">
              <w:rPr>
                <w:rFonts w:asciiTheme="majorHAnsi" w:hAnsiTheme="majorHAnsi" w:cstheme="majorHAnsi"/>
                <w:i/>
                <w:sz w:val="24"/>
                <w:szCs w:val="24"/>
              </w:rPr>
              <w:t xml:space="preserve"> </w:t>
            </w:r>
          </w:p>
          <w:p w14:paraId="4B67DED2" w14:textId="476E9066" w:rsidR="005B6BDE" w:rsidRPr="00085E32" w:rsidRDefault="00DF2806" w:rsidP="00804811">
            <w:pPr>
              <w:spacing w:line="360" w:lineRule="auto"/>
              <w:rPr>
                <w:rFonts w:asciiTheme="majorHAnsi" w:hAnsiTheme="majorHAnsi" w:cstheme="majorHAnsi"/>
                <w:sz w:val="24"/>
                <w:szCs w:val="24"/>
              </w:rPr>
            </w:pPr>
            <w:r w:rsidRPr="00085E32">
              <w:rPr>
                <w:rFonts w:asciiTheme="majorHAnsi" w:hAnsiTheme="majorHAnsi" w:cstheme="majorHAnsi"/>
                <w:position w:val="-14"/>
              </w:rPr>
              <w:object w:dxaOrig="1840" w:dyaOrig="400" w14:anchorId="51C36749">
                <v:shape id="_x0000_i1152" type="#_x0000_t75" style="width:92.25pt;height:20.25pt" o:ole="">
                  <v:imagedata r:id="rId273" o:title=""/>
                </v:shape>
                <o:OLEObject Type="Embed" ProgID="Equation.DSMT4" ShapeID="_x0000_i1152" DrawAspect="Content" ObjectID="_1819570515" r:id="rId274"/>
              </w:object>
            </w:r>
            <w:r w:rsidR="00615421" w:rsidRPr="00085E32">
              <w:rPr>
                <w:rFonts w:asciiTheme="majorHAnsi" w:hAnsiTheme="majorHAnsi" w:cstheme="majorHAnsi"/>
                <w:sz w:val="24"/>
                <w:szCs w:val="24"/>
              </w:rPr>
              <w:t xml:space="preserve"> </w:t>
            </w:r>
          </w:p>
          <w:p w14:paraId="6ADC07B6" w14:textId="2661F57D" w:rsidR="005B6BDE" w:rsidRPr="00085E32" w:rsidRDefault="00615421" w:rsidP="00804811">
            <w:pPr>
              <w:spacing w:line="360" w:lineRule="auto"/>
              <w:rPr>
                <w:rFonts w:asciiTheme="majorHAnsi" w:hAnsiTheme="majorHAnsi" w:cstheme="majorHAnsi"/>
                <w:b/>
                <w:i/>
                <w:sz w:val="24"/>
                <w:szCs w:val="24"/>
              </w:rPr>
            </w:pPr>
            <w:r w:rsidRPr="00085E32">
              <w:rPr>
                <w:rFonts w:asciiTheme="majorHAnsi" w:hAnsiTheme="majorHAnsi" w:cstheme="majorHAnsi"/>
                <w:b/>
                <w:i/>
                <w:sz w:val="24"/>
                <w:szCs w:val="24"/>
              </w:rPr>
              <w:t>Góc bù nhau (</w:t>
            </w:r>
            <w:r w:rsidR="00DF2806" w:rsidRPr="00085E32">
              <w:rPr>
                <w:rFonts w:asciiTheme="majorHAnsi" w:hAnsiTheme="majorHAnsi" w:cstheme="majorHAnsi"/>
                <w:position w:val="-6"/>
              </w:rPr>
              <w:object w:dxaOrig="220" w:dyaOrig="220" w14:anchorId="4447A1A5">
                <v:shape id="_x0000_i1153" type="#_x0000_t75" style="width:11.25pt;height:11.25pt" o:ole="">
                  <v:imagedata r:id="rId275" o:title=""/>
                </v:shape>
                <o:OLEObject Type="Embed" ProgID="Equation.DSMT4" ShapeID="_x0000_i1153" DrawAspect="Content" ObjectID="_1819570516" r:id="rId276"/>
              </w:object>
            </w:r>
            <w:r w:rsidRPr="00085E32">
              <w:rPr>
                <w:rFonts w:asciiTheme="majorHAnsi" w:hAnsiTheme="majorHAnsi" w:cstheme="majorHAnsi"/>
                <w:b/>
                <w:i/>
                <w:sz w:val="24"/>
                <w:szCs w:val="24"/>
              </w:rPr>
              <w:t xml:space="preserve"> và </w:t>
            </w:r>
            <w:r w:rsidR="00DF2806" w:rsidRPr="00085E32">
              <w:rPr>
                <w:rFonts w:asciiTheme="majorHAnsi" w:hAnsiTheme="majorHAnsi" w:cstheme="majorHAnsi"/>
                <w:position w:val="-6"/>
              </w:rPr>
              <w:object w:dxaOrig="560" w:dyaOrig="220" w14:anchorId="05246A88">
                <v:shape id="_x0000_i1154" type="#_x0000_t75" style="width:27.75pt;height:11.25pt" o:ole="">
                  <v:imagedata r:id="rId277" o:title=""/>
                </v:shape>
                <o:OLEObject Type="Embed" ProgID="Equation.DSMT4" ShapeID="_x0000_i1154" DrawAspect="Content" ObjectID="_1819570517" r:id="rId278"/>
              </w:object>
            </w:r>
            <w:r w:rsidRPr="00085E32">
              <w:rPr>
                <w:rFonts w:asciiTheme="majorHAnsi" w:hAnsiTheme="majorHAnsi" w:cstheme="majorHAnsi"/>
                <w:b/>
                <w:i/>
                <w:sz w:val="24"/>
                <w:szCs w:val="24"/>
              </w:rPr>
              <w:t>)</w:t>
            </w:r>
          </w:p>
          <w:p w14:paraId="1620C0C3" w14:textId="7F1B5E45" w:rsidR="005B6BDE" w:rsidRPr="00085E32" w:rsidRDefault="00DF2806" w:rsidP="00804811">
            <w:pPr>
              <w:spacing w:line="360" w:lineRule="auto"/>
              <w:rPr>
                <w:rFonts w:asciiTheme="majorHAnsi" w:hAnsiTheme="majorHAnsi" w:cstheme="majorHAnsi"/>
                <w:i/>
                <w:sz w:val="24"/>
                <w:szCs w:val="24"/>
              </w:rPr>
            </w:pPr>
            <w:r w:rsidRPr="00085E32">
              <w:rPr>
                <w:rFonts w:asciiTheme="majorHAnsi" w:hAnsiTheme="majorHAnsi" w:cstheme="majorHAnsi"/>
                <w:position w:val="-14"/>
              </w:rPr>
              <w:object w:dxaOrig="1840" w:dyaOrig="400" w14:anchorId="3C17A1DB">
                <v:shape id="_x0000_i1155" type="#_x0000_t75" style="width:92.25pt;height:20.25pt" o:ole="">
                  <v:imagedata r:id="rId279" o:title=""/>
                </v:shape>
                <o:OLEObject Type="Embed" ProgID="Equation.DSMT4" ShapeID="_x0000_i1155" DrawAspect="Content" ObjectID="_1819570518" r:id="rId280"/>
              </w:object>
            </w:r>
            <w:r w:rsidR="00615421" w:rsidRPr="00085E32">
              <w:rPr>
                <w:rFonts w:asciiTheme="majorHAnsi" w:hAnsiTheme="majorHAnsi" w:cstheme="majorHAnsi"/>
                <w:i/>
                <w:sz w:val="24"/>
                <w:szCs w:val="24"/>
              </w:rPr>
              <w:t xml:space="preserve"> </w:t>
            </w:r>
          </w:p>
          <w:p w14:paraId="018FC532" w14:textId="23373CDE" w:rsidR="005B6BDE" w:rsidRPr="00085E32" w:rsidRDefault="00DF2806" w:rsidP="00804811">
            <w:pPr>
              <w:spacing w:line="360" w:lineRule="auto"/>
              <w:rPr>
                <w:rFonts w:asciiTheme="majorHAnsi" w:hAnsiTheme="majorHAnsi" w:cstheme="majorHAnsi"/>
                <w:i/>
                <w:sz w:val="24"/>
                <w:szCs w:val="24"/>
              </w:rPr>
            </w:pPr>
            <w:r w:rsidRPr="00085E32">
              <w:rPr>
                <w:rFonts w:asciiTheme="majorHAnsi" w:hAnsiTheme="majorHAnsi" w:cstheme="majorHAnsi"/>
                <w:position w:val="-14"/>
              </w:rPr>
              <w:object w:dxaOrig="2020" w:dyaOrig="400" w14:anchorId="324CCDA3">
                <v:shape id="_x0000_i1156" type="#_x0000_t75" style="width:101.25pt;height:20.25pt" o:ole="">
                  <v:imagedata r:id="rId281" o:title=""/>
                </v:shape>
                <o:OLEObject Type="Embed" ProgID="Equation.DSMT4" ShapeID="_x0000_i1156" DrawAspect="Content" ObjectID="_1819570519" r:id="rId282"/>
              </w:object>
            </w:r>
            <w:r w:rsidR="00615421" w:rsidRPr="00085E32">
              <w:rPr>
                <w:rFonts w:asciiTheme="majorHAnsi" w:hAnsiTheme="majorHAnsi" w:cstheme="majorHAnsi"/>
                <w:i/>
                <w:sz w:val="24"/>
                <w:szCs w:val="24"/>
              </w:rPr>
              <w:t xml:space="preserve"> </w:t>
            </w:r>
          </w:p>
          <w:p w14:paraId="038CC62A" w14:textId="43B39919" w:rsidR="005B6BDE" w:rsidRPr="00085E32" w:rsidRDefault="00DF2806" w:rsidP="00804811">
            <w:pPr>
              <w:spacing w:line="360" w:lineRule="auto"/>
              <w:rPr>
                <w:rFonts w:asciiTheme="majorHAnsi" w:hAnsiTheme="majorHAnsi" w:cstheme="majorHAnsi"/>
                <w:i/>
                <w:sz w:val="24"/>
                <w:szCs w:val="24"/>
              </w:rPr>
            </w:pPr>
            <w:r w:rsidRPr="00085E32">
              <w:rPr>
                <w:rFonts w:asciiTheme="majorHAnsi" w:hAnsiTheme="majorHAnsi" w:cstheme="majorHAnsi"/>
                <w:position w:val="-14"/>
              </w:rPr>
              <w:object w:dxaOrig="2040" w:dyaOrig="400" w14:anchorId="637B60A0">
                <v:shape id="_x0000_i1157" type="#_x0000_t75" style="width:102pt;height:20.25pt" o:ole="">
                  <v:imagedata r:id="rId283" o:title=""/>
                </v:shape>
                <o:OLEObject Type="Embed" ProgID="Equation.DSMT4" ShapeID="_x0000_i1157" DrawAspect="Content" ObjectID="_1819570520" r:id="rId284"/>
              </w:object>
            </w:r>
            <w:r w:rsidR="00615421" w:rsidRPr="00085E32">
              <w:rPr>
                <w:rFonts w:asciiTheme="majorHAnsi" w:hAnsiTheme="majorHAnsi" w:cstheme="majorHAnsi"/>
                <w:i/>
                <w:sz w:val="24"/>
                <w:szCs w:val="24"/>
              </w:rPr>
              <w:t xml:space="preserve"> </w:t>
            </w:r>
          </w:p>
          <w:p w14:paraId="4A9AF92C" w14:textId="04FE7C87" w:rsidR="005B6BDE" w:rsidRPr="00085E32" w:rsidRDefault="00DF2806" w:rsidP="00804811">
            <w:pPr>
              <w:spacing w:line="360" w:lineRule="auto"/>
              <w:rPr>
                <w:rFonts w:asciiTheme="majorHAnsi" w:hAnsiTheme="majorHAnsi" w:cstheme="majorHAnsi"/>
                <w:i/>
                <w:sz w:val="24"/>
                <w:szCs w:val="24"/>
              </w:rPr>
            </w:pPr>
            <w:r w:rsidRPr="00085E32">
              <w:rPr>
                <w:rFonts w:asciiTheme="majorHAnsi" w:hAnsiTheme="majorHAnsi" w:cstheme="majorHAnsi"/>
                <w:position w:val="-14"/>
              </w:rPr>
              <w:object w:dxaOrig="1980" w:dyaOrig="400" w14:anchorId="7E7F2632">
                <v:shape id="_x0000_i1158" type="#_x0000_t75" style="width:99pt;height:20.25pt" o:ole="">
                  <v:imagedata r:id="rId285" o:title=""/>
                </v:shape>
                <o:OLEObject Type="Embed" ProgID="Equation.DSMT4" ShapeID="_x0000_i1158" DrawAspect="Content" ObjectID="_1819570521" r:id="rId286"/>
              </w:object>
            </w:r>
            <w:r w:rsidR="00615421" w:rsidRPr="00085E32">
              <w:rPr>
                <w:rFonts w:asciiTheme="majorHAnsi" w:hAnsiTheme="majorHAnsi" w:cstheme="majorHAnsi"/>
                <w:i/>
                <w:sz w:val="24"/>
                <w:szCs w:val="24"/>
              </w:rPr>
              <w:t xml:space="preserve"> </w:t>
            </w:r>
          </w:p>
          <w:p w14:paraId="3655F000" w14:textId="6B77D1A9" w:rsidR="005B6BDE" w:rsidRPr="00085E32" w:rsidRDefault="00615421" w:rsidP="00804811">
            <w:pPr>
              <w:spacing w:line="360" w:lineRule="auto"/>
              <w:rPr>
                <w:rFonts w:asciiTheme="majorHAnsi" w:hAnsiTheme="majorHAnsi" w:cstheme="majorHAnsi"/>
                <w:b/>
                <w:i/>
                <w:sz w:val="24"/>
                <w:szCs w:val="24"/>
              </w:rPr>
            </w:pPr>
            <w:r w:rsidRPr="00085E32">
              <w:rPr>
                <w:rFonts w:asciiTheme="majorHAnsi" w:hAnsiTheme="majorHAnsi" w:cstheme="majorHAnsi"/>
                <w:b/>
                <w:i/>
                <w:sz w:val="24"/>
                <w:szCs w:val="24"/>
              </w:rPr>
              <w:t>Góc phụ nhau (</w:t>
            </w:r>
            <w:r w:rsidR="00DF2806" w:rsidRPr="00085E32">
              <w:rPr>
                <w:rFonts w:asciiTheme="majorHAnsi" w:hAnsiTheme="majorHAnsi" w:cstheme="majorHAnsi"/>
                <w:position w:val="-6"/>
              </w:rPr>
              <w:object w:dxaOrig="220" w:dyaOrig="220" w14:anchorId="79EF33FD">
                <v:shape id="_x0000_i1159" type="#_x0000_t75" style="width:11.25pt;height:11.25pt" o:ole="">
                  <v:imagedata r:id="rId287" o:title=""/>
                </v:shape>
                <o:OLEObject Type="Embed" ProgID="Equation.DSMT4" ShapeID="_x0000_i1159" DrawAspect="Content" ObjectID="_1819570522" r:id="rId288"/>
              </w:object>
            </w:r>
            <w:r w:rsidRPr="00085E32">
              <w:rPr>
                <w:rFonts w:asciiTheme="majorHAnsi" w:hAnsiTheme="majorHAnsi" w:cstheme="majorHAnsi"/>
                <w:b/>
                <w:i/>
                <w:sz w:val="24"/>
                <w:szCs w:val="24"/>
              </w:rPr>
              <w:t xml:space="preserve"> và </w:t>
            </w:r>
            <w:r w:rsidR="00DF2806" w:rsidRPr="00085E32">
              <w:rPr>
                <w:rFonts w:asciiTheme="majorHAnsi" w:hAnsiTheme="majorHAnsi" w:cstheme="majorHAnsi"/>
                <w:position w:val="-24"/>
              </w:rPr>
              <w:object w:dxaOrig="600" w:dyaOrig="620" w14:anchorId="3A27DFF1">
                <v:shape id="_x0000_i1160" type="#_x0000_t75" style="width:30pt;height:30.75pt" o:ole="">
                  <v:imagedata r:id="rId289" o:title=""/>
                </v:shape>
                <o:OLEObject Type="Embed" ProgID="Equation.DSMT4" ShapeID="_x0000_i1160" DrawAspect="Content" ObjectID="_1819570523" r:id="rId290"/>
              </w:object>
            </w:r>
            <w:r w:rsidRPr="00085E32">
              <w:rPr>
                <w:rFonts w:asciiTheme="majorHAnsi" w:hAnsiTheme="majorHAnsi" w:cstheme="majorHAnsi"/>
                <w:b/>
                <w:i/>
                <w:sz w:val="24"/>
                <w:szCs w:val="24"/>
              </w:rPr>
              <w:t>)</w:t>
            </w:r>
          </w:p>
          <w:p w14:paraId="19E4F084" w14:textId="0183C4D2" w:rsidR="005B6BDE" w:rsidRPr="00085E32" w:rsidRDefault="00DF2806" w:rsidP="00804811">
            <w:pPr>
              <w:spacing w:line="360" w:lineRule="auto"/>
              <w:rPr>
                <w:rFonts w:asciiTheme="majorHAnsi" w:hAnsiTheme="majorHAnsi" w:cstheme="majorHAnsi"/>
                <w:i/>
                <w:sz w:val="24"/>
                <w:szCs w:val="24"/>
              </w:rPr>
            </w:pPr>
            <w:r w:rsidRPr="00085E32">
              <w:rPr>
                <w:rFonts w:asciiTheme="majorHAnsi" w:hAnsiTheme="majorHAnsi" w:cstheme="majorHAnsi"/>
                <w:position w:val="-28"/>
              </w:rPr>
              <w:object w:dxaOrig="1939" w:dyaOrig="680" w14:anchorId="4DC03ADB">
                <v:shape id="_x0000_i1161" type="#_x0000_t75" style="width:96.75pt;height:33.75pt" o:ole="">
                  <v:imagedata r:id="rId291" o:title=""/>
                </v:shape>
                <o:OLEObject Type="Embed" ProgID="Equation.DSMT4" ShapeID="_x0000_i1161" DrawAspect="Content" ObjectID="_1819570524" r:id="rId292"/>
              </w:object>
            </w:r>
            <w:r w:rsidR="00615421" w:rsidRPr="00085E32">
              <w:rPr>
                <w:rFonts w:asciiTheme="majorHAnsi" w:hAnsiTheme="majorHAnsi" w:cstheme="majorHAnsi"/>
                <w:i/>
                <w:sz w:val="24"/>
                <w:szCs w:val="24"/>
              </w:rPr>
              <w:t xml:space="preserve"> </w:t>
            </w:r>
          </w:p>
          <w:p w14:paraId="7EEBBA7C" w14:textId="488C1D1E" w:rsidR="005B6BDE" w:rsidRPr="00085E32" w:rsidRDefault="00DF2806" w:rsidP="00804811">
            <w:pPr>
              <w:spacing w:line="360" w:lineRule="auto"/>
              <w:rPr>
                <w:rFonts w:asciiTheme="majorHAnsi" w:hAnsiTheme="majorHAnsi" w:cstheme="majorHAnsi"/>
                <w:i/>
                <w:sz w:val="24"/>
                <w:szCs w:val="24"/>
              </w:rPr>
            </w:pPr>
            <w:r w:rsidRPr="00085E32">
              <w:rPr>
                <w:rFonts w:asciiTheme="majorHAnsi" w:hAnsiTheme="majorHAnsi" w:cstheme="majorHAnsi"/>
                <w:position w:val="-28"/>
              </w:rPr>
              <w:object w:dxaOrig="2020" w:dyaOrig="680" w14:anchorId="50966217">
                <v:shape id="_x0000_i1162" type="#_x0000_t75" style="width:101.25pt;height:33.75pt" o:ole="">
                  <v:imagedata r:id="rId293" o:title=""/>
                </v:shape>
                <o:OLEObject Type="Embed" ProgID="Equation.DSMT4" ShapeID="_x0000_i1162" DrawAspect="Content" ObjectID="_1819570525" r:id="rId294"/>
              </w:object>
            </w:r>
            <w:r w:rsidR="00615421" w:rsidRPr="00085E32">
              <w:rPr>
                <w:rFonts w:asciiTheme="majorHAnsi" w:hAnsiTheme="majorHAnsi" w:cstheme="majorHAnsi"/>
                <w:i/>
                <w:sz w:val="24"/>
                <w:szCs w:val="24"/>
              </w:rPr>
              <w:t xml:space="preserve"> </w:t>
            </w:r>
          </w:p>
          <w:p w14:paraId="345E32A4" w14:textId="0694F7EF" w:rsidR="005B6BDE" w:rsidRPr="00085E32" w:rsidRDefault="00DF2806" w:rsidP="00804811">
            <w:pPr>
              <w:spacing w:line="360" w:lineRule="auto"/>
              <w:rPr>
                <w:rFonts w:asciiTheme="majorHAnsi" w:hAnsiTheme="majorHAnsi" w:cstheme="majorHAnsi"/>
                <w:i/>
                <w:sz w:val="24"/>
                <w:szCs w:val="24"/>
              </w:rPr>
            </w:pPr>
            <w:r w:rsidRPr="00085E32">
              <w:rPr>
                <w:rFonts w:asciiTheme="majorHAnsi" w:hAnsiTheme="majorHAnsi" w:cstheme="majorHAnsi"/>
                <w:position w:val="-28"/>
              </w:rPr>
              <w:object w:dxaOrig="2020" w:dyaOrig="680" w14:anchorId="31395CB5">
                <v:shape id="_x0000_i1163" type="#_x0000_t75" style="width:101.25pt;height:33.75pt" o:ole="">
                  <v:imagedata r:id="rId295" o:title=""/>
                </v:shape>
                <o:OLEObject Type="Embed" ProgID="Equation.DSMT4" ShapeID="_x0000_i1163" DrawAspect="Content" ObjectID="_1819570526" r:id="rId296"/>
              </w:object>
            </w:r>
            <w:r w:rsidR="00615421" w:rsidRPr="00085E32">
              <w:rPr>
                <w:rFonts w:asciiTheme="majorHAnsi" w:hAnsiTheme="majorHAnsi" w:cstheme="majorHAnsi"/>
                <w:i/>
                <w:sz w:val="24"/>
                <w:szCs w:val="24"/>
              </w:rPr>
              <w:t xml:space="preserve"> </w:t>
            </w:r>
          </w:p>
          <w:p w14:paraId="1CC98057" w14:textId="4271494B" w:rsidR="005B6BDE" w:rsidRPr="00085E32" w:rsidRDefault="00DF2806" w:rsidP="00804811">
            <w:pPr>
              <w:spacing w:line="360" w:lineRule="auto"/>
              <w:rPr>
                <w:rFonts w:asciiTheme="majorHAnsi" w:hAnsiTheme="majorHAnsi" w:cstheme="majorHAnsi"/>
                <w:i/>
                <w:sz w:val="24"/>
                <w:szCs w:val="24"/>
              </w:rPr>
            </w:pPr>
            <w:r w:rsidRPr="00085E32">
              <w:rPr>
                <w:rFonts w:asciiTheme="majorHAnsi" w:hAnsiTheme="majorHAnsi" w:cstheme="majorHAnsi"/>
                <w:position w:val="-28"/>
              </w:rPr>
              <w:object w:dxaOrig="1960" w:dyaOrig="680" w14:anchorId="4EDE60E7">
                <v:shape id="_x0000_i1164" type="#_x0000_t75" style="width:98.25pt;height:33.75pt" o:ole="">
                  <v:imagedata r:id="rId297" o:title=""/>
                </v:shape>
                <o:OLEObject Type="Embed" ProgID="Equation.DSMT4" ShapeID="_x0000_i1164" DrawAspect="Content" ObjectID="_1819570527" r:id="rId298"/>
              </w:object>
            </w:r>
            <w:r w:rsidR="00615421" w:rsidRPr="00085E32">
              <w:rPr>
                <w:rFonts w:asciiTheme="majorHAnsi" w:hAnsiTheme="majorHAnsi" w:cstheme="majorHAnsi"/>
                <w:i/>
                <w:sz w:val="24"/>
                <w:szCs w:val="24"/>
              </w:rPr>
              <w:t xml:space="preserve"> </w:t>
            </w:r>
          </w:p>
          <w:p w14:paraId="794D5D5F" w14:textId="2C4D72EB" w:rsidR="005B6BDE" w:rsidRPr="00085E32" w:rsidRDefault="00615421" w:rsidP="00804811">
            <w:pPr>
              <w:spacing w:line="360" w:lineRule="auto"/>
              <w:rPr>
                <w:rFonts w:asciiTheme="majorHAnsi" w:hAnsiTheme="majorHAnsi" w:cstheme="majorHAnsi"/>
                <w:b/>
                <w:i/>
                <w:sz w:val="24"/>
                <w:szCs w:val="24"/>
              </w:rPr>
            </w:pPr>
            <w:r w:rsidRPr="00085E32">
              <w:rPr>
                <w:rFonts w:asciiTheme="majorHAnsi" w:hAnsiTheme="majorHAnsi" w:cstheme="majorHAnsi"/>
                <w:b/>
                <w:i/>
                <w:sz w:val="24"/>
                <w:szCs w:val="24"/>
              </w:rPr>
              <w:t xml:space="preserve">Góc hơn kém </w:t>
            </w:r>
            <w:r w:rsidR="00DF2806" w:rsidRPr="00085E32">
              <w:rPr>
                <w:rFonts w:asciiTheme="majorHAnsi" w:hAnsiTheme="majorHAnsi" w:cstheme="majorHAnsi"/>
                <w:position w:val="-6"/>
              </w:rPr>
              <w:object w:dxaOrig="220" w:dyaOrig="220" w14:anchorId="001C1580">
                <v:shape id="_x0000_i1165" type="#_x0000_t75" style="width:11.25pt;height:11.25pt" o:ole="">
                  <v:imagedata r:id="rId299" o:title=""/>
                </v:shape>
                <o:OLEObject Type="Embed" ProgID="Equation.DSMT4" ShapeID="_x0000_i1165" DrawAspect="Content" ObjectID="_1819570528" r:id="rId300"/>
              </w:object>
            </w:r>
            <w:r w:rsidRPr="00085E32">
              <w:rPr>
                <w:rFonts w:asciiTheme="majorHAnsi" w:hAnsiTheme="majorHAnsi" w:cstheme="majorHAnsi"/>
                <w:b/>
                <w:i/>
                <w:sz w:val="24"/>
                <w:szCs w:val="24"/>
              </w:rPr>
              <w:t xml:space="preserve"> (</w:t>
            </w:r>
            <w:r w:rsidR="00DF2806" w:rsidRPr="00085E32">
              <w:rPr>
                <w:rFonts w:asciiTheme="majorHAnsi" w:hAnsiTheme="majorHAnsi" w:cstheme="majorHAnsi"/>
                <w:position w:val="-6"/>
              </w:rPr>
              <w:object w:dxaOrig="220" w:dyaOrig="220" w14:anchorId="50E3E505">
                <v:shape id="_x0000_i1166" type="#_x0000_t75" style="width:11.25pt;height:11.25pt" o:ole="">
                  <v:imagedata r:id="rId301" o:title=""/>
                </v:shape>
                <o:OLEObject Type="Embed" ProgID="Equation.DSMT4" ShapeID="_x0000_i1166" DrawAspect="Content" ObjectID="_1819570529" r:id="rId302"/>
              </w:object>
            </w:r>
            <w:r w:rsidRPr="00085E32">
              <w:rPr>
                <w:rFonts w:asciiTheme="majorHAnsi" w:hAnsiTheme="majorHAnsi" w:cstheme="majorHAnsi"/>
                <w:b/>
                <w:i/>
                <w:sz w:val="24"/>
                <w:szCs w:val="24"/>
              </w:rPr>
              <w:t xml:space="preserve"> và </w:t>
            </w:r>
            <w:r w:rsidR="00DF2806" w:rsidRPr="00085E32">
              <w:rPr>
                <w:rFonts w:asciiTheme="majorHAnsi" w:hAnsiTheme="majorHAnsi" w:cstheme="majorHAnsi"/>
                <w:position w:val="-6"/>
              </w:rPr>
              <w:object w:dxaOrig="560" w:dyaOrig="240" w14:anchorId="304B4FC9">
                <v:shape id="_x0000_i1167" type="#_x0000_t75" style="width:27.75pt;height:12pt" o:ole="">
                  <v:imagedata r:id="rId303" o:title=""/>
                </v:shape>
                <o:OLEObject Type="Embed" ProgID="Equation.DSMT4" ShapeID="_x0000_i1167" DrawAspect="Content" ObjectID="_1819570530" r:id="rId304"/>
              </w:object>
            </w:r>
            <w:r w:rsidRPr="00085E32">
              <w:rPr>
                <w:rFonts w:asciiTheme="majorHAnsi" w:hAnsiTheme="majorHAnsi" w:cstheme="majorHAnsi"/>
                <w:b/>
                <w:i/>
                <w:sz w:val="24"/>
                <w:szCs w:val="24"/>
              </w:rPr>
              <w:t>)</w:t>
            </w:r>
          </w:p>
          <w:p w14:paraId="28040890" w14:textId="255D20C5" w:rsidR="005B6BDE" w:rsidRPr="00085E32" w:rsidRDefault="00DF2806" w:rsidP="00804811">
            <w:pPr>
              <w:spacing w:line="360" w:lineRule="auto"/>
              <w:rPr>
                <w:rFonts w:asciiTheme="majorHAnsi" w:hAnsiTheme="majorHAnsi" w:cstheme="majorHAnsi"/>
                <w:i/>
                <w:sz w:val="24"/>
                <w:szCs w:val="24"/>
              </w:rPr>
            </w:pPr>
            <w:r w:rsidRPr="00085E32">
              <w:rPr>
                <w:rFonts w:asciiTheme="majorHAnsi" w:hAnsiTheme="majorHAnsi" w:cstheme="majorHAnsi"/>
                <w:position w:val="-14"/>
              </w:rPr>
              <w:object w:dxaOrig="1980" w:dyaOrig="400" w14:anchorId="13EE4739">
                <v:shape id="_x0000_i1168" type="#_x0000_t75" style="width:99pt;height:20.25pt" o:ole="">
                  <v:imagedata r:id="rId305" o:title=""/>
                </v:shape>
                <o:OLEObject Type="Embed" ProgID="Equation.DSMT4" ShapeID="_x0000_i1168" DrawAspect="Content" ObjectID="_1819570531" r:id="rId306"/>
              </w:object>
            </w:r>
            <w:r w:rsidR="00615421" w:rsidRPr="00085E32">
              <w:rPr>
                <w:rFonts w:asciiTheme="majorHAnsi" w:hAnsiTheme="majorHAnsi" w:cstheme="majorHAnsi"/>
                <w:i/>
                <w:sz w:val="24"/>
                <w:szCs w:val="24"/>
              </w:rPr>
              <w:t xml:space="preserve"> </w:t>
            </w:r>
          </w:p>
          <w:p w14:paraId="3DC94A50" w14:textId="0D572D12" w:rsidR="005B6BDE" w:rsidRPr="00085E32" w:rsidRDefault="00DF2806" w:rsidP="00804811">
            <w:pPr>
              <w:spacing w:line="360" w:lineRule="auto"/>
              <w:rPr>
                <w:rFonts w:asciiTheme="majorHAnsi" w:hAnsiTheme="majorHAnsi" w:cstheme="majorHAnsi"/>
                <w:i/>
                <w:sz w:val="24"/>
                <w:szCs w:val="24"/>
              </w:rPr>
            </w:pPr>
            <w:r w:rsidRPr="00085E32">
              <w:rPr>
                <w:rFonts w:asciiTheme="majorHAnsi" w:hAnsiTheme="majorHAnsi" w:cstheme="majorHAnsi"/>
                <w:position w:val="-14"/>
              </w:rPr>
              <w:object w:dxaOrig="2040" w:dyaOrig="400" w14:anchorId="6E01D667">
                <v:shape id="_x0000_i1169" type="#_x0000_t75" style="width:102pt;height:20.25pt" o:ole="">
                  <v:imagedata r:id="rId307" o:title=""/>
                </v:shape>
                <o:OLEObject Type="Embed" ProgID="Equation.DSMT4" ShapeID="_x0000_i1169" DrawAspect="Content" ObjectID="_1819570532" r:id="rId308"/>
              </w:object>
            </w:r>
            <w:r w:rsidR="00615421" w:rsidRPr="00085E32">
              <w:rPr>
                <w:rFonts w:asciiTheme="majorHAnsi" w:hAnsiTheme="majorHAnsi" w:cstheme="majorHAnsi"/>
                <w:i/>
                <w:sz w:val="24"/>
                <w:szCs w:val="24"/>
              </w:rPr>
              <w:t xml:space="preserve"> </w:t>
            </w:r>
          </w:p>
          <w:p w14:paraId="6E34BC45" w14:textId="5C2F2F4E" w:rsidR="005B6BDE" w:rsidRPr="00085E32" w:rsidRDefault="00DF2806" w:rsidP="00804811">
            <w:pPr>
              <w:spacing w:line="360" w:lineRule="auto"/>
              <w:rPr>
                <w:rFonts w:asciiTheme="majorHAnsi" w:hAnsiTheme="majorHAnsi" w:cstheme="majorHAnsi"/>
                <w:i/>
                <w:sz w:val="24"/>
                <w:szCs w:val="24"/>
              </w:rPr>
            </w:pPr>
            <w:r w:rsidRPr="00085E32">
              <w:rPr>
                <w:rFonts w:asciiTheme="majorHAnsi" w:hAnsiTheme="majorHAnsi" w:cstheme="majorHAnsi"/>
                <w:position w:val="-14"/>
              </w:rPr>
              <w:object w:dxaOrig="1860" w:dyaOrig="400" w14:anchorId="17234047">
                <v:shape id="_x0000_i1170" type="#_x0000_t75" style="width:93pt;height:20.25pt" o:ole="">
                  <v:imagedata r:id="rId309" o:title=""/>
                </v:shape>
                <o:OLEObject Type="Embed" ProgID="Equation.DSMT4" ShapeID="_x0000_i1170" DrawAspect="Content" ObjectID="_1819570533" r:id="rId310"/>
              </w:object>
            </w:r>
            <w:r w:rsidR="00615421" w:rsidRPr="00085E32">
              <w:rPr>
                <w:rFonts w:asciiTheme="majorHAnsi" w:hAnsiTheme="majorHAnsi" w:cstheme="majorHAnsi"/>
                <w:i/>
                <w:sz w:val="24"/>
                <w:szCs w:val="24"/>
              </w:rPr>
              <w:t xml:space="preserve"> </w:t>
            </w:r>
          </w:p>
          <w:p w14:paraId="7827A1C4" w14:textId="4768161E" w:rsidR="005B6BDE" w:rsidRPr="00085E32" w:rsidRDefault="00DF2806" w:rsidP="00804811">
            <w:pPr>
              <w:spacing w:line="360" w:lineRule="auto"/>
              <w:rPr>
                <w:rFonts w:asciiTheme="majorHAnsi" w:hAnsiTheme="majorHAnsi" w:cstheme="majorHAnsi"/>
                <w:i/>
                <w:sz w:val="24"/>
                <w:szCs w:val="24"/>
              </w:rPr>
            </w:pPr>
            <w:r w:rsidRPr="00085E32">
              <w:rPr>
                <w:rFonts w:asciiTheme="majorHAnsi" w:hAnsiTheme="majorHAnsi" w:cstheme="majorHAnsi"/>
                <w:position w:val="-14"/>
              </w:rPr>
              <w:object w:dxaOrig="1860" w:dyaOrig="400" w14:anchorId="2E8D2F5D">
                <v:shape id="_x0000_i1171" type="#_x0000_t75" style="width:93pt;height:20.25pt" o:ole="">
                  <v:imagedata r:id="rId311" o:title=""/>
                </v:shape>
                <o:OLEObject Type="Embed" ProgID="Equation.DSMT4" ShapeID="_x0000_i1171" DrawAspect="Content" ObjectID="_1819570534" r:id="rId312"/>
              </w:object>
            </w:r>
            <w:r w:rsidR="00615421" w:rsidRPr="00085E32">
              <w:rPr>
                <w:rFonts w:asciiTheme="majorHAnsi" w:hAnsiTheme="majorHAnsi" w:cstheme="majorHAnsi"/>
                <w:i/>
                <w:sz w:val="24"/>
                <w:szCs w:val="24"/>
              </w:rPr>
              <w:t xml:space="preserve"> </w:t>
            </w:r>
          </w:p>
          <w:p w14:paraId="2375E267" w14:textId="77777777" w:rsidR="005B6BDE" w:rsidRPr="00085E32" w:rsidRDefault="00615421" w:rsidP="00804811">
            <w:pPr>
              <w:spacing w:line="360" w:lineRule="auto"/>
              <w:rPr>
                <w:rFonts w:asciiTheme="majorHAnsi" w:hAnsiTheme="majorHAnsi" w:cstheme="majorHAnsi"/>
                <w:sz w:val="24"/>
                <w:szCs w:val="24"/>
              </w:rPr>
            </w:pPr>
            <w:r w:rsidRPr="00085E32">
              <w:rPr>
                <w:rFonts w:asciiTheme="majorHAnsi" w:hAnsiTheme="majorHAnsi" w:cstheme="majorHAnsi"/>
                <w:b/>
                <w:sz w:val="24"/>
                <w:szCs w:val="24"/>
              </w:rPr>
              <w:t xml:space="preserve">Chú ý </w:t>
            </w:r>
            <w:r w:rsidRPr="00085E32">
              <w:rPr>
                <w:rFonts w:asciiTheme="majorHAnsi" w:hAnsiTheme="majorHAnsi" w:cstheme="majorHAnsi"/>
                <w:sz w:val="24"/>
                <w:szCs w:val="24"/>
              </w:rPr>
              <w:t>(SGK – tr.15)</w:t>
            </w:r>
          </w:p>
          <w:p w14:paraId="20B359A8" w14:textId="02FD51DF" w:rsidR="005B6BDE" w:rsidRPr="00085E32" w:rsidRDefault="00615421" w:rsidP="00804811">
            <w:pPr>
              <w:spacing w:line="360" w:lineRule="auto"/>
              <w:jc w:val="both"/>
              <w:rPr>
                <w:rFonts w:asciiTheme="majorHAnsi" w:hAnsiTheme="majorHAnsi" w:cstheme="majorHAnsi"/>
                <w:i/>
                <w:sz w:val="24"/>
                <w:szCs w:val="24"/>
              </w:rPr>
            </w:pPr>
            <w:r w:rsidRPr="00085E32">
              <w:rPr>
                <w:rFonts w:asciiTheme="majorHAnsi" w:hAnsiTheme="majorHAnsi" w:cstheme="majorHAnsi"/>
                <w:b/>
                <w:i/>
                <w:sz w:val="24"/>
                <w:szCs w:val="24"/>
              </w:rPr>
              <w:t xml:space="preserve">Ví dụ </w:t>
            </w:r>
            <w:r w:rsidR="00026BA6" w:rsidRPr="00085E32">
              <w:rPr>
                <w:rFonts w:asciiTheme="majorHAnsi" w:hAnsiTheme="majorHAnsi" w:cstheme="majorHAnsi"/>
                <w:b/>
                <w:i/>
                <w:sz w:val="24"/>
                <w:szCs w:val="24"/>
              </w:rPr>
              <w:t>9</w:t>
            </w:r>
            <w:r w:rsidRPr="00085E32">
              <w:rPr>
                <w:rFonts w:asciiTheme="majorHAnsi" w:hAnsiTheme="majorHAnsi" w:cstheme="majorHAnsi"/>
                <w:b/>
                <w:i/>
                <w:sz w:val="24"/>
                <w:szCs w:val="24"/>
              </w:rPr>
              <w:t xml:space="preserve">: </w:t>
            </w:r>
            <w:r w:rsidRPr="00085E32">
              <w:rPr>
                <w:rFonts w:asciiTheme="majorHAnsi" w:hAnsiTheme="majorHAnsi" w:cstheme="majorHAnsi"/>
                <w:i/>
                <w:sz w:val="24"/>
                <w:szCs w:val="24"/>
              </w:rPr>
              <w:t>(SGK – tr.15).</w:t>
            </w:r>
          </w:p>
          <w:p w14:paraId="602E635D" w14:textId="5207932D" w:rsidR="00DE58D7" w:rsidRPr="00085E32" w:rsidRDefault="00615421" w:rsidP="00804811">
            <w:pPr>
              <w:spacing w:line="360" w:lineRule="auto"/>
              <w:jc w:val="both"/>
              <w:rPr>
                <w:rFonts w:asciiTheme="majorHAnsi" w:hAnsiTheme="majorHAnsi" w:cstheme="majorHAnsi"/>
                <w:i/>
                <w:sz w:val="24"/>
                <w:szCs w:val="24"/>
              </w:rPr>
            </w:pPr>
            <w:r w:rsidRPr="00085E32">
              <w:rPr>
                <w:rFonts w:asciiTheme="majorHAnsi" w:hAnsiTheme="majorHAnsi" w:cstheme="majorHAnsi"/>
                <w:i/>
                <w:sz w:val="24"/>
                <w:szCs w:val="24"/>
              </w:rPr>
              <w:t>Hướng dẫn giải: (SGK – tr.15)</w:t>
            </w:r>
            <w:r w:rsidR="00AC4689" w:rsidRPr="00085E32">
              <w:rPr>
                <w:rFonts w:asciiTheme="majorHAnsi" w:hAnsiTheme="majorHAnsi" w:cstheme="majorHAnsi"/>
                <w:i/>
                <w:sz w:val="24"/>
                <w:szCs w:val="24"/>
              </w:rPr>
              <w:t>.</w:t>
            </w:r>
          </w:p>
          <w:p w14:paraId="2CA3A368" w14:textId="77777777" w:rsidR="00026BA6" w:rsidRPr="00085E32" w:rsidRDefault="00026BA6" w:rsidP="00804811">
            <w:pPr>
              <w:spacing w:line="360" w:lineRule="auto"/>
              <w:jc w:val="both"/>
              <w:rPr>
                <w:rFonts w:asciiTheme="majorHAnsi" w:hAnsiTheme="majorHAnsi" w:cstheme="majorHAnsi"/>
                <w:b/>
                <w:sz w:val="24"/>
                <w:szCs w:val="24"/>
              </w:rPr>
            </w:pPr>
          </w:p>
          <w:p w14:paraId="45682D0F" w14:textId="77777777" w:rsidR="006461F9" w:rsidRPr="00085E32" w:rsidRDefault="006461F9" w:rsidP="00804811">
            <w:pPr>
              <w:spacing w:line="360" w:lineRule="auto"/>
              <w:jc w:val="both"/>
              <w:rPr>
                <w:rFonts w:asciiTheme="majorHAnsi" w:hAnsiTheme="majorHAnsi" w:cstheme="majorHAnsi"/>
                <w:b/>
                <w:sz w:val="24"/>
                <w:szCs w:val="24"/>
              </w:rPr>
            </w:pPr>
          </w:p>
          <w:p w14:paraId="7927F4F3" w14:textId="21F21743" w:rsidR="005B6BDE" w:rsidRPr="00085E32" w:rsidRDefault="00615421" w:rsidP="00804811">
            <w:pPr>
              <w:spacing w:line="360" w:lineRule="auto"/>
              <w:jc w:val="both"/>
              <w:rPr>
                <w:rFonts w:asciiTheme="majorHAnsi" w:hAnsiTheme="majorHAnsi" w:cstheme="majorHAnsi"/>
                <w:b/>
                <w:sz w:val="24"/>
                <w:szCs w:val="24"/>
              </w:rPr>
            </w:pPr>
            <w:r w:rsidRPr="00085E32">
              <w:rPr>
                <w:rFonts w:asciiTheme="majorHAnsi" w:hAnsiTheme="majorHAnsi" w:cstheme="majorHAnsi"/>
                <w:b/>
                <w:sz w:val="24"/>
                <w:szCs w:val="24"/>
              </w:rPr>
              <w:lastRenderedPageBreak/>
              <w:t xml:space="preserve">Luyện tập </w:t>
            </w:r>
            <w:r w:rsidR="00026BA6" w:rsidRPr="00085E32">
              <w:rPr>
                <w:rFonts w:asciiTheme="majorHAnsi" w:hAnsiTheme="majorHAnsi" w:cstheme="majorHAnsi"/>
                <w:b/>
                <w:sz w:val="24"/>
                <w:szCs w:val="24"/>
              </w:rPr>
              <w:t>7</w:t>
            </w:r>
          </w:p>
          <w:p w14:paraId="0CECFE13" w14:textId="38AE9C9D" w:rsidR="005B6BDE" w:rsidRPr="00085E32" w:rsidRDefault="00615421" w:rsidP="00804811">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a) </w:t>
            </w:r>
            <m:oMath>
              <m:r>
                <w:rPr>
                  <w:rFonts w:ascii="Cambria Math" w:eastAsia="Cambria Math" w:hAnsi="Cambria Math" w:cstheme="majorHAnsi"/>
                  <w:sz w:val="24"/>
                  <w:szCs w:val="24"/>
                </w:rPr>
                <m:t>sin</m:t>
              </m:r>
              <m:r>
                <w:rPr>
                  <w:rFonts w:ascii="Cambria Math" w:hAnsi="Cambria Math" w:cstheme="majorHAnsi"/>
                  <w:sz w:val="24"/>
                  <w:szCs w:val="24"/>
                </w:rPr>
                <m:t xml:space="preserve"> </m:t>
              </m:r>
              <m:r>
                <w:rPr>
                  <w:rFonts w:ascii="Cambria Math" w:eastAsia="Cambria Math" w:hAnsi="Cambria Math" w:cstheme="majorHAnsi"/>
                  <w:sz w:val="24"/>
                  <w:szCs w:val="24"/>
                </w:rPr>
                <m:t>(-</m:t>
              </m:r>
              <m:sSup>
                <m:sSupPr>
                  <m:ctrlPr>
                    <w:rPr>
                      <w:rFonts w:ascii="Cambria Math" w:eastAsia="Cambria Math" w:hAnsi="Cambria Math" w:cstheme="majorHAnsi"/>
                      <w:sz w:val="24"/>
                      <w:szCs w:val="24"/>
                    </w:rPr>
                  </m:ctrlPr>
                </m:sSupPr>
                <m:e>
                  <m:r>
                    <w:rPr>
                      <w:rFonts w:ascii="Cambria Math" w:eastAsia="Cambria Math" w:hAnsi="Cambria Math" w:cstheme="majorHAnsi"/>
                      <w:sz w:val="24"/>
                      <w:szCs w:val="24"/>
                    </w:rPr>
                    <m:t>675</m:t>
                  </m:r>
                </m:e>
                <m:sup>
                  <m:r>
                    <w:rPr>
                      <w:rFonts w:ascii="Cambria Math" w:eastAsia="Cambria Math" w:hAnsi="Cambria Math" w:cstheme="majorHAnsi"/>
                      <w:sz w:val="24"/>
                      <w:szCs w:val="24"/>
                    </w:rPr>
                    <m:t>o</m:t>
                  </m:r>
                </m:sup>
              </m:sSup>
              <m:r>
                <w:rPr>
                  <w:rFonts w:ascii="Cambria Math" w:eastAsia="Cambria Math" w:hAnsi="Cambria Math" w:cstheme="majorHAnsi"/>
                  <w:sz w:val="24"/>
                  <w:szCs w:val="24"/>
                </w:rPr>
                <m:t>)</m:t>
              </m:r>
              <m:r>
                <w:rPr>
                  <w:rFonts w:ascii="Cambria Math" w:hAnsi="Cambria Math" w:cstheme="majorHAnsi"/>
                  <w:sz w:val="24"/>
                  <w:szCs w:val="24"/>
                </w:rPr>
                <m:t xml:space="preserve"> </m:t>
              </m:r>
              <m:r>
                <w:rPr>
                  <w:rFonts w:ascii="Cambria Math" w:eastAsia="Cambria Math" w:hAnsi="Cambria Math" w:cstheme="majorHAnsi"/>
                  <w:sz w:val="24"/>
                  <w:szCs w:val="24"/>
                </w:rPr>
                <m:t>=sin</m:t>
              </m:r>
              <m:r>
                <w:rPr>
                  <w:rFonts w:ascii="Cambria Math" w:hAnsi="Cambria Math" w:cstheme="majorHAnsi"/>
                  <w:sz w:val="24"/>
                  <w:szCs w:val="24"/>
                </w:rPr>
                <m:t xml:space="preserve"> </m:t>
              </m:r>
              <m:r>
                <w:rPr>
                  <w:rFonts w:ascii="Cambria Math" w:eastAsia="Cambria Math" w:hAnsi="Cambria Math" w:cstheme="majorHAnsi"/>
                  <w:sz w:val="24"/>
                  <w:szCs w:val="24"/>
                </w:rPr>
                <m:t>(</m:t>
              </m:r>
              <m:sSup>
                <m:sSupPr>
                  <m:ctrlPr>
                    <w:rPr>
                      <w:rFonts w:ascii="Cambria Math" w:eastAsia="Cambria Math" w:hAnsi="Cambria Math" w:cstheme="majorHAnsi"/>
                      <w:sz w:val="24"/>
                      <w:szCs w:val="24"/>
                    </w:rPr>
                  </m:ctrlPr>
                </m:sSupPr>
                <m:e>
                  <m:r>
                    <w:rPr>
                      <w:rFonts w:ascii="Cambria Math" w:eastAsia="Cambria Math" w:hAnsi="Cambria Math" w:cstheme="majorHAnsi"/>
                      <w:sz w:val="24"/>
                      <w:szCs w:val="24"/>
                    </w:rPr>
                    <m:t>45</m:t>
                  </m:r>
                </m:e>
                <m:sup>
                  <m:r>
                    <w:rPr>
                      <w:rFonts w:ascii="Cambria Math" w:eastAsia="Cambria Math" w:hAnsi="Cambria Math" w:cstheme="majorHAnsi"/>
                      <w:sz w:val="24"/>
                      <w:szCs w:val="24"/>
                    </w:rPr>
                    <m:t>o</m:t>
                  </m:r>
                </m:sup>
              </m:sSup>
              <m:r>
                <w:rPr>
                  <w:rFonts w:ascii="Cambria Math" w:hAnsi="Cambria Math" w:cstheme="majorHAnsi"/>
                  <w:sz w:val="24"/>
                  <w:szCs w:val="24"/>
                </w:rPr>
                <m:t xml:space="preserve"> </m:t>
              </m:r>
              <m:r>
                <w:rPr>
                  <w:rFonts w:ascii="Cambria Math" w:eastAsia="Cambria Math" w:hAnsi="Cambria Math" w:cstheme="majorHAnsi"/>
                  <w:sz w:val="24"/>
                  <w:szCs w:val="24"/>
                </w:rPr>
                <m:t>-</m:t>
              </m:r>
              <m:sSup>
                <m:sSupPr>
                  <m:ctrlPr>
                    <w:rPr>
                      <w:rFonts w:ascii="Cambria Math" w:eastAsia="Cambria Math" w:hAnsi="Cambria Math" w:cstheme="majorHAnsi"/>
                      <w:sz w:val="24"/>
                      <w:szCs w:val="24"/>
                    </w:rPr>
                  </m:ctrlPr>
                </m:sSupPr>
                <m:e>
                  <m:r>
                    <w:rPr>
                      <w:rFonts w:ascii="Cambria Math" w:eastAsia="Cambria Math" w:hAnsi="Cambria Math" w:cstheme="majorHAnsi"/>
                      <w:sz w:val="24"/>
                      <w:szCs w:val="24"/>
                    </w:rPr>
                    <m:t>2.360</m:t>
                  </m:r>
                </m:e>
                <m:sup>
                  <m:r>
                    <w:rPr>
                      <w:rFonts w:ascii="Cambria Math" w:eastAsia="Cambria Math" w:hAnsi="Cambria Math" w:cstheme="majorHAnsi"/>
                      <w:sz w:val="24"/>
                      <w:szCs w:val="24"/>
                    </w:rPr>
                    <m:t>o</m:t>
                  </m:r>
                </m:sup>
              </m:sSup>
              <m:r>
                <w:rPr>
                  <w:rFonts w:ascii="Cambria Math" w:eastAsia="Cambria Math" w:hAnsi="Cambria Math" w:cstheme="majorHAnsi"/>
                  <w:sz w:val="24"/>
                  <w:szCs w:val="24"/>
                </w:rPr>
                <m:t>)</m:t>
              </m:r>
            </m:oMath>
          </w:p>
          <w:p w14:paraId="7ADBD2AD" w14:textId="2BF7461C" w:rsidR="005B6BDE" w:rsidRPr="00085E32" w:rsidRDefault="00615421" w:rsidP="00804811">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              </w:t>
            </w:r>
            <w:r w:rsidR="00AC4689" w:rsidRPr="00085E32">
              <w:rPr>
                <w:rFonts w:asciiTheme="majorHAnsi" w:hAnsiTheme="majorHAnsi" w:cstheme="majorHAnsi"/>
                <w:sz w:val="24"/>
                <w:szCs w:val="24"/>
              </w:rPr>
              <w:t xml:space="preserve"> </w:t>
            </w:r>
            <w:r w:rsidRPr="00085E32">
              <w:rPr>
                <w:rFonts w:asciiTheme="majorHAnsi" w:hAnsiTheme="majorHAnsi" w:cstheme="majorHAnsi"/>
                <w:sz w:val="24"/>
                <w:szCs w:val="24"/>
              </w:rPr>
              <w:t xml:space="preserve">            </w:t>
            </w:r>
            <m:oMath>
              <m:r>
                <w:rPr>
                  <w:rFonts w:ascii="Cambria Math" w:eastAsia="Cambria Math" w:hAnsi="Cambria Math" w:cstheme="majorHAnsi"/>
                  <w:sz w:val="24"/>
                  <w:szCs w:val="24"/>
                </w:rPr>
                <m:t>=sin</m:t>
              </m:r>
              <m:sSup>
                <m:sSupPr>
                  <m:ctrlPr>
                    <w:rPr>
                      <w:rFonts w:ascii="Cambria Math" w:eastAsia="Cambria Math" w:hAnsi="Cambria Math" w:cstheme="majorHAnsi"/>
                      <w:sz w:val="24"/>
                      <w:szCs w:val="24"/>
                    </w:rPr>
                  </m:ctrlPr>
                </m:sSupPr>
                <m:e>
                  <m:r>
                    <w:rPr>
                      <w:rFonts w:ascii="Cambria Math" w:eastAsia="Cambria Math" w:hAnsi="Cambria Math" w:cstheme="majorHAnsi"/>
                      <w:sz w:val="24"/>
                      <w:szCs w:val="24"/>
                    </w:rPr>
                    <m:t>45</m:t>
                  </m:r>
                </m:e>
                <m:sup>
                  <m:r>
                    <w:rPr>
                      <w:rFonts w:ascii="Cambria Math" w:eastAsia="Cambria Math" w:hAnsi="Cambria Math" w:cstheme="majorHAnsi"/>
                      <w:sz w:val="24"/>
                      <w:szCs w:val="24"/>
                    </w:rPr>
                    <m:t>o</m:t>
                  </m:r>
                </m:sup>
              </m:sSup>
              <m:r>
                <w:rPr>
                  <w:rFonts w:ascii="Cambria Math" w:eastAsia="Cambria Math" w:hAnsi="Cambria Math" w:cstheme="majorHAnsi"/>
                  <w:sz w:val="24"/>
                  <w:szCs w:val="24"/>
                </w:rPr>
                <m:t>=</m:t>
              </m:r>
              <m:f>
                <m:fPr>
                  <m:ctrlPr>
                    <w:rPr>
                      <w:rFonts w:ascii="Cambria Math" w:eastAsia="Cambria Math" w:hAnsi="Cambria Math" w:cstheme="majorHAnsi"/>
                      <w:sz w:val="24"/>
                      <w:szCs w:val="24"/>
                    </w:rPr>
                  </m:ctrlPr>
                </m:fPr>
                <m:num>
                  <m:rad>
                    <m:radPr>
                      <m:degHide m:val="1"/>
                      <m:ctrlPr>
                        <w:rPr>
                          <w:rFonts w:ascii="Cambria Math" w:eastAsia="Cambria Math" w:hAnsi="Cambria Math" w:cstheme="majorHAnsi"/>
                          <w:sz w:val="24"/>
                          <w:szCs w:val="24"/>
                        </w:rPr>
                      </m:ctrlPr>
                    </m:radPr>
                    <m:deg/>
                    <m:e>
                      <m:r>
                        <w:rPr>
                          <w:rFonts w:ascii="Cambria Math" w:eastAsia="Cambria Math" w:hAnsi="Cambria Math" w:cstheme="majorHAnsi"/>
                          <w:sz w:val="24"/>
                          <w:szCs w:val="24"/>
                        </w:rPr>
                        <m:t>2</m:t>
                      </m:r>
                    </m:e>
                  </m:rad>
                </m:num>
                <m:den>
                  <m:r>
                    <w:rPr>
                      <w:rFonts w:ascii="Cambria Math" w:eastAsia="Cambria Math" w:hAnsi="Cambria Math" w:cstheme="majorHAnsi"/>
                      <w:sz w:val="24"/>
                      <w:szCs w:val="24"/>
                    </w:rPr>
                    <m:t>2</m:t>
                  </m:r>
                </m:den>
              </m:f>
            </m:oMath>
            <w:r w:rsidRPr="00085E32">
              <w:rPr>
                <w:rFonts w:asciiTheme="majorHAnsi" w:hAnsiTheme="majorHAnsi" w:cstheme="majorHAnsi"/>
                <w:sz w:val="24"/>
                <w:szCs w:val="24"/>
              </w:rPr>
              <w:t>.</w:t>
            </w:r>
          </w:p>
          <w:p w14:paraId="5E2E2464" w14:textId="2AF45571" w:rsidR="005B6BDE" w:rsidRPr="00085E32" w:rsidRDefault="00615421" w:rsidP="00804811">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b) </w:t>
            </w:r>
            <w:r w:rsidR="00E7268B" w:rsidRPr="00085E32">
              <w:rPr>
                <w:rFonts w:asciiTheme="majorHAnsi" w:hAnsiTheme="majorHAnsi" w:cstheme="majorHAnsi"/>
                <w:position w:val="-28"/>
              </w:rPr>
              <w:object w:dxaOrig="2760" w:dyaOrig="680" w14:anchorId="79506C31">
                <v:shape id="_x0000_i1172" type="#_x0000_t75" style="width:138pt;height:33.75pt" o:ole="">
                  <v:imagedata r:id="rId313" o:title=""/>
                </v:shape>
                <o:OLEObject Type="Embed" ProgID="Equation.DSMT4" ShapeID="_x0000_i1172" DrawAspect="Content" ObjectID="_1819570535" r:id="rId314"/>
              </w:object>
            </w:r>
          </w:p>
          <w:p w14:paraId="2B36FFC0" w14:textId="42AD0403" w:rsidR="005B6BDE" w:rsidRPr="00085E32" w:rsidRDefault="00615421" w:rsidP="00804811">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                  </w:t>
            </w:r>
            <w:r w:rsidR="00AC4689" w:rsidRPr="00085E32">
              <w:rPr>
                <w:rFonts w:asciiTheme="majorHAnsi" w:hAnsiTheme="majorHAnsi" w:cstheme="majorHAnsi"/>
                <w:sz w:val="24"/>
                <w:szCs w:val="24"/>
              </w:rPr>
              <w:t xml:space="preserve">   </w:t>
            </w:r>
            <w:r w:rsidRPr="00085E32">
              <w:rPr>
                <w:rFonts w:asciiTheme="majorHAnsi" w:hAnsiTheme="majorHAnsi" w:cstheme="majorHAnsi"/>
                <w:sz w:val="24"/>
                <w:szCs w:val="24"/>
              </w:rPr>
              <w:t xml:space="preserve">   </w:t>
            </w:r>
            <w:r w:rsidR="00E7268B" w:rsidRPr="00085E32">
              <w:rPr>
                <w:rFonts w:asciiTheme="majorHAnsi" w:hAnsiTheme="majorHAnsi" w:cstheme="majorHAnsi"/>
                <w:position w:val="-24"/>
              </w:rPr>
              <w:object w:dxaOrig="1380" w:dyaOrig="620" w14:anchorId="3F5C235B">
                <v:shape id="_x0000_i1173" type="#_x0000_t75" style="width:69pt;height:30.75pt" o:ole="">
                  <v:imagedata r:id="rId315" o:title=""/>
                </v:shape>
                <o:OLEObject Type="Embed" ProgID="Equation.DSMT4" ShapeID="_x0000_i1173" DrawAspect="Content" ObjectID="_1819570536" r:id="rId316"/>
              </w:object>
            </w:r>
            <w:r w:rsidRPr="00085E32">
              <w:rPr>
                <w:rFonts w:asciiTheme="majorHAnsi" w:hAnsiTheme="majorHAnsi" w:cstheme="majorHAnsi"/>
                <w:sz w:val="24"/>
                <w:szCs w:val="24"/>
              </w:rPr>
              <w:t>.</w:t>
            </w:r>
          </w:p>
          <w:p w14:paraId="77FE200B" w14:textId="77777777" w:rsidR="005B6BDE" w:rsidRPr="00085E32" w:rsidRDefault="00615421" w:rsidP="00804811">
            <w:pPr>
              <w:spacing w:line="360" w:lineRule="auto"/>
              <w:jc w:val="both"/>
              <w:rPr>
                <w:rFonts w:asciiTheme="majorHAnsi" w:hAnsiTheme="majorHAnsi" w:cstheme="majorHAnsi"/>
                <w:b/>
                <w:sz w:val="24"/>
                <w:szCs w:val="24"/>
              </w:rPr>
            </w:pPr>
            <w:r w:rsidRPr="00085E32">
              <w:rPr>
                <w:rFonts w:asciiTheme="majorHAnsi" w:hAnsiTheme="majorHAnsi" w:cstheme="majorHAnsi"/>
                <w:b/>
                <w:sz w:val="24"/>
                <w:szCs w:val="24"/>
              </w:rPr>
              <w:t>Vận dụng 2.</w:t>
            </w:r>
          </w:p>
          <w:p w14:paraId="6B204825" w14:textId="4058ABFD" w:rsidR="005B6BDE" w:rsidRPr="00085E32" w:rsidRDefault="00615421" w:rsidP="00804811">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a) Thời điểm 6 giờ sáng, tức t = 6, khi đó B(6) = </w:t>
            </w:r>
            <w:r w:rsidR="00A503B9" w:rsidRPr="00085E32">
              <w:rPr>
                <w:rFonts w:asciiTheme="majorHAnsi" w:hAnsiTheme="majorHAnsi" w:cstheme="majorHAnsi"/>
                <w:position w:val="-24"/>
              </w:rPr>
              <w:object w:dxaOrig="1719" w:dyaOrig="620" w14:anchorId="371077D3">
                <v:shape id="_x0000_i1174" type="#_x0000_t75" style="width:86.25pt;height:30.75pt" o:ole="">
                  <v:imagedata r:id="rId317" o:title=""/>
                </v:shape>
                <o:OLEObject Type="Embed" ProgID="Equation.DSMT4" ShapeID="_x0000_i1174" DrawAspect="Content" ObjectID="_1819570537" r:id="rId318"/>
              </w:object>
            </w:r>
            <w:r w:rsidRPr="00085E32">
              <w:rPr>
                <w:rFonts w:asciiTheme="majorHAnsi" w:hAnsiTheme="majorHAnsi" w:cstheme="majorHAnsi"/>
                <w:sz w:val="24"/>
                <w:szCs w:val="24"/>
              </w:rPr>
              <w:t>.</w:t>
            </w:r>
          </w:p>
          <w:p w14:paraId="507CA0E9" w14:textId="77777777" w:rsidR="005B6BDE" w:rsidRPr="00085E32" w:rsidRDefault="00615421" w:rsidP="00804811">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Vậy huyết áp tâm trương của người đó vào lúc 6 giờ sáng là 87 mmHg.</w:t>
            </w:r>
          </w:p>
          <w:p w14:paraId="5835F305" w14:textId="4C10B0BF" w:rsidR="005B6BDE" w:rsidRPr="00085E32" w:rsidRDefault="00615421" w:rsidP="00804811">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b) Thời điểm 10 giờ 30 phút sáng, tức </w:t>
            </w:r>
            <w:r w:rsidR="00A503B9" w:rsidRPr="00085E32">
              <w:rPr>
                <w:rFonts w:asciiTheme="majorHAnsi" w:hAnsiTheme="majorHAnsi" w:cstheme="majorHAnsi"/>
                <w:position w:val="-10"/>
              </w:rPr>
              <w:object w:dxaOrig="740" w:dyaOrig="320" w14:anchorId="7E2DC23C">
                <v:shape id="_x0000_i1175" type="#_x0000_t75" style="width:36.75pt;height:15.75pt" o:ole="">
                  <v:imagedata r:id="rId319" o:title=""/>
                </v:shape>
                <o:OLEObject Type="Embed" ProgID="Equation.DSMT4" ShapeID="_x0000_i1175" DrawAspect="Content" ObjectID="_1819570538" r:id="rId320"/>
              </w:object>
            </w:r>
            <w:r w:rsidRPr="00085E32">
              <w:rPr>
                <w:rFonts w:asciiTheme="majorHAnsi" w:hAnsiTheme="majorHAnsi" w:cstheme="majorHAnsi"/>
                <w:sz w:val="24"/>
                <w:szCs w:val="24"/>
              </w:rPr>
              <w:t xml:space="preserve">, khi đó: </w:t>
            </w:r>
          </w:p>
          <w:p w14:paraId="28B8E1A2" w14:textId="4848E47E" w:rsidR="005B6BDE" w:rsidRPr="00085E32" w:rsidRDefault="00615421" w:rsidP="00804811">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B(10,5) = </w:t>
            </w:r>
            <w:r w:rsidR="00A503B9" w:rsidRPr="00085E32">
              <w:rPr>
                <w:rFonts w:asciiTheme="majorHAnsi" w:hAnsiTheme="majorHAnsi" w:cstheme="majorHAnsi"/>
                <w:position w:val="-24"/>
              </w:rPr>
              <w:object w:dxaOrig="2320" w:dyaOrig="620" w14:anchorId="6F4F8B8A">
                <v:shape id="_x0000_i1176" type="#_x0000_t75" style="width:116.25pt;height:30.75pt" o:ole="">
                  <v:imagedata r:id="rId321" o:title=""/>
                </v:shape>
                <o:OLEObject Type="Embed" ProgID="Equation.DSMT4" ShapeID="_x0000_i1176" DrawAspect="Content" ObjectID="_1819570539" r:id="rId322"/>
              </w:object>
            </w:r>
          </w:p>
          <w:p w14:paraId="57B4BD05" w14:textId="22EA2912" w:rsidR="005B6BDE" w:rsidRPr="00085E32" w:rsidRDefault="00615421" w:rsidP="00804811">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Vậy huyết áp tâm trương của người đó vào lúc 10 giờ 30 phút sáng xấp xỉ </w:t>
            </w:r>
            <w:r w:rsidR="00A503B9" w:rsidRPr="00085E32">
              <w:rPr>
                <w:rFonts w:asciiTheme="majorHAnsi" w:hAnsiTheme="majorHAnsi" w:cstheme="majorHAnsi"/>
                <w:position w:val="-10"/>
              </w:rPr>
              <w:object w:dxaOrig="620" w:dyaOrig="320" w14:anchorId="522CDFBE">
                <v:shape id="_x0000_i1177" type="#_x0000_t75" style="width:30.75pt;height:15.75pt" o:ole="">
                  <v:imagedata r:id="rId323" o:title=""/>
                </v:shape>
                <o:OLEObject Type="Embed" ProgID="Equation.DSMT4" ShapeID="_x0000_i1177" DrawAspect="Content" ObjectID="_1819570540" r:id="rId324"/>
              </w:object>
            </w:r>
            <w:r w:rsidRPr="00085E32">
              <w:rPr>
                <w:rFonts w:asciiTheme="majorHAnsi" w:hAnsiTheme="majorHAnsi" w:cstheme="majorHAnsi"/>
                <w:sz w:val="24"/>
                <w:szCs w:val="24"/>
              </w:rPr>
              <w:t xml:space="preserve"> mmHg.</w:t>
            </w:r>
          </w:p>
          <w:p w14:paraId="4BC4595C" w14:textId="0749661C" w:rsidR="005B6BDE" w:rsidRPr="00085E32" w:rsidRDefault="00615421" w:rsidP="00804811">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c) Thời điểm 12 giờ trưa, tức </w:t>
            </w:r>
            <w:r w:rsidR="00A503B9" w:rsidRPr="00085E32">
              <w:rPr>
                <w:rFonts w:asciiTheme="majorHAnsi" w:hAnsiTheme="majorHAnsi" w:cstheme="majorHAnsi"/>
                <w:position w:val="-6"/>
              </w:rPr>
              <w:object w:dxaOrig="600" w:dyaOrig="279" w14:anchorId="1117BA2C">
                <v:shape id="_x0000_i1178" type="#_x0000_t75" style="width:30pt;height:14.25pt" o:ole="">
                  <v:imagedata r:id="rId325" o:title=""/>
                </v:shape>
                <o:OLEObject Type="Embed" ProgID="Equation.DSMT4" ShapeID="_x0000_i1178" DrawAspect="Content" ObjectID="_1819570541" r:id="rId326"/>
              </w:object>
            </w:r>
            <w:r w:rsidRPr="00085E32">
              <w:rPr>
                <w:rFonts w:asciiTheme="majorHAnsi" w:hAnsiTheme="majorHAnsi" w:cstheme="majorHAnsi"/>
                <w:sz w:val="24"/>
                <w:szCs w:val="24"/>
              </w:rPr>
              <w:t xml:space="preserve">, khi đó </w:t>
            </w:r>
            <w:r w:rsidR="00A503B9" w:rsidRPr="00085E32">
              <w:rPr>
                <w:rFonts w:asciiTheme="majorHAnsi" w:hAnsiTheme="majorHAnsi" w:cstheme="majorHAnsi"/>
                <w:position w:val="-14"/>
              </w:rPr>
              <w:object w:dxaOrig="680" w:dyaOrig="400" w14:anchorId="1EB60CBD">
                <v:shape id="_x0000_i1179" type="#_x0000_t75" style="width:33.75pt;height:20.25pt" o:ole="">
                  <v:imagedata r:id="rId327" o:title=""/>
                </v:shape>
                <o:OLEObject Type="Embed" ProgID="Equation.DSMT4" ShapeID="_x0000_i1179" DrawAspect="Content" ObjectID="_1819570542" r:id="rId328"/>
              </w:object>
            </w:r>
            <w:r w:rsidRPr="00085E32">
              <w:rPr>
                <w:rFonts w:asciiTheme="majorHAnsi" w:hAnsiTheme="majorHAnsi" w:cstheme="majorHAnsi"/>
                <w:sz w:val="24"/>
                <w:szCs w:val="24"/>
              </w:rPr>
              <w:t xml:space="preserve">= </w:t>
            </w:r>
            <w:r w:rsidR="00A503B9" w:rsidRPr="00085E32">
              <w:rPr>
                <w:rFonts w:asciiTheme="majorHAnsi" w:hAnsiTheme="majorHAnsi" w:cstheme="majorHAnsi"/>
                <w:position w:val="-24"/>
              </w:rPr>
              <w:object w:dxaOrig="1860" w:dyaOrig="620" w14:anchorId="313F4092">
                <v:shape id="_x0000_i1180" type="#_x0000_t75" style="width:93pt;height:30.75pt" o:ole="">
                  <v:imagedata r:id="rId329" o:title=""/>
                </v:shape>
                <o:OLEObject Type="Embed" ProgID="Equation.DSMT4" ShapeID="_x0000_i1180" DrawAspect="Content" ObjectID="_1819570543" r:id="rId330"/>
              </w:object>
            </w:r>
          </w:p>
          <w:p w14:paraId="46A4F184" w14:textId="77777777" w:rsidR="005B6BDE" w:rsidRPr="00085E32" w:rsidRDefault="00615421" w:rsidP="00804811">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Vậy huyết áp tâm trương của người đó vào lúc 12 giờ trưa là 80 mmHg.</w:t>
            </w:r>
          </w:p>
          <w:p w14:paraId="40D23FA7" w14:textId="7B646B68" w:rsidR="005B6BDE" w:rsidRPr="00085E32" w:rsidRDefault="00615421" w:rsidP="00804811">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d) Thời điểm 8 giờ tối hay 20 giờ, tức </w:t>
            </w:r>
            <w:r w:rsidR="00A503B9" w:rsidRPr="00085E32">
              <w:rPr>
                <w:rFonts w:asciiTheme="majorHAnsi" w:hAnsiTheme="majorHAnsi" w:cstheme="majorHAnsi"/>
                <w:position w:val="-6"/>
              </w:rPr>
              <w:object w:dxaOrig="580" w:dyaOrig="279" w14:anchorId="3F81BC0A">
                <v:shape id="_x0000_i1181" type="#_x0000_t75" style="width:29.25pt;height:14.25pt" o:ole="">
                  <v:imagedata r:id="rId331" o:title=""/>
                </v:shape>
                <o:OLEObject Type="Embed" ProgID="Equation.DSMT4" ShapeID="_x0000_i1181" DrawAspect="Content" ObjectID="_1819570544" r:id="rId332"/>
              </w:object>
            </w:r>
            <w:r w:rsidRPr="00085E32">
              <w:rPr>
                <w:rFonts w:asciiTheme="majorHAnsi" w:hAnsiTheme="majorHAnsi" w:cstheme="majorHAnsi"/>
                <w:sz w:val="24"/>
                <w:szCs w:val="24"/>
              </w:rPr>
              <w:t>, khi đó:</w:t>
            </w:r>
          </w:p>
          <w:p w14:paraId="5CE0B651" w14:textId="47EC3F00" w:rsidR="005B6BDE" w:rsidRPr="00085E32" w:rsidRDefault="00A503B9" w:rsidP="00804811">
            <w:pPr>
              <w:spacing w:line="360" w:lineRule="auto"/>
              <w:jc w:val="both"/>
              <w:rPr>
                <w:rFonts w:asciiTheme="majorHAnsi" w:hAnsiTheme="majorHAnsi" w:cstheme="majorHAnsi"/>
                <w:sz w:val="24"/>
                <w:szCs w:val="24"/>
              </w:rPr>
            </w:pPr>
            <w:r w:rsidRPr="00085E32">
              <w:rPr>
                <w:rFonts w:asciiTheme="majorHAnsi" w:hAnsiTheme="majorHAnsi" w:cstheme="majorHAnsi"/>
                <w:position w:val="-14"/>
              </w:rPr>
              <w:object w:dxaOrig="840" w:dyaOrig="400" w14:anchorId="75A7E3D3">
                <v:shape id="_x0000_i1182" type="#_x0000_t75" style="width:42pt;height:20.25pt" o:ole="">
                  <v:imagedata r:id="rId333" o:title=""/>
                </v:shape>
                <o:OLEObject Type="Embed" ProgID="Equation.DSMT4" ShapeID="_x0000_i1182" DrawAspect="Content" ObjectID="_1819570545" r:id="rId334"/>
              </w:object>
            </w:r>
            <w:r w:rsidR="000C23C5" w:rsidRPr="00085E32">
              <w:rPr>
                <w:rFonts w:asciiTheme="majorHAnsi" w:hAnsiTheme="majorHAnsi" w:cstheme="majorHAnsi"/>
                <w:sz w:val="24"/>
                <w:szCs w:val="24"/>
              </w:rPr>
              <w:t> </w:t>
            </w:r>
            <w:r w:rsidRPr="00085E32">
              <w:rPr>
                <w:rFonts w:asciiTheme="majorHAnsi" w:hAnsiTheme="majorHAnsi" w:cstheme="majorHAnsi"/>
                <w:position w:val="-24"/>
              </w:rPr>
              <w:object w:dxaOrig="2600" w:dyaOrig="680" w14:anchorId="197B5B71">
                <v:shape id="_x0000_i1183" type="#_x0000_t75" style="width:129.75pt;height:33.75pt" o:ole="">
                  <v:imagedata r:id="rId335" o:title=""/>
                </v:shape>
                <o:OLEObject Type="Embed" ProgID="Equation.DSMT4" ShapeID="_x0000_i1183" DrawAspect="Content" ObjectID="_1819570546" r:id="rId336"/>
              </w:object>
            </w:r>
          </w:p>
          <w:p w14:paraId="33BF3AA9" w14:textId="03D7B674" w:rsidR="005B6BDE" w:rsidRPr="00085E32" w:rsidRDefault="00615421" w:rsidP="00804811">
            <w:pPr>
              <w:spacing w:line="360" w:lineRule="auto"/>
              <w:jc w:val="both"/>
              <w:rPr>
                <w:rFonts w:asciiTheme="majorHAnsi" w:hAnsiTheme="majorHAnsi" w:cstheme="majorHAnsi"/>
                <w:sz w:val="24"/>
                <w:szCs w:val="24"/>
              </w:rPr>
            </w:pPr>
            <w:r w:rsidRPr="00085E32">
              <w:rPr>
                <w:rFonts w:asciiTheme="majorHAnsi" w:hAnsiTheme="majorHAnsi" w:cstheme="majorHAnsi"/>
                <w:sz w:val="24"/>
                <w:szCs w:val="24"/>
              </w:rPr>
              <w:t>Vậy huyết áp tâm trương của người đó vào lúc 8 giờ tối là </w:t>
            </w:r>
            <w:r w:rsidR="00A503B9" w:rsidRPr="00085E32">
              <w:rPr>
                <w:rFonts w:asciiTheme="majorHAnsi" w:hAnsiTheme="majorHAnsi" w:cstheme="majorHAnsi"/>
                <w:position w:val="-24"/>
              </w:rPr>
              <w:object w:dxaOrig="1060" w:dyaOrig="680" w14:anchorId="66232F13">
                <v:shape id="_x0000_i1184" type="#_x0000_t75" style="width:53.25pt;height:33.75pt" o:ole="">
                  <v:imagedata r:id="rId337" o:title=""/>
                </v:shape>
                <o:OLEObject Type="Embed" ProgID="Equation.DSMT4" ShapeID="_x0000_i1184" DrawAspect="Content" ObjectID="_1819570547" r:id="rId338"/>
              </w:object>
            </w:r>
            <w:r w:rsidRPr="00085E32">
              <w:rPr>
                <w:rFonts w:asciiTheme="majorHAnsi" w:hAnsiTheme="majorHAnsi" w:cstheme="majorHAnsi"/>
                <w:sz w:val="24"/>
                <w:szCs w:val="24"/>
              </w:rPr>
              <w:t>.</w:t>
            </w:r>
          </w:p>
          <w:p w14:paraId="4A3A3B30" w14:textId="77777777" w:rsidR="005B6BDE" w:rsidRPr="00085E32" w:rsidRDefault="005B6BDE" w:rsidP="00804811">
            <w:pPr>
              <w:spacing w:line="360" w:lineRule="auto"/>
              <w:jc w:val="both"/>
              <w:rPr>
                <w:rFonts w:asciiTheme="majorHAnsi" w:hAnsiTheme="majorHAnsi" w:cstheme="majorHAnsi"/>
                <w:sz w:val="24"/>
                <w:szCs w:val="24"/>
              </w:rPr>
            </w:pPr>
          </w:p>
        </w:tc>
      </w:tr>
    </w:tbl>
    <w:p w14:paraId="55F08A98" w14:textId="77777777" w:rsidR="00CF6354" w:rsidRPr="00085E32" w:rsidRDefault="00CF6354" w:rsidP="00804811">
      <w:pPr>
        <w:spacing w:after="0"/>
        <w:jc w:val="both"/>
        <w:rPr>
          <w:rFonts w:asciiTheme="majorHAnsi" w:hAnsiTheme="majorHAnsi" w:cstheme="majorHAnsi"/>
          <w:b/>
          <w:color w:val="000000"/>
          <w:sz w:val="24"/>
          <w:szCs w:val="24"/>
        </w:rPr>
      </w:pPr>
    </w:p>
    <w:p w14:paraId="07126CD4" w14:textId="77777777" w:rsidR="005B6BDE" w:rsidRPr="00085E32" w:rsidRDefault="00615421" w:rsidP="00804811">
      <w:pPr>
        <w:spacing w:after="0"/>
        <w:jc w:val="both"/>
        <w:rPr>
          <w:rFonts w:asciiTheme="majorHAnsi" w:hAnsiTheme="majorHAnsi" w:cstheme="majorHAnsi"/>
          <w:b/>
          <w:color w:val="000000"/>
          <w:sz w:val="24"/>
          <w:szCs w:val="24"/>
        </w:rPr>
      </w:pPr>
      <w:r w:rsidRPr="00085E32">
        <w:rPr>
          <w:rFonts w:asciiTheme="majorHAnsi" w:hAnsiTheme="majorHAnsi" w:cstheme="majorHAnsi"/>
          <w:b/>
          <w:color w:val="000000"/>
          <w:sz w:val="24"/>
          <w:szCs w:val="24"/>
        </w:rPr>
        <w:t>C. HOẠT ĐỘNG LUYỆN TẬP</w:t>
      </w:r>
    </w:p>
    <w:p w14:paraId="68E5A4C1" w14:textId="77777777" w:rsidR="005B6BDE" w:rsidRPr="00085E32" w:rsidRDefault="00615421" w:rsidP="00804811">
      <w:pPr>
        <w:tabs>
          <w:tab w:val="left" w:pos="567"/>
          <w:tab w:val="left" w:pos="1134"/>
        </w:tabs>
        <w:spacing w:after="0"/>
        <w:jc w:val="both"/>
        <w:rPr>
          <w:rFonts w:asciiTheme="majorHAnsi" w:hAnsiTheme="majorHAnsi" w:cstheme="majorHAnsi"/>
          <w:color w:val="000000"/>
          <w:sz w:val="24"/>
          <w:szCs w:val="24"/>
        </w:rPr>
      </w:pPr>
      <w:r w:rsidRPr="00085E32">
        <w:rPr>
          <w:rFonts w:asciiTheme="majorHAnsi" w:hAnsiTheme="majorHAnsi" w:cstheme="majorHAnsi"/>
          <w:b/>
          <w:color w:val="000000"/>
          <w:sz w:val="24"/>
          <w:szCs w:val="24"/>
        </w:rPr>
        <w:t>a) Mục tiêu:</w:t>
      </w:r>
      <w:r w:rsidRPr="00085E32">
        <w:rPr>
          <w:rFonts w:asciiTheme="majorHAnsi" w:hAnsiTheme="majorHAnsi" w:cstheme="majorHAnsi"/>
          <w:color w:val="000000"/>
          <w:sz w:val="24"/>
          <w:szCs w:val="24"/>
        </w:rPr>
        <w:t xml:space="preserve"> Học sinh củng cố lại kiến thức </w:t>
      </w:r>
      <w:r w:rsidRPr="00085E32">
        <w:rPr>
          <w:rFonts w:asciiTheme="majorHAnsi" w:hAnsiTheme="majorHAnsi" w:cstheme="majorHAnsi"/>
          <w:sz w:val="24"/>
          <w:szCs w:val="24"/>
        </w:rPr>
        <w:t xml:space="preserve">về giá trị lượng giác của góc lượng giác </w:t>
      </w:r>
      <w:r w:rsidRPr="00085E32">
        <w:rPr>
          <w:rFonts w:asciiTheme="majorHAnsi" w:hAnsiTheme="majorHAnsi" w:cstheme="majorHAnsi"/>
          <w:color w:val="000000"/>
          <w:sz w:val="24"/>
          <w:szCs w:val="24"/>
        </w:rPr>
        <w:t>thông qua một số bài tập.</w:t>
      </w:r>
    </w:p>
    <w:p w14:paraId="4CEE729A" w14:textId="77777777" w:rsidR="005B6BDE" w:rsidRPr="00085E32" w:rsidRDefault="00615421" w:rsidP="00804811">
      <w:pPr>
        <w:tabs>
          <w:tab w:val="left" w:pos="567"/>
          <w:tab w:val="left" w:pos="1134"/>
        </w:tabs>
        <w:spacing w:after="0"/>
        <w:jc w:val="both"/>
        <w:rPr>
          <w:rFonts w:asciiTheme="majorHAnsi" w:hAnsiTheme="majorHAnsi" w:cstheme="majorHAnsi"/>
          <w:color w:val="000000"/>
          <w:sz w:val="24"/>
          <w:szCs w:val="24"/>
        </w:rPr>
      </w:pPr>
      <w:r w:rsidRPr="00085E32">
        <w:rPr>
          <w:rFonts w:asciiTheme="majorHAnsi" w:hAnsiTheme="majorHAnsi" w:cstheme="majorHAnsi"/>
          <w:b/>
          <w:color w:val="000000"/>
          <w:sz w:val="24"/>
          <w:szCs w:val="24"/>
        </w:rPr>
        <w:t xml:space="preserve">b) Nội dung: </w:t>
      </w:r>
      <w:r w:rsidRPr="00085E32">
        <w:rPr>
          <w:rFonts w:asciiTheme="majorHAnsi" w:hAnsiTheme="majorHAnsi" w:cstheme="majorHAnsi"/>
          <w:color w:val="000000"/>
          <w:sz w:val="24"/>
          <w:szCs w:val="24"/>
        </w:rPr>
        <w:t xml:space="preserve">HS vận dụng tính chất </w:t>
      </w:r>
      <w:r w:rsidRPr="00085E32">
        <w:rPr>
          <w:rFonts w:asciiTheme="majorHAnsi" w:hAnsiTheme="majorHAnsi" w:cstheme="majorHAnsi"/>
          <w:sz w:val="24"/>
          <w:szCs w:val="24"/>
        </w:rPr>
        <w:t xml:space="preserve">góc lượng giác, hệ thức Chasles, các giá trị lượng giác của góc lượng giác, công thức lượng giác cơ bản, </w:t>
      </w:r>
      <w:r w:rsidRPr="00085E32">
        <w:rPr>
          <w:rFonts w:asciiTheme="majorHAnsi" w:hAnsiTheme="majorHAnsi" w:cstheme="majorHAnsi"/>
          <w:color w:val="000000"/>
          <w:sz w:val="24"/>
          <w:szCs w:val="24"/>
        </w:rPr>
        <w:t>thảo luận nhóm hoàn thành bài tập vào phiếu bài tập nhóm/ bảng nhóm.</w:t>
      </w:r>
    </w:p>
    <w:p w14:paraId="72AF6CC3" w14:textId="77777777" w:rsidR="005B6BDE" w:rsidRPr="00085E32" w:rsidRDefault="00615421" w:rsidP="00804811">
      <w:pPr>
        <w:tabs>
          <w:tab w:val="left" w:pos="567"/>
          <w:tab w:val="left" w:pos="1134"/>
        </w:tabs>
        <w:spacing w:after="0"/>
        <w:jc w:val="both"/>
        <w:rPr>
          <w:rFonts w:asciiTheme="majorHAnsi" w:hAnsiTheme="majorHAnsi" w:cstheme="majorHAnsi"/>
          <w:color w:val="000000"/>
          <w:sz w:val="24"/>
          <w:szCs w:val="24"/>
        </w:rPr>
      </w:pPr>
      <w:r w:rsidRPr="00085E32">
        <w:rPr>
          <w:rFonts w:asciiTheme="majorHAnsi" w:hAnsiTheme="majorHAnsi" w:cstheme="majorHAnsi"/>
          <w:b/>
          <w:color w:val="000000"/>
          <w:sz w:val="24"/>
          <w:szCs w:val="24"/>
        </w:rPr>
        <w:t xml:space="preserve">c) Sản phẩm học tập: </w:t>
      </w:r>
      <w:r w:rsidRPr="00085E32">
        <w:rPr>
          <w:rFonts w:asciiTheme="majorHAnsi" w:hAnsiTheme="majorHAnsi" w:cstheme="majorHAnsi"/>
          <w:color w:val="000000"/>
          <w:sz w:val="24"/>
          <w:szCs w:val="24"/>
        </w:rPr>
        <w:t xml:space="preserve">HS giải quyết được tất cả các bài tập liên quan </w:t>
      </w:r>
    </w:p>
    <w:p w14:paraId="4EEC677B" w14:textId="77777777" w:rsidR="005B6BDE" w:rsidRPr="00085E32" w:rsidRDefault="00615421" w:rsidP="00804811">
      <w:pPr>
        <w:tabs>
          <w:tab w:val="left" w:pos="567"/>
          <w:tab w:val="left" w:pos="1134"/>
        </w:tabs>
        <w:spacing w:after="0"/>
        <w:jc w:val="both"/>
        <w:rPr>
          <w:rFonts w:asciiTheme="majorHAnsi" w:hAnsiTheme="majorHAnsi" w:cstheme="majorHAnsi"/>
          <w:b/>
          <w:color w:val="000000"/>
          <w:sz w:val="24"/>
          <w:szCs w:val="24"/>
        </w:rPr>
      </w:pPr>
      <w:r w:rsidRPr="00085E32">
        <w:rPr>
          <w:rFonts w:asciiTheme="majorHAnsi" w:hAnsiTheme="majorHAnsi" w:cstheme="majorHAnsi"/>
          <w:b/>
          <w:color w:val="000000"/>
          <w:sz w:val="24"/>
          <w:szCs w:val="24"/>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3A3AD6" w:rsidRPr="00085E32" w14:paraId="4048B661" w14:textId="77777777" w:rsidTr="006D0392">
        <w:tc>
          <w:tcPr>
            <w:tcW w:w="2235" w:type="dxa"/>
            <w:shd w:val="clear" w:color="auto" w:fill="auto"/>
            <w:vAlign w:val="center"/>
          </w:tcPr>
          <w:p w14:paraId="13EA4BE5" w14:textId="77777777" w:rsidR="003A3AD6" w:rsidRPr="00085E32" w:rsidRDefault="003A3AD6" w:rsidP="006D0392">
            <w:pPr>
              <w:spacing w:before="40" w:after="40"/>
              <w:jc w:val="center"/>
              <w:rPr>
                <w:rFonts w:asciiTheme="majorHAnsi" w:hAnsiTheme="majorHAnsi" w:cstheme="majorHAnsi"/>
                <w:b/>
                <w:sz w:val="24"/>
                <w:szCs w:val="24"/>
              </w:rPr>
            </w:pPr>
            <w:r w:rsidRPr="00085E32">
              <w:rPr>
                <w:rFonts w:asciiTheme="majorHAnsi" w:hAnsiTheme="majorHAnsi" w:cstheme="majorHAnsi"/>
                <w:b/>
                <w:i/>
                <w:sz w:val="24"/>
                <w:szCs w:val="24"/>
                <w:lang w:val="fr-FR"/>
              </w:rPr>
              <w:t>Chuyển giao</w:t>
            </w:r>
          </w:p>
        </w:tc>
        <w:tc>
          <w:tcPr>
            <w:tcW w:w="7371" w:type="dxa"/>
            <w:shd w:val="clear" w:color="auto" w:fill="auto"/>
          </w:tcPr>
          <w:p w14:paraId="56D70937" w14:textId="77777777" w:rsidR="003A3AD6" w:rsidRPr="00085E32" w:rsidRDefault="003A3AD6" w:rsidP="003A3AD6">
            <w:pPr>
              <w:spacing w:after="0"/>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xml:space="preserve">- GV tổng hợp các kiến thức cần ghi nhớ cho HS về </w:t>
            </w:r>
            <w:r w:rsidRPr="00085E32">
              <w:rPr>
                <w:rFonts w:asciiTheme="majorHAnsi" w:hAnsiTheme="majorHAnsi" w:cstheme="majorHAnsi"/>
                <w:sz w:val="24"/>
                <w:szCs w:val="24"/>
              </w:rPr>
              <w:t>giá trị lượng giác của góc lượng giác</w:t>
            </w:r>
            <w:r w:rsidRPr="00085E32">
              <w:rPr>
                <w:rFonts w:asciiTheme="majorHAnsi" w:hAnsiTheme="majorHAnsi" w:cstheme="majorHAnsi"/>
                <w:color w:val="000000"/>
                <w:sz w:val="24"/>
                <w:szCs w:val="24"/>
              </w:rPr>
              <w:t xml:space="preserve">. </w:t>
            </w:r>
          </w:p>
          <w:p w14:paraId="12896CEF" w14:textId="77777777" w:rsidR="003A3AD6" w:rsidRPr="00085E32" w:rsidRDefault="003A3AD6" w:rsidP="003A3AD6">
            <w:pPr>
              <w:spacing w:after="0"/>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GV tổ chức cho HS hoàn thành b</w:t>
            </w:r>
            <w:r w:rsidRPr="00085E32">
              <w:rPr>
                <w:rFonts w:asciiTheme="majorHAnsi" w:hAnsiTheme="majorHAnsi" w:cstheme="majorHAnsi"/>
                <w:sz w:val="24"/>
                <w:szCs w:val="24"/>
              </w:rPr>
              <w:t xml:space="preserve">ài cá nhân </w:t>
            </w:r>
            <w:r w:rsidRPr="00085E32">
              <w:rPr>
                <w:rFonts w:asciiTheme="majorHAnsi" w:hAnsiTheme="majorHAnsi" w:cstheme="majorHAnsi"/>
                <w:b/>
                <w:sz w:val="24"/>
                <w:szCs w:val="24"/>
              </w:rPr>
              <w:t>BT1.1; BT1.2; BT1.3; BT1.4 </w:t>
            </w:r>
            <w:r w:rsidRPr="00085E32">
              <w:rPr>
                <w:rFonts w:asciiTheme="majorHAnsi" w:hAnsiTheme="majorHAnsi" w:cstheme="majorHAnsi"/>
                <w:sz w:val="24"/>
                <w:szCs w:val="24"/>
              </w:rPr>
              <w:t>(SGK – tr16)</w:t>
            </w:r>
            <w:r w:rsidRPr="00085E32">
              <w:rPr>
                <w:rFonts w:asciiTheme="majorHAnsi" w:hAnsiTheme="majorHAnsi" w:cstheme="majorHAnsi"/>
                <w:b/>
                <w:sz w:val="24"/>
                <w:szCs w:val="24"/>
              </w:rPr>
              <w:t xml:space="preserve">. </w:t>
            </w:r>
          </w:p>
          <w:p w14:paraId="3D24BA28" w14:textId="77777777" w:rsidR="003A3AD6" w:rsidRPr="00085E32" w:rsidRDefault="003A3AD6" w:rsidP="003A3AD6">
            <w:pPr>
              <w:spacing w:after="0"/>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GV chiếu Slide cho HS củng cố kiến thức thông qua trò chơi trắc nghiệm.</w:t>
            </w:r>
          </w:p>
          <w:p w14:paraId="4B6A6ECB" w14:textId="77777777" w:rsidR="003A3AD6" w:rsidRPr="00085E32" w:rsidRDefault="003A3AD6" w:rsidP="003A3AD6">
            <w:pPr>
              <w:pBdr>
                <w:top w:val="nil"/>
                <w:left w:val="nil"/>
                <w:bottom w:val="nil"/>
                <w:right w:val="nil"/>
                <w:between w:val="nil"/>
              </w:pBdr>
              <w:spacing w:after="0"/>
              <w:ind w:right="48"/>
              <w:jc w:val="both"/>
              <w:rPr>
                <w:rFonts w:asciiTheme="majorHAnsi" w:hAnsiTheme="majorHAnsi" w:cstheme="majorHAnsi"/>
                <w:color w:val="000000"/>
                <w:sz w:val="24"/>
                <w:szCs w:val="24"/>
              </w:rPr>
            </w:pPr>
            <w:r w:rsidRPr="00085E32">
              <w:rPr>
                <w:rFonts w:asciiTheme="majorHAnsi" w:hAnsiTheme="majorHAnsi" w:cstheme="majorHAnsi"/>
                <w:b/>
                <w:color w:val="000000"/>
                <w:sz w:val="24"/>
                <w:szCs w:val="24"/>
              </w:rPr>
              <w:t xml:space="preserve">Câu 1. </w:t>
            </w:r>
            <w:r w:rsidRPr="00085E32">
              <w:rPr>
                <w:rFonts w:asciiTheme="majorHAnsi" w:hAnsiTheme="majorHAnsi" w:cstheme="majorHAnsi"/>
                <w:color w:val="000000"/>
                <w:sz w:val="24"/>
                <w:szCs w:val="24"/>
              </w:rPr>
              <w:t>Giá trị nào sau đây mang dấu dương?</w:t>
            </w:r>
          </w:p>
          <w:p w14:paraId="00463A03" w14:textId="5E8B3004" w:rsidR="003A3AD6" w:rsidRPr="00085E32" w:rsidRDefault="003A3AD6" w:rsidP="003A3AD6">
            <w:pPr>
              <w:pBdr>
                <w:top w:val="nil"/>
                <w:left w:val="nil"/>
                <w:bottom w:val="nil"/>
                <w:right w:val="nil"/>
                <w:between w:val="nil"/>
              </w:pBdr>
              <w:spacing w:after="0"/>
              <w:ind w:right="48"/>
              <w:rPr>
                <w:rFonts w:asciiTheme="majorHAnsi" w:hAnsiTheme="majorHAnsi" w:cstheme="majorHAnsi"/>
                <w:color w:val="000000"/>
                <w:sz w:val="24"/>
                <w:szCs w:val="24"/>
              </w:rPr>
            </w:pPr>
            <w:r w:rsidRPr="00085E32">
              <w:rPr>
                <w:rFonts w:asciiTheme="majorHAnsi" w:hAnsiTheme="majorHAnsi" w:cstheme="majorHAnsi"/>
                <w:color w:val="000000"/>
                <w:sz w:val="24"/>
                <w:szCs w:val="24"/>
              </w:rPr>
              <w:t xml:space="preserve">A. </w:t>
            </w:r>
            <w:r w:rsidR="00A503B9" w:rsidRPr="00085E32">
              <w:rPr>
                <w:rFonts w:asciiTheme="majorHAnsi" w:hAnsiTheme="majorHAnsi" w:cstheme="majorHAnsi"/>
                <w:position w:val="-10"/>
              </w:rPr>
              <w:object w:dxaOrig="900" w:dyaOrig="320" w14:anchorId="20B41D91">
                <v:shape id="_x0000_i1185" type="#_x0000_t75" style="width:45pt;height:15.75pt" o:ole="">
                  <v:imagedata r:id="rId339" o:title=""/>
                </v:shape>
                <o:OLEObject Type="Embed" ProgID="Equation.DSMT4" ShapeID="_x0000_i1185" DrawAspect="Content" ObjectID="_1819570548" r:id="rId340"/>
              </w:object>
            </w:r>
            <w:r w:rsidR="002A72DC" w:rsidRPr="00085E32">
              <w:rPr>
                <w:rFonts w:asciiTheme="majorHAnsi" w:hAnsiTheme="majorHAnsi" w:cstheme="majorHAnsi"/>
                <w:color w:val="000000"/>
                <w:sz w:val="24"/>
                <w:szCs w:val="24"/>
              </w:rPr>
              <w:t xml:space="preserve">  </w:t>
            </w:r>
            <w:r w:rsidRPr="00085E32">
              <w:rPr>
                <w:rFonts w:asciiTheme="majorHAnsi" w:hAnsiTheme="majorHAnsi" w:cstheme="majorHAnsi"/>
                <w:color w:val="000000"/>
                <w:sz w:val="24"/>
                <w:szCs w:val="24"/>
              </w:rPr>
              <w:t xml:space="preserve">B. </w:t>
            </w:r>
            <w:r w:rsidR="00A503B9" w:rsidRPr="00085E32">
              <w:rPr>
                <w:rFonts w:asciiTheme="majorHAnsi" w:hAnsiTheme="majorHAnsi" w:cstheme="majorHAnsi"/>
                <w:position w:val="-6"/>
              </w:rPr>
              <w:object w:dxaOrig="880" w:dyaOrig="279" w14:anchorId="4479AEA5">
                <v:shape id="_x0000_i1186" type="#_x0000_t75" style="width:44.25pt;height:14.25pt" o:ole="">
                  <v:imagedata r:id="rId341" o:title=""/>
                </v:shape>
                <o:OLEObject Type="Embed" ProgID="Equation.DSMT4" ShapeID="_x0000_i1186" DrawAspect="Content" ObjectID="_1819570549" r:id="rId342"/>
              </w:object>
            </w:r>
            <w:r w:rsidRPr="00085E32">
              <w:rPr>
                <w:rFonts w:asciiTheme="majorHAnsi" w:hAnsiTheme="majorHAnsi" w:cstheme="majorHAnsi"/>
                <w:color w:val="000000"/>
                <w:sz w:val="24"/>
                <w:szCs w:val="24"/>
              </w:rPr>
              <w:t>;</w:t>
            </w:r>
            <w:r w:rsidR="002A72DC" w:rsidRPr="00085E32">
              <w:rPr>
                <w:rFonts w:asciiTheme="majorHAnsi" w:hAnsiTheme="majorHAnsi" w:cstheme="majorHAnsi"/>
                <w:color w:val="000000"/>
                <w:sz w:val="24"/>
                <w:szCs w:val="24"/>
              </w:rPr>
              <w:t xml:space="preserve">   </w:t>
            </w:r>
            <w:r w:rsidRPr="00085E32">
              <w:rPr>
                <w:rFonts w:asciiTheme="majorHAnsi" w:hAnsiTheme="majorHAnsi" w:cstheme="majorHAnsi"/>
                <w:color w:val="000000"/>
                <w:sz w:val="24"/>
                <w:szCs w:val="24"/>
              </w:rPr>
              <w:t xml:space="preserve">C. </w:t>
            </w:r>
            <w:r w:rsidR="00A503B9" w:rsidRPr="00085E32">
              <w:rPr>
                <w:rFonts w:asciiTheme="majorHAnsi" w:hAnsiTheme="majorHAnsi" w:cstheme="majorHAnsi"/>
                <w:position w:val="-10"/>
              </w:rPr>
              <w:object w:dxaOrig="920" w:dyaOrig="320" w14:anchorId="19BF9436">
                <v:shape id="_x0000_i1187" type="#_x0000_t75" style="width:45.75pt;height:15.75pt" o:ole="">
                  <v:imagedata r:id="rId343" o:title=""/>
                </v:shape>
                <o:OLEObject Type="Embed" ProgID="Equation.DSMT4" ShapeID="_x0000_i1187" DrawAspect="Content" ObjectID="_1819570550" r:id="rId344"/>
              </w:object>
            </w:r>
            <w:r w:rsidR="002A72DC" w:rsidRPr="00085E32">
              <w:rPr>
                <w:rFonts w:asciiTheme="majorHAnsi" w:hAnsiTheme="majorHAnsi" w:cstheme="majorHAnsi"/>
                <w:color w:val="000000"/>
                <w:sz w:val="24"/>
                <w:szCs w:val="24"/>
              </w:rPr>
              <w:t xml:space="preserve">  </w:t>
            </w:r>
            <w:r w:rsidRPr="00085E32">
              <w:rPr>
                <w:rFonts w:asciiTheme="majorHAnsi" w:hAnsiTheme="majorHAnsi" w:cstheme="majorHAnsi"/>
                <w:color w:val="000000"/>
                <w:sz w:val="24"/>
                <w:szCs w:val="24"/>
              </w:rPr>
              <w:t xml:space="preserve">D. </w:t>
            </w:r>
            <w:r w:rsidR="00A503B9" w:rsidRPr="00085E32">
              <w:rPr>
                <w:rFonts w:asciiTheme="majorHAnsi" w:hAnsiTheme="majorHAnsi" w:cstheme="majorHAnsi"/>
                <w:position w:val="-6"/>
              </w:rPr>
              <w:object w:dxaOrig="900" w:dyaOrig="279" w14:anchorId="7C52D4F9">
                <v:shape id="_x0000_i1188" type="#_x0000_t75" style="width:45pt;height:14.25pt" o:ole="">
                  <v:imagedata r:id="rId345" o:title=""/>
                </v:shape>
                <o:OLEObject Type="Embed" ProgID="Equation.DSMT4" ShapeID="_x0000_i1188" DrawAspect="Content" ObjectID="_1819570551" r:id="rId346"/>
              </w:object>
            </w:r>
          </w:p>
          <w:p w14:paraId="212C466E" w14:textId="63CF4621" w:rsidR="003A3AD6" w:rsidRPr="00085E32" w:rsidRDefault="003A3AD6" w:rsidP="003A3AD6">
            <w:pPr>
              <w:pBdr>
                <w:top w:val="nil"/>
                <w:left w:val="nil"/>
                <w:bottom w:val="nil"/>
                <w:right w:val="nil"/>
                <w:between w:val="nil"/>
              </w:pBdr>
              <w:spacing w:after="0"/>
              <w:ind w:right="48"/>
              <w:jc w:val="both"/>
              <w:rPr>
                <w:rFonts w:asciiTheme="majorHAnsi" w:hAnsiTheme="majorHAnsi" w:cstheme="majorHAnsi"/>
                <w:color w:val="000000"/>
                <w:sz w:val="24"/>
                <w:szCs w:val="24"/>
              </w:rPr>
            </w:pPr>
            <w:r w:rsidRPr="00085E32">
              <w:rPr>
                <w:rFonts w:asciiTheme="majorHAnsi" w:hAnsiTheme="majorHAnsi" w:cstheme="majorHAnsi"/>
                <w:b/>
                <w:color w:val="000000"/>
                <w:sz w:val="24"/>
                <w:szCs w:val="24"/>
              </w:rPr>
              <w:t>Câu 2</w:t>
            </w:r>
            <w:r w:rsidRPr="00085E32">
              <w:rPr>
                <w:rFonts w:asciiTheme="majorHAnsi" w:hAnsiTheme="majorHAnsi" w:cstheme="majorHAnsi"/>
                <w:color w:val="000000"/>
                <w:sz w:val="24"/>
                <w:szCs w:val="24"/>
              </w:rPr>
              <w:t xml:space="preserve">. Giá trị của </w:t>
            </w:r>
            <w:r w:rsidR="00A503B9" w:rsidRPr="00085E32">
              <w:rPr>
                <w:rFonts w:asciiTheme="majorHAnsi" w:hAnsiTheme="majorHAnsi" w:cstheme="majorHAnsi"/>
                <w:position w:val="-28"/>
              </w:rPr>
              <w:object w:dxaOrig="1060" w:dyaOrig="680" w14:anchorId="3853C6A7">
                <v:shape id="_x0000_i1189" type="#_x0000_t75" style="width:53.25pt;height:33.75pt" o:ole="">
                  <v:imagedata r:id="rId347" o:title=""/>
                </v:shape>
                <o:OLEObject Type="Embed" ProgID="Equation.DSMT4" ShapeID="_x0000_i1189" DrawAspect="Content" ObjectID="_1819570552" r:id="rId348"/>
              </w:object>
            </w:r>
            <w:r w:rsidRPr="00085E32">
              <w:rPr>
                <w:rFonts w:asciiTheme="majorHAnsi" w:hAnsiTheme="majorHAnsi" w:cstheme="majorHAnsi"/>
                <w:color w:val="000000"/>
                <w:sz w:val="24"/>
                <w:szCs w:val="24"/>
              </w:rPr>
              <w:t xml:space="preserve"> bằng</w:t>
            </w:r>
          </w:p>
          <w:p w14:paraId="3A96AC6D" w14:textId="59DB3D39" w:rsidR="003A3AD6" w:rsidRPr="00085E32" w:rsidRDefault="003A3AD6" w:rsidP="003A3AD6">
            <w:pPr>
              <w:pBdr>
                <w:top w:val="nil"/>
                <w:left w:val="nil"/>
                <w:bottom w:val="nil"/>
                <w:right w:val="nil"/>
                <w:between w:val="nil"/>
              </w:pBdr>
              <w:spacing w:after="0"/>
              <w:ind w:right="48"/>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xml:space="preserve">A. </w:t>
            </w:r>
            <w:r w:rsidR="00A503B9" w:rsidRPr="00085E32">
              <w:rPr>
                <w:rFonts w:asciiTheme="majorHAnsi" w:hAnsiTheme="majorHAnsi" w:cstheme="majorHAnsi"/>
                <w:position w:val="-24"/>
              </w:rPr>
              <w:object w:dxaOrig="400" w:dyaOrig="620" w14:anchorId="7140A7FD">
                <v:shape id="_x0000_i1190" type="#_x0000_t75" style="width:20.25pt;height:30.75pt" o:ole="">
                  <v:imagedata r:id="rId349" o:title=""/>
                </v:shape>
                <o:OLEObject Type="Embed" ProgID="Equation.DSMT4" ShapeID="_x0000_i1190" DrawAspect="Content" ObjectID="_1819570553" r:id="rId350"/>
              </w:object>
            </w:r>
            <w:r w:rsidRPr="00085E32">
              <w:rPr>
                <w:rFonts w:asciiTheme="majorHAnsi" w:hAnsiTheme="majorHAnsi" w:cstheme="majorHAnsi"/>
                <w:color w:val="000000"/>
                <w:sz w:val="24"/>
                <w:szCs w:val="24"/>
              </w:rPr>
              <w:t xml:space="preserve">;                      B. </w:t>
            </w:r>
            <w:r w:rsidR="00A503B9" w:rsidRPr="00085E32">
              <w:rPr>
                <w:rFonts w:asciiTheme="majorHAnsi" w:hAnsiTheme="majorHAnsi" w:cstheme="majorHAnsi"/>
                <w:position w:val="-24"/>
              </w:rPr>
              <w:object w:dxaOrig="240" w:dyaOrig="620" w14:anchorId="796267BB">
                <v:shape id="_x0000_i1191" type="#_x0000_t75" style="width:12pt;height:30.75pt" o:ole="">
                  <v:imagedata r:id="rId351" o:title=""/>
                </v:shape>
                <o:OLEObject Type="Embed" ProgID="Equation.DSMT4" ShapeID="_x0000_i1191" DrawAspect="Content" ObjectID="_1819570554" r:id="rId352"/>
              </w:object>
            </w:r>
            <w:r w:rsidRPr="00085E32">
              <w:rPr>
                <w:rFonts w:asciiTheme="majorHAnsi" w:hAnsiTheme="majorHAnsi" w:cstheme="majorHAnsi"/>
                <w:color w:val="000000"/>
                <w:sz w:val="24"/>
                <w:szCs w:val="24"/>
              </w:rPr>
              <w:t xml:space="preserve">;                         C. </w:t>
            </w:r>
            <w:r w:rsidR="00A503B9" w:rsidRPr="00085E32">
              <w:rPr>
                <w:rFonts w:asciiTheme="majorHAnsi" w:hAnsiTheme="majorHAnsi" w:cstheme="majorHAnsi"/>
                <w:position w:val="-24"/>
              </w:rPr>
              <w:object w:dxaOrig="560" w:dyaOrig="680" w14:anchorId="0A785D9C">
                <v:shape id="_x0000_i1192" type="#_x0000_t75" style="width:27.75pt;height:33.75pt" o:ole="">
                  <v:imagedata r:id="rId353" o:title=""/>
                </v:shape>
                <o:OLEObject Type="Embed" ProgID="Equation.DSMT4" ShapeID="_x0000_i1192" DrawAspect="Content" ObjectID="_1819570555" r:id="rId354"/>
              </w:object>
            </w:r>
            <w:r w:rsidR="00A503B9" w:rsidRPr="00085E32">
              <w:rPr>
                <w:rFonts w:asciiTheme="majorHAnsi" w:hAnsiTheme="majorHAnsi" w:cstheme="majorHAnsi"/>
                <w:color w:val="000000"/>
                <w:sz w:val="24"/>
                <w:szCs w:val="24"/>
              </w:rPr>
              <w:t xml:space="preserve">;               </w:t>
            </w:r>
            <w:r w:rsidRPr="00085E32">
              <w:rPr>
                <w:rFonts w:asciiTheme="majorHAnsi" w:hAnsiTheme="majorHAnsi" w:cstheme="majorHAnsi"/>
                <w:color w:val="000000"/>
                <w:sz w:val="24"/>
                <w:szCs w:val="24"/>
              </w:rPr>
              <w:t xml:space="preserve">  D. </w:t>
            </w:r>
            <w:r w:rsidR="00A503B9" w:rsidRPr="00085E32">
              <w:rPr>
                <w:rFonts w:asciiTheme="majorHAnsi" w:hAnsiTheme="majorHAnsi" w:cstheme="majorHAnsi"/>
                <w:position w:val="-24"/>
              </w:rPr>
              <w:object w:dxaOrig="400" w:dyaOrig="680" w14:anchorId="5DB99BD5">
                <v:shape id="_x0000_i1193" type="#_x0000_t75" style="width:20.25pt;height:33.75pt" o:ole="">
                  <v:imagedata r:id="rId355" o:title=""/>
                </v:shape>
                <o:OLEObject Type="Embed" ProgID="Equation.DSMT4" ShapeID="_x0000_i1193" DrawAspect="Content" ObjectID="_1819570556" r:id="rId356"/>
              </w:object>
            </w:r>
          </w:p>
          <w:p w14:paraId="416197E1" w14:textId="77777777" w:rsidR="003A3AD6" w:rsidRPr="00085E32" w:rsidRDefault="003A3AD6" w:rsidP="003A3AD6">
            <w:pPr>
              <w:pBdr>
                <w:top w:val="nil"/>
                <w:left w:val="nil"/>
                <w:bottom w:val="nil"/>
                <w:right w:val="nil"/>
                <w:between w:val="nil"/>
              </w:pBdr>
              <w:spacing w:after="0"/>
              <w:ind w:right="48"/>
              <w:jc w:val="both"/>
              <w:rPr>
                <w:rFonts w:asciiTheme="majorHAnsi" w:hAnsiTheme="majorHAnsi" w:cstheme="majorHAnsi"/>
                <w:color w:val="000000"/>
                <w:sz w:val="24"/>
                <w:szCs w:val="24"/>
              </w:rPr>
            </w:pPr>
            <w:r w:rsidRPr="00085E32">
              <w:rPr>
                <w:rFonts w:asciiTheme="majorHAnsi" w:hAnsiTheme="majorHAnsi" w:cstheme="majorHAnsi"/>
                <w:b/>
                <w:color w:val="000000"/>
                <w:sz w:val="24"/>
                <w:szCs w:val="24"/>
              </w:rPr>
              <w:t xml:space="preserve">Câu 3. </w:t>
            </w:r>
            <w:r w:rsidRPr="00085E32">
              <w:rPr>
                <w:rFonts w:asciiTheme="majorHAnsi" w:hAnsiTheme="majorHAnsi" w:cstheme="majorHAnsi"/>
                <w:color w:val="000000"/>
                <w:sz w:val="24"/>
                <w:szCs w:val="24"/>
              </w:rPr>
              <w:t>Góc lượng giác nào mà hai giá trị sin và cosin của nó trái dấu?</w:t>
            </w:r>
          </w:p>
          <w:p w14:paraId="310FC1E7" w14:textId="29E70C5A" w:rsidR="003A3AD6" w:rsidRPr="00085E32" w:rsidRDefault="003A3AD6" w:rsidP="003A3AD6">
            <w:pPr>
              <w:pBdr>
                <w:top w:val="nil"/>
                <w:left w:val="nil"/>
                <w:bottom w:val="nil"/>
                <w:right w:val="nil"/>
                <w:between w:val="nil"/>
              </w:pBdr>
              <w:spacing w:after="0"/>
              <w:ind w:right="48"/>
              <w:rPr>
                <w:rFonts w:asciiTheme="majorHAnsi" w:hAnsiTheme="majorHAnsi" w:cstheme="majorHAnsi"/>
                <w:color w:val="000000"/>
                <w:sz w:val="24"/>
                <w:szCs w:val="24"/>
              </w:rPr>
            </w:pPr>
            <w:r w:rsidRPr="00085E32">
              <w:rPr>
                <w:rFonts w:asciiTheme="majorHAnsi" w:hAnsiTheme="majorHAnsi" w:cstheme="majorHAnsi"/>
                <w:color w:val="000000"/>
                <w:sz w:val="24"/>
                <w:szCs w:val="24"/>
              </w:rPr>
              <w:t xml:space="preserve">A. </w:t>
            </w:r>
            <w:r w:rsidR="00A503B9" w:rsidRPr="00085E32">
              <w:rPr>
                <w:rFonts w:asciiTheme="majorHAnsi" w:hAnsiTheme="majorHAnsi" w:cstheme="majorHAnsi"/>
                <w:position w:val="-6"/>
              </w:rPr>
              <w:object w:dxaOrig="499" w:dyaOrig="279" w14:anchorId="6CFC76ED">
                <v:shape id="_x0000_i1194" type="#_x0000_t75" style="width:24.75pt;height:14.25pt" o:ole="">
                  <v:imagedata r:id="rId357" o:title=""/>
                </v:shape>
                <o:OLEObject Type="Embed" ProgID="Equation.DSMT4" ShapeID="_x0000_i1194" DrawAspect="Content" ObjectID="_1819570557" r:id="rId358"/>
              </w:object>
            </w:r>
            <w:r w:rsidRPr="00085E32">
              <w:rPr>
                <w:rFonts w:asciiTheme="majorHAnsi" w:hAnsiTheme="majorHAnsi" w:cstheme="majorHAnsi"/>
                <w:color w:val="000000"/>
                <w:sz w:val="24"/>
                <w:szCs w:val="24"/>
              </w:rPr>
              <w:t>;</w:t>
            </w:r>
            <w:r w:rsidR="002A72DC" w:rsidRPr="00085E32">
              <w:rPr>
                <w:rFonts w:asciiTheme="majorHAnsi" w:hAnsiTheme="majorHAnsi" w:cstheme="majorHAnsi"/>
                <w:color w:val="000000"/>
                <w:sz w:val="24"/>
                <w:szCs w:val="24"/>
              </w:rPr>
              <w:t xml:space="preserve">   </w:t>
            </w:r>
            <w:r w:rsidRPr="00085E32">
              <w:rPr>
                <w:rFonts w:asciiTheme="majorHAnsi" w:hAnsiTheme="majorHAnsi" w:cstheme="majorHAnsi"/>
                <w:color w:val="000000"/>
                <w:sz w:val="24"/>
                <w:szCs w:val="24"/>
              </w:rPr>
              <w:t xml:space="preserve">B. </w:t>
            </w:r>
            <w:r w:rsidR="00A503B9" w:rsidRPr="00085E32">
              <w:rPr>
                <w:rFonts w:asciiTheme="majorHAnsi" w:hAnsiTheme="majorHAnsi" w:cstheme="majorHAnsi"/>
                <w:position w:val="-10"/>
              </w:rPr>
              <w:object w:dxaOrig="460" w:dyaOrig="320" w14:anchorId="323EB8D7">
                <v:shape id="_x0000_i1195" type="#_x0000_t75" style="width:23.25pt;height:15.75pt" o:ole="">
                  <v:imagedata r:id="rId359" o:title=""/>
                </v:shape>
                <o:OLEObject Type="Embed" ProgID="Equation.DSMT4" ShapeID="_x0000_i1195" DrawAspect="Content" ObjectID="_1819570558" r:id="rId360"/>
              </w:object>
            </w:r>
            <w:r w:rsidR="002A72DC" w:rsidRPr="00085E32">
              <w:rPr>
                <w:rFonts w:asciiTheme="majorHAnsi" w:hAnsiTheme="majorHAnsi" w:cstheme="majorHAnsi"/>
                <w:color w:val="000000"/>
                <w:sz w:val="24"/>
                <w:szCs w:val="24"/>
              </w:rPr>
              <w:t xml:space="preserve">   </w:t>
            </w:r>
            <w:r w:rsidRPr="00085E32">
              <w:rPr>
                <w:rFonts w:asciiTheme="majorHAnsi" w:hAnsiTheme="majorHAnsi" w:cstheme="majorHAnsi"/>
                <w:color w:val="000000"/>
                <w:sz w:val="24"/>
                <w:szCs w:val="24"/>
              </w:rPr>
              <w:t xml:space="preserve">C. </w:t>
            </w:r>
            <w:r w:rsidR="00A503B9" w:rsidRPr="00085E32">
              <w:rPr>
                <w:rFonts w:asciiTheme="majorHAnsi" w:hAnsiTheme="majorHAnsi" w:cstheme="majorHAnsi"/>
                <w:position w:val="-6"/>
              </w:rPr>
              <w:object w:dxaOrig="540" w:dyaOrig="279" w14:anchorId="26ED7CC5">
                <v:shape id="_x0000_i1196" type="#_x0000_t75" style="width:27pt;height:14.25pt" o:ole="">
                  <v:imagedata r:id="rId361" o:title=""/>
                </v:shape>
                <o:OLEObject Type="Embed" ProgID="Equation.DSMT4" ShapeID="_x0000_i1196" DrawAspect="Content" ObjectID="_1819570559" r:id="rId362"/>
              </w:object>
            </w:r>
            <w:r w:rsidRPr="00085E32">
              <w:rPr>
                <w:rFonts w:asciiTheme="majorHAnsi" w:hAnsiTheme="majorHAnsi" w:cstheme="majorHAnsi"/>
                <w:color w:val="000000"/>
                <w:sz w:val="24"/>
                <w:szCs w:val="24"/>
              </w:rPr>
              <w:t>;</w:t>
            </w:r>
            <w:r w:rsidR="0065349E" w:rsidRPr="00085E32">
              <w:rPr>
                <w:rFonts w:asciiTheme="majorHAnsi" w:hAnsiTheme="majorHAnsi" w:cstheme="majorHAnsi"/>
                <w:color w:val="000000"/>
                <w:sz w:val="24"/>
                <w:szCs w:val="24"/>
              </w:rPr>
              <w:t xml:space="preserve">   </w:t>
            </w:r>
            <w:r w:rsidRPr="00085E32">
              <w:rPr>
                <w:rFonts w:asciiTheme="majorHAnsi" w:hAnsiTheme="majorHAnsi" w:cstheme="majorHAnsi"/>
                <w:color w:val="000000"/>
                <w:sz w:val="24"/>
                <w:szCs w:val="24"/>
              </w:rPr>
              <w:t xml:space="preserve">D. </w:t>
            </w:r>
            <w:r w:rsidR="00A503B9" w:rsidRPr="00085E32">
              <w:rPr>
                <w:rFonts w:asciiTheme="majorHAnsi" w:hAnsiTheme="majorHAnsi" w:cstheme="majorHAnsi"/>
                <w:position w:val="-6"/>
              </w:rPr>
              <w:object w:dxaOrig="660" w:dyaOrig="279" w14:anchorId="510E4671">
                <v:shape id="_x0000_i1197" type="#_x0000_t75" style="width:33pt;height:14.25pt" o:ole="">
                  <v:imagedata r:id="rId363" o:title=""/>
                </v:shape>
                <o:OLEObject Type="Embed" ProgID="Equation.DSMT4" ShapeID="_x0000_i1197" DrawAspect="Content" ObjectID="_1819570560" r:id="rId364"/>
              </w:object>
            </w:r>
            <w:r w:rsidRPr="00085E32">
              <w:rPr>
                <w:rFonts w:asciiTheme="majorHAnsi" w:hAnsiTheme="majorHAnsi" w:cstheme="majorHAnsi"/>
                <w:color w:val="000000"/>
                <w:sz w:val="24"/>
                <w:szCs w:val="24"/>
              </w:rPr>
              <w:t>.</w:t>
            </w:r>
          </w:p>
          <w:p w14:paraId="448E94FB" w14:textId="1EB9B59E" w:rsidR="003A3AD6" w:rsidRPr="00085E32" w:rsidRDefault="003A3AD6" w:rsidP="003A3AD6">
            <w:pPr>
              <w:pBdr>
                <w:top w:val="nil"/>
                <w:left w:val="nil"/>
                <w:bottom w:val="nil"/>
                <w:right w:val="nil"/>
                <w:between w:val="nil"/>
              </w:pBdr>
              <w:spacing w:after="0"/>
              <w:ind w:right="48"/>
              <w:jc w:val="both"/>
              <w:rPr>
                <w:rFonts w:asciiTheme="majorHAnsi" w:hAnsiTheme="majorHAnsi" w:cstheme="majorHAnsi"/>
                <w:color w:val="000000"/>
                <w:sz w:val="24"/>
                <w:szCs w:val="24"/>
              </w:rPr>
            </w:pPr>
            <w:r w:rsidRPr="00085E32">
              <w:rPr>
                <w:rFonts w:asciiTheme="majorHAnsi" w:hAnsiTheme="majorHAnsi" w:cstheme="majorHAnsi"/>
                <w:b/>
                <w:color w:val="000000"/>
                <w:sz w:val="24"/>
                <w:szCs w:val="24"/>
              </w:rPr>
              <w:t>Câu 4.</w:t>
            </w:r>
            <w:r w:rsidRPr="00085E32">
              <w:rPr>
                <w:rFonts w:asciiTheme="majorHAnsi" w:hAnsiTheme="majorHAnsi" w:cstheme="majorHAnsi"/>
                <w:color w:val="000000"/>
                <w:sz w:val="24"/>
                <w:szCs w:val="24"/>
              </w:rPr>
              <w:t xml:space="preserve"> Cot của góc </w:t>
            </w:r>
            <w:r w:rsidRPr="00085E32">
              <w:rPr>
                <w:rFonts w:asciiTheme="majorHAnsi" w:hAnsiTheme="majorHAnsi" w:cstheme="majorHAnsi"/>
                <w:sz w:val="24"/>
                <w:szCs w:val="24"/>
              </w:rPr>
              <w:t>lượng</w:t>
            </w:r>
            <w:r w:rsidRPr="00085E32">
              <w:rPr>
                <w:rFonts w:asciiTheme="majorHAnsi" w:hAnsiTheme="majorHAnsi" w:cstheme="majorHAnsi"/>
                <w:color w:val="000000"/>
                <w:sz w:val="24"/>
                <w:szCs w:val="24"/>
              </w:rPr>
              <w:t xml:space="preserve"> giác nào bằng </w:t>
            </w:r>
            <w:r w:rsidR="00A503B9" w:rsidRPr="00085E32">
              <w:rPr>
                <w:rFonts w:asciiTheme="majorHAnsi" w:hAnsiTheme="majorHAnsi" w:cstheme="majorHAnsi"/>
                <w:position w:val="-28"/>
              </w:rPr>
              <w:object w:dxaOrig="400" w:dyaOrig="660" w14:anchorId="1C811A62">
                <v:shape id="_x0000_i1198" type="#_x0000_t75" style="width:20.25pt;height:33pt" o:ole="">
                  <v:imagedata r:id="rId365" o:title=""/>
                </v:shape>
                <o:OLEObject Type="Embed" ProgID="Equation.DSMT4" ShapeID="_x0000_i1198" DrawAspect="Content" ObjectID="_1819570561" r:id="rId366"/>
              </w:object>
            </w:r>
            <w:r w:rsidRPr="00085E32">
              <w:rPr>
                <w:rFonts w:asciiTheme="majorHAnsi" w:hAnsiTheme="majorHAnsi" w:cstheme="majorHAnsi"/>
                <w:color w:val="000000"/>
                <w:sz w:val="24"/>
                <w:szCs w:val="24"/>
              </w:rPr>
              <w:t>?</w:t>
            </w:r>
          </w:p>
          <w:p w14:paraId="2CF647C3" w14:textId="02F5930E" w:rsidR="003A3AD6" w:rsidRPr="00085E32" w:rsidRDefault="003A3AD6" w:rsidP="003A3AD6">
            <w:pPr>
              <w:pBdr>
                <w:top w:val="nil"/>
                <w:left w:val="nil"/>
                <w:bottom w:val="nil"/>
                <w:right w:val="nil"/>
                <w:between w:val="nil"/>
              </w:pBdr>
              <w:spacing w:after="0"/>
              <w:ind w:right="48"/>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lastRenderedPageBreak/>
              <w:t xml:space="preserve">A. </w:t>
            </w:r>
            <w:r w:rsidR="00A503B9" w:rsidRPr="00085E32">
              <w:rPr>
                <w:rFonts w:asciiTheme="majorHAnsi" w:hAnsiTheme="majorHAnsi" w:cstheme="majorHAnsi"/>
                <w:position w:val="-6"/>
              </w:rPr>
              <w:object w:dxaOrig="639" w:dyaOrig="320" w14:anchorId="30987C40">
                <v:shape id="_x0000_i1199" type="#_x0000_t75" style="width:32.25pt;height:15.75pt" o:ole="">
                  <v:imagedata r:id="rId367" o:title=""/>
                </v:shape>
                <o:OLEObject Type="Embed" ProgID="Equation.DSMT4" ShapeID="_x0000_i1199" DrawAspect="Content" ObjectID="_1819570562" r:id="rId368"/>
              </w:object>
            </w:r>
            <w:r w:rsidRPr="00085E32">
              <w:rPr>
                <w:rFonts w:asciiTheme="majorHAnsi" w:hAnsiTheme="majorHAnsi" w:cstheme="majorHAnsi"/>
                <w:color w:val="000000"/>
                <w:sz w:val="24"/>
                <w:szCs w:val="24"/>
              </w:rPr>
              <w:t xml:space="preserve">;               B. </w:t>
            </w:r>
            <w:r w:rsidR="00A503B9" w:rsidRPr="00085E32">
              <w:rPr>
                <w:rFonts w:asciiTheme="majorHAnsi" w:hAnsiTheme="majorHAnsi" w:cstheme="majorHAnsi"/>
                <w:position w:val="-24"/>
              </w:rPr>
              <w:object w:dxaOrig="260" w:dyaOrig="620" w14:anchorId="00BA6932">
                <v:shape id="_x0000_i1200" type="#_x0000_t75" style="width:12.75pt;height:30.75pt" o:ole="">
                  <v:imagedata r:id="rId369" o:title=""/>
                </v:shape>
                <o:OLEObject Type="Embed" ProgID="Equation.DSMT4" ShapeID="_x0000_i1200" DrawAspect="Content" ObjectID="_1819570563" r:id="rId370"/>
              </w:object>
            </w:r>
            <w:r w:rsidRPr="00085E32">
              <w:rPr>
                <w:rFonts w:asciiTheme="majorHAnsi" w:hAnsiTheme="majorHAnsi" w:cstheme="majorHAnsi"/>
                <w:color w:val="000000"/>
                <w:sz w:val="24"/>
                <w:szCs w:val="24"/>
              </w:rPr>
              <w:t xml:space="preserve">;                          C. </w:t>
            </w:r>
            <w:r w:rsidR="00A503B9" w:rsidRPr="00085E32">
              <w:rPr>
                <w:rFonts w:asciiTheme="majorHAnsi" w:hAnsiTheme="majorHAnsi" w:cstheme="majorHAnsi"/>
                <w:position w:val="-6"/>
              </w:rPr>
              <w:object w:dxaOrig="400" w:dyaOrig="320" w14:anchorId="0ACABBEA">
                <v:shape id="_x0000_i1201" type="#_x0000_t75" style="width:20.25pt;height:15.75pt" o:ole="">
                  <v:imagedata r:id="rId371" o:title=""/>
                </v:shape>
                <o:OLEObject Type="Embed" ProgID="Equation.DSMT4" ShapeID="_x0000_i1201" DrawAspect="Content" ObjectID="_1819570564" r:id="rId372"/>
              </w:object>
            </w:r>
            <w:r w:rsidRPr="00085E32">
              <w:rPr>
                <w:rFonts w:asciiTheme="majorHAnsi" w:hAnsiTheme="majorHAnsi" w:cstheme="majorHAnsi"/>
                <w:color w:val="000000"/>
                <w:sz w:val="24"/>
                <w:szCs w:val="24"/>
              </w:rPr>
              <w:t xml:space="preserve">;                     D. </w:t>
            </w:r>
            <w:r w:rsidR="00A503B9" w:rsidRPr="00085E32">
              <w:rPr>
                <w:rFonts w:asciiTheme="majorHAnsi" w:hAnsiTheme="majorHAnsi" w:cstheme="majorHAnsi"/>
                <w:position w:val="-24"/>
              </w:rPr>
              <w:object w:dxaOrig="440" w:dyaOrig="620" w14:anchorId="2817B857">
                <v:shape id="_x0000_i1202" type="#_x0000_t75" style="width:21.75pt;height:30.75pt" o:ole="">
                  <v:imagedata r:id="rId373" o:title=""/>
                </v:shape>
                <o:OLEObject Type="Embed" ProgID="Equation.DSMT4" ShapeID="_x0000_i1202" DrawAspect="Content" ObjectID="_1819570565" r:id="rId374"/>
              </w:object>
            </w:r>
          </w:p>
          <w:p w14:paraId="7F2BD0DD" w14:textId="22A549B4" w:rsidR="003A3AD6" w:rsidRPr="00085E32" w:rsidRDefault="003A3AD6" w:rsidP="003A3AD6">
            <w:pPr>
              <w:pBdr>
                <w:top w:val="nil"/>
                <w:left w:val="nil"/>
                <w:bottom w:val="nil"/>
                <w:right w:val="nil"/>
                <w:between w:val="nil"/>
              </w:pBdr>
              <w:spacing w:after="0"/>
              <w:ind w:right="48"/>
              <w:jc w:val="both"/>
              <w:rPr>
                <w:rFonts w:asciiTheme="majorHAnsi" w:hAnsiTheme="majorHAnsi" w:cstheme="majorHAnsi"/>
                <w:color w:val="000000"/>
                <w:sz w:val="24"/>
                <w:szCs w:val="24"/>
              </w:rPr>
            </w:pPr>
            <w:r w:rsidRPr="00085E32">
              <w:rPr>
                <w:rFonts w:asciiTheme="majorHAnsi" w:hAnsiTheme="majorHAnsi" w:cstheme="majorHAnsi"/>
                <w:b/>
                <w:color w:val="000000"/>
                <w:sz w:val="24"/>
                <w:szCs w:val="24"/>
              </w:rPr>
              <w:t xml:space="preserve">Câu 5. </w:t>
            </w:r>
            <w:r w:rsidRPr="00085E32">
              <w:rPr>
                <w:rFonts w:asciiTheme="majorHAnsi" w:hAnsiTheme="majorHAnsi" w:cstheme="majorHAnsi"/>
                <w:color w:val="000000"/>
                <w:sz w:val="24"/>
                <w:szCs w:val="24"/>
              </w:rPr>
              <w:t xml:space="preserve">Cho </w:t>
            </w:r>
            <w:r w:rsidR="00A503B9" w:rsidRPr="00085E32">
              <w:rPr>
                <w:rFonts w:asciiTheme="majorHAnsi" w:hAnsiTheme="majorHAnsi" w:cstheme="majorHAnsi"/>
                <w:position w:val="-6"/>
              </w:rPr>
              <w:object w:dxaOrig="960" w:dyaOrig="240" w14:anchorId="79611BE5">
                <v:shape id="_x0000_i1203" type="#_x0000_t75" style="width:48pt;height:12pt" o:ole="">
                  <v:imagedata r:id="rId375" o:title=""/>
                </v:shape>
                <o:OLEObject Type="Embed" ProgID="Equation.DSMT4" ShapeID="_x0000_i1203" DrawAspect="Content" ObjectID="_1819570566" r:id="rId376"/>
              </w:object>
            </w:r>
            <w:r w:rsidRPr="00085E32">
              <w:rPr>
                <w:rFonts w:asciiTheme="majorHAnsi" w:hAnsiTheme="majorHAnsi" w:cstheme="majorHAnsi"/>
                <w:color w:val="000000"/>
                <w:sz w:val="24"/>
                <w:szCs w:val="24"/>
              </w:rPr>
              <w:t xml:space="preserve">. Khi đó: </w:t>
            </w:r>
            <w:r w:rsidR="00A503B9" w:rsidRPr="00085E32">
              <w:rPr>
                <w:rFonts w:asciiTheme="majorHAnsi" w:hAnsiTheme="majorHAnsi" w:cstheme="majorHAnsi"/>
                <w:position w:val="-24"/>
              </w:rPr>
              <w:object w:dxaOrig="1620" w:dyaOrig="620" w14:anchorId="1CF0E73E">
                <v:shape id="_x0000_i1204" type="#_x0000_t75" style="width:81pt;height:30.75pt" o:ole="">
                  <v:imagedata r:id="rId377" o:title=""/>
                </v:shape>
                <o:OLEObject Type="Embed" ProgID="Equation.DSMT4" ShapeID="_x0000_i1204" DrawAspect="Content" ObjectID="_1819570567" r:id="rId378"/>
              </w:object>
            </w:r>
            <w:r w:rsidRPr="00085E32">
              <w:rPr>
                <w:rFonts w:asciiTheme="majorHAnsi" w:hAnsiTheme="majorHAnsi" w:cstheme="majorHAnsi"/>
                <w:color w:val="000000"/>
                <w:sz w:val="24"/>
                <w:szCs w:val="24"/>
              </w:rPr>
              <w:t xml:space="preserve"> bằng:</w:t>
            </w:r>
          </w:p>
          <w:p w14:paraId="0A1AC6C9" w14:textId="2CFFDDAE" w:rsidR="003A3AD6" w:rsidRPr="00085E32" w:rsidRDefault="003A3AD6" w:rsidP="00A503B9">
            <w:pPr>
              <w:pBdr>
                <w:top w:val="nil"/>
                <w:left w:val="nil"/>
                <w:bottom w:val="nil"/>
                <w:right w:val="nil"/>
                <w:between w:val="nil"/>
              </w:pBdr>
              <w:spacing w:after="0"/>
              <w:ind w:right="48"/>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xml:space="preserve">A. </w:t>
            </w:r>
            <w:r w:rsidR="00A503B9" w:rsidRPr="00085E32">
              <w:rPr>
                <w:rFonts w:asciiTheme="majorHAnsi" w:hAnsiTheme="majorHAnsi" w:cstheme="majorHAnsi"/>
                <w:position w:val="-24"/>
              </w:rPr>
              <w:object w:dxaOrig="820" w:dyaOrig="620" w14:anchorId="452D2265">
                <v:shape id="_x0000_i1205" type="#_x0000_t75" style="width:41.25pt;height:30.75pt" o:ole="">
                  <v:imagedata r:id="rId379" o:title=""/>
                </v:shape>
                <o:OLEObject Type="Embed" ProgID="Equation.DSMT4" ShapeID="_x0000_i1205" DrawAspect="Content" ObjectID="_1819570568" r:id="rId380"/>
              </w:object>
            </w:r>
            <w:r w:rsidR="00FB105D" w:rsidRPr="00085E32">
              <w:rPr>
                <w:rFonts w:asciiTheme="majorHAnsi" w:hAnsiTheme="majorHAnsi" w:cstheme="majorHAnsi"/>
                <w:color w:val="000000"/>
                <w:sz w:val="24"/>
                <w:szCs w:val="24"/>
              </w:rPr>
              <w:t xml:space="preserve">;           </w:t>
            </w:r>
            <w:r w:rsidRPr="00085E32">
              <w:rPr>
                <w:rFonts w:asciiTheme="majorHAnsi" w:hAnsiTheme="majorHAnsi" w:cstheme="majorHAnsi"/>
                <w:color w:val="000000"/>
                <w:sz w:val="24"/>
                <w:szCs w:val="24"/>
              </w:rPr>
              <w:t xml:space="preserve"> B. </w:t>
            </w:r>
            <w:r w:rsidR="00A503B9" w:rsidRPr="00085E32">
              <w:rPr>
                <w:rFonts w:asciiTheme="majorHAnsi" w:hAnsiTheme="majorHAnsi" w:cstheme="majorHAnsi"/>
                <w:position w:val="-24"/>
              </w:rPr>
              <w:object w:dxaOrig="740" w:dyaOrig="620" w14:anchorId="77061095">
                <v:shape id="_x0000_i1206" type="#_x0000_t75" style="width:36.75pt;height:30.75pt" o:ole="">
                  <v:imagedata r:id="rId381" o:title=""/>
                </v:shape>
                <o:OLEObject Type="Embed" ProgID="Equation.DSMT4" ShapeID="_x0000_i1206" DrawAspect="Content" ObjectID="_1819570569" r:id="rId382"/>
              </w:object>
            </w:r>
            <w:r w:rsidR="00FB105D" w:rsidRPr="00085E32">
              <w:rPr>
                <w:rFonts w:asciiTheme="majorHAnsi" w:hAnsiTheme="majorHAnsi" w:cstheme="majorHAnsi"/>
                <w:color w:val="000000"/>
                <w:sz w:val="24"/>
                <w:szCs w:val="24"/>
              </w:rPr>
              <w:t xml:space="preserve">;              </w:t>
            </w:r>
            <w:r w:rsidRPr="00085E32">
              <w:rPr>
                <w:rFonts w:asciiTheme="majorHAnsi" w:hAnsiTheme="majorHAnsi" w:cstheme="majorHAnsi"/>
                <w:color w:val="000000"/>
                <w:sz w:val="24"/>
                <w:szCs w:val="24"/>
              </w:rPr>
              <w:t xml:space="preserve">  C. </w:t>
            </w:r>
            <w:r w:rsidR="00A503B9" w:rsidRPr="00085E32">
              <w:rPr>
                <w:rFonts w:asciiTheme="majorHAnsi" w:hAnsiTheme="majorHAnsi" w:cstheme="majorHAnsi"/>
                <w:position w:val="-24"/>
              </w:rPr>
              <w:object w:dxaOrig="760" w:dyaOrig="620" w14:anchorId="139AEFE2">
                <v:shape id="_x0000_i1207" type="#_x0000_t75" style="width:38.25pt;height:30.75pt" o:ole="">
                  <v:imagedata r:id="rId383" o:title=""/>
                </v:shape>
                <o:OLEObject Type="Embed" ProgID="Equation.DSMT4" ShapeID="_x0000_i1207" DrawAspect="Content" ObjectID="_1819570570" r:id="rId384"/>
              </w:object>
            </w:r>
            <w:r w:rsidR="00FB105D" w:rsidRPr="00085E32">
              <w:rPr>
                <w:rFonts w:asciiTheme="majorHAnsi" w:hAnsiTheme="majorHAnsi" w:cstheme="majorHAnsi"/>
                <w:color w:val="000000"/>
                <w:sz w:val="24"/>
                <w:szCs w:val="24"/>
              </w:rPr>
              <w:t xml:space="preserve">;       </w:t>
            </w:r>
            <w:r w:rsidRPr="00085E32">
              <w:rPr>
                <w:rFonts w:asciiTheme="majorHAnsi" w:hAnsiTheme="majorHAnsi" w:cstheme="majorHAnsi"/>
                <w:color w:val="000000"/>
                <w:sz w:val="24"/>
                <w:szCs w:val="24"/>
              </w:rPr>
              <w:t xml:space="preserve">D. </w:t>
            </w:r>
            <w:r w:rsidR="00A503B9" w:rsidRPr="00085E32">
              <w:rPr>
                <w:rFonts w:asciiTheme="majorHAnsi" w:hAnsiTheme="majorHAnsi" w:cstheme="majorHAnsi"/>
                <w:position w:val="-32"/>
              </w:rPr>
              <w:object w:dxaOrig="999" w:dyaOrig="700" w14:anchorId="5EEEE5D5">
                <v:shape id="_x0000_i1208" type="#_x0000_t75" style="width:50.25pt;height:35.25pt" o:ole="">
                  <v:imagedata r:id="rId385" o:title=""/>
                </v:shape>
                <o:OLEObject Type="Embed" ProgID="Equation.DSMT4" ShapeID="_x0000_i1208" DrawAspect="Content" ObjectID="_1819570571" r:id="rId386"/>
              </w:object>
            </w:r>
          </w:p>
        </w:tc>
      </w:tr>
      <w:tr w:rsidR="003A3AD6" w:rsidRPr="00085E32" w14:paraId="19BAFCA5" w14:textId="77777777" w:rsidTr="006D0392">
        <w:tc>
          <w:tcPr>
            <w:tcW w:w="2235" w:type="dxa"/>
            <w:shd w:val="clear" w:color="auto" w:fill="auto"/>
            <w:vAlign w:val="center"/>
          </w:tcPr>
          <w:p w14:paraId="40898B45" w14:textId="77777777" w:rsidR="003A3AD6" w:rsidRPr="00085E32" w:rsidRDefault="003A3AD6" w:rsidP="006D0392">
            <w:pPr>
              <w:spacing w:before="40" w:after="40"/>
              <w:jc w:val="center"/>
              <w:rPr>
                <w:rFonts w:asciiTheme="majorHAnsi" w:hAnsiTheme="majorHAnsi" w:cstheme="majorHAnsi"/>
                <w:b/>
                <w:sz w:val="24"/>
                <w:szCs w:val="24"/>
              </w:rPr>
            </w:pPr>
            <w:r w:rsidRPr="00085E32">
              <w:rPr>
                <w:rFonts w:asciiTheme="majorHAnsi" w:hAnsiTheme="majorHAnsi" w:cstheme="majorHAnsi"/>
                <w:b/>
                <w:i/>
                <w:sz w:val="24"/>
                <w:szCs w:val="24"/>
              </w:rPr>
              <w:lastRenderedPageBreak/>
              <w:t>Thực hiện</w:t>
            </w:r>
          </w:p>
        </w:tc>
        <w:tc>
          <w:tcPr>
            <w:tcW w:w="7371" w:type="dxa"/>
            <w:shd w:val="clear" w:color="auto" w:fill="auto"/>
          </w:tcPr>
          <w:p w14:paraId="4D6AEAB5" w14:textId="5B7D6DEC" w:rsidR="003A3AD6" w:rsidRPr="00085E32" w:rsidRDefault="002052F2" w:rsidP="00A525E1">
            <w:pPr>
              <w:pBdr>
                <w:top w:val="nil"/>
                <w:left w:val="nil"/>
                <w:bottom w:val="nil"/>
                <w:right w:val="nil"/>
                <w:between w:val="nil"/>
              </w:pBdr>
              <w:spacing w:after="0"/>
              <w:ind w:left="48" w:right="48"/>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xml:space="preserve">- </w:t>
            </w:r>
            <w:r w:rsidR="00A525E1" w:rsidRPr="00085E32">
              <w:rPr>
                <w:rFonts w:asciiTheme="majorHAnsi" w:hAnsiTheme="majorHAnsi" w:cstheme="majorHAnsi"/>
                <w:color w:val="000000"/>
                <w:sz w:val="24"/>
                <w:szCs w:val="24"/>
              </w:rPr>
              <w:t>HS quan sát và chú ý lắng nghe, thảo luận nhóm đôi, hoàn thành các bài tập GV yêu cầu.</w:t>
            </w:r>
          </w:p>
        </w:tc>
      </w:tr>
      <w:tr w:rsidR="003A3AD6" w:rsidRPr="00085E32" w14:paraId="17D74869" w14:textId="77777777" w:rsidTr="006D0392">
        <w:trPr>
          <w:trHeight w:val="395"/>
        </w:trPr>
        <w:tc>
          <w:tcPr>
            <w:tcW w:w="2235" w:type="dxa"/>
            <w:shd w:val="clear" w:color="auto" w:fill="auto"/>
            <w:vAlign w:val="center"/>
          </w:tcPr>
          <w:p w14:paraId="357B0615" w14:textId="77777777" w:rsidR="003A3AD6" w:rsidRPr="00085E32" w:rsidRDefault="003A3AD6" w:rsidP="006D0392">
            <w:pPr>
              <w:spacing w:before="40" w:after="40"/>
              <w:jc w:val="center"/>
              <w:rPr>
                <w:rFonts w:asciiTheme="majorHAnsi" w:hAnsiTheme="majorHAnsi" w:cstheme="majorHAnsi"/>
                <w:b/>
                <w:i/>
                <w:sz w:val="24"/>
                <w:szCs w:val="24"/>
              </w:rPr>
            </w:pPr>
            <w:r w:rsidRPr="00085E32">
              <w:rPr>
                <w:rFonts w:asciiTheme="majorHAnsi" w:hAnsiTheme="majorHAnsi" w:cstheme="majorHAnsi"/>
                <w:b/>
                <w:i/>
                <w:sz w:val="24"/>
                <w:szCs w:val="24"/>
              </w:rPr>
              <w:t>Báo cáo thảo luận</w:t>
            </w:r>
          </w:p>
        </w:tc>
        <w:tc>
          <w:tcPr>
            <w:tcW w:w="7371" w:type="dxa"/>
            <w:shd w:val="clear" w:color="auto" w:fill="auto"/>
          </w:tcPr>
          <w:p w14:paraId="4BA519B0" w14:textId="4D163DD8" w:rsidR="003A3AD6" w:rsidRPr="00085E32" w:rsidRDefault="003A3AD6" w:rsidP="00E847A3">
            <w:pPr>
              <w:spacing w:after="0"/>
              <w:jc w:val="both"/>
              <w:rPr>
                <w:rFonts w:asciiTheme="majorHAnsi" w:hAnsiTheme="majorHAnsi" w:cstheme="majorHAnsi"/>
                <w:b/>
                <w:color w:val="000000"/>
                <w:sz w:val="24"/>
                <w:szCs w:val="24"/>
              </w:rPr>
            </w:pPr>
            <w:r w:rsidRPr="00085E32">
              <w:rPr>
                <w:rFonts w:asciiTheme="majorHAnsi" w:hAnsiTheme="majorHAnsi" w:cstheme="majorHAnsi"/>
                <w:i/>
                <w:sz w:val="24"/>
                <w:szCs w:val="24"/>
              </w:rPr>
              <w:t xml:space="preserve"> </w:t>
            </w:r>
            <w:r w:rsidR="00E847A3" w:rsidRPr="00085E32">
              <w:rPr>
                <w:rFonts w:asciiTheme="majorHAnsi" w:hAnsiTheme="majorHAnsi" w:cstheme="majorHAnsi"/>
                <w:color w:val="000000"/>
                <w:sz w:val="24"/>
                <w:szCs w:val="24"/>
              </w:rPr>
              <w:t>Mỗi bài tập GV mời đại diện các nhóm trình bày. Các HS khác chú ý chữa bài, theo dõi nhận xét bài các nhóm trên bảng.</w:t>
            </w:r>
          </w:p>
        </w:tc>
      </w:tr>
      <w:tr w:rsidR="003A3AD6" w:rsidRPr="00085E32" w14:paraId="68C62DCC" w14:textId="77777777" w:rsidTr="006D0392">
        <w:tc>
          <w:tcPr>
            <w:tcW w:w="2235" w:type="dxa"/>
            <w:shd w:val="clear" w:color="auto" w:fill="auto"/>
            <w:vAlign w:val="center"/>
          </w:tcPr>
          <w:p w14:paraId="3901A4F5" w14:textId="77777777" w:rsidR="003A3AD6" w:rsidRPr="00085E32" w:rsidRDefault="003A3AD6" w:rsidP="006D0392">
            <w:pPr>
              <w:spacing w:before="40" w:after="40"/>
              <w:ind w:left="-126"/>
              <w:jc w:val="center"/>
              <w:rPr>
                <w:rFonts w:asciiTheme="majorHAnsi" w:hAnsiTheme="majorHAnsi" w:cstheme="majorHAnsi"/>
                <w:b/>
                <w:sz w:val="24"/>
                <w:szCs w:val="24"/>
                <w:lang w:val="pt-BR"/>
              </w:rPr>
            </w:pPr>
            <w:r w:rsidRPr="00085E32">
              <w:rPr>
                <w:rFonts w:asciiTheme="majorHAnsi" w:hAnsiTheme="majorHAnsi" w:cstheme="majorHAnsi"/>
                <w:b/>
                <w:i/>
                <w:sz w:val="24"/>
                <w:szCs w:val="24"/>
                <w:lang w:val="pt-BR"/>
              </w:rPr>
              <w:t>Đánh giá, nhận xét, tổng hợp</w:t>
            </w:r>
          </w:p>
        </w:tc>
        <w:tc>
          <w:tcPr>
            <w:tcW w:w="7371" w:type="dxa"/>
            <w:shd w:val="clear" w:color="auto" w:fill="auto"/>
          </w:tcPr>
          <w:p w14:paraId="54E07875" w14:textId="77777777" w:rsidR="002052F2" w:rsidRPr="00085E32" w:rsidRDefault="003A3AD6" w:rsidP="002052F2">
            <w:pPr>
              <w:spacing w:after="0"/>
              <w:jc w:val="both"/>
              <w:rPr>
                <w:rFonts w:asciiTheme="majorHAnsi" w:hAnsiTheme="majorHAnsi" w:cstheme="majorHAnsi"/>
                <w:color w:val="000000"/>
                <w:sz w:val="24"/>
                <w:szCs w:val="24"/>
              </w:rPr>
            </w:pPr>
            <w:r w:rsidRPr="00085E32">
              <w:rPr>
                <w:rFonts w:asciiTheme="majorHAnsi" w:hAnsiTheme="majorHAnsi" w:cstheme="majorHAnsi"/>
                <w:sz w:val="24"/>
                <w:szCs w:val="24"/>
                <w:lang w:val="pt-BR"/>
              </w:rPr>
              <w:t xml:space="preserve"> </w:t>
            </w:r>
            <w:r w:rsidR="002052F2" w:rsidRPr="00085E32">
              <w:rPr>
                <w:rFonts w:asciiTheme="majorHAnsi" w:hAnsiTheme="majorHAnsi" w:cstheme="majorHAnsi"/>
                <w:color w:val="000000"/>
                <w:sz w:val="24"/>
                <w:szCs w:val="24"/>
              </w:rPr>
              <w:t>- GV chữa bài, chốt đáp án, tuyên dương các hoạt động tốt, nhanh và chính xác.</w:t>
            </w:r>
          </w:p>
          <w:p w14:paraId="2C9B9C41" w14:textId="1CA3F11A" w:rsidR="003A3AD6" w:rsidRPr="00085E32" w:rsidRDefault="002052F2" w:rsidP="002A72DC">
            <w:pPr>
              <w:spacing w:after="0"/>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xml:space="preserve">- GV chú ý cho HS các lỗi sai hay mắc phải khi thực hiện giải bài tập. </w:t>
            </w:r>
          </w:p>
        </w:tc>
      </w:tr>
    </w:tbl>
    <w:p w14:paraId="0BE5289D" w14:textId="77777777" w:rsidR="005B6BDE" w:rsidRPr="00085E32" w:rsidRDefault="00615421" w:rsidP="00804811">
      <w:pPr>
        <w:tabs>
          <w:tab w:val="left" w:pos="567"/>
          <w:tab w:val="left" w:pos="1134"/>
        </w:tabs>
        <w:spacing w:after="0"/>
        <w:jc w:val="both"/>
        <w:rPr>
          <w:rFonts w:asciiTheme="majorHAnsi" w:hAnsiTheme="majorHAnsi" w:cstheme="majorHAnsi"/>
          <w:color w:val="000000"/>
          <w:sz w:val="24"/>
          <w:szCs w:val="24"/>
        </w:rPr>
      </w:pPr>
      <w:r w:rsidRPr="00085E32">
        <w:rPr>
          <w:rFonts w:asciiTheme="majorHAnsi" w:hAnsiTheme="majorHAnsi" w:cstheme="majorHAnsi"/>
          <w:b/>
          <w:color w:val="000000"/>
          <w:sz w:val="24"/>
          <w:szCs w:val="24"/>
          <w:u w:val="single"/>
        </w:rPr>
        <w:t xml:space="preserve">Kết quả: </w:t>
      </w:r>
    </w:p>
    <w:p w14:paraId="7153D52B" w14:textId="77777777" w:rsidR="005B6BDE" w:rsidRPr="00085E32" w:rsidRDefault="00615421" w:rsidP="00804811">
      <w:pPr>
        <w:tabs>
          <w:tab w:val="left" w:pos="567"/>
          <w:tab w:val="left" w:pos="1134"/>
        </w:tabs>
        <w:spacing w:after="0"/>
        <w:jc w:val="both"/>
        <w:rPr>
          <w:rFonts w:asciiTheme="majorHAnsi" w:hAnsiTheme="majorHAnsi" w:cstheme="majorHAnsi"/>
          <w:sz w:val="24"/>
          <w:szCs w:val="24"/>
        </w:rPr>
      </w:pPr>
      <w:r w:rsidRPr="00085E32">
        <w:rPr>
          <w:rFonts w:asciiTheme="majorHAnsi" w:hAnsiTheme="majorHAnsi" w:cstheme="majorHAnsi"/>
          <w:b/>
          <w:sz w:val="24"/>
          <w:szCs w:val="24"/>
        </w:rPr>
        <w:t xml:space="preserve">Bài 1.1: </w:t>
      </w:r>
    </w:p>
    <w:p w14:paraId="3825C40E" w14:textId="77777777" w:rsidR="005B6BDE" w:rsidRPr="00085E32" w:rsidRDefault="00615421" w:rsidP="00804811">
      <w:pPr>
        <w:tabs>
          <w:tab w:val="left" w:pos="567"/>
          <w:tab w:val="left" w:pos="1134"/>
        </w:tabs>
        <w:spacing w:after="0"/>
        <w:jc w:val="both"/>
        <w:rPr>
          <w:rFonts w:asciiTheme="majorHAnsi" w:hAnsiTheme="majorHAnsi" w:cstheme="majorHAnsi"/>
          <w:sz w:val="24"/>
          <w:szCs w:val="24"/>
        </w:rPr>
      </w:pPr>
      <w:r w:rsidRPr="00085E32">
        <w:rPr>
          <w:rFonts w:asciiTheme="majorHAnsi" w:hAnsiTheme="majorHAnsi" w:cstheme="majorHAnsi"/>
          <w:sz w:val="24"/>
          <w:szCs w:val="24"/>
        </w:rPr>
        <w:t>Để hoàn thành bảng đã cho, ta thực hiện chuyển đổi từ độ sang rađian và từ rađian sang độ.</w:t>
      </w:r>
    </w:p>
    <w:p w14:paraId="1BDF17F1" w14:textId="049D46EB" w:rsidR="005B6BDE" w:rsidRPr="00085E32" w:rsidRDefault="00615421" w:rsidP="00804811">
      <w:pPr>
        <w:tabs>
          <w:tab w:val="left" w:pos="567"/>
          <w:tab w:val="left" w:pos="1134"/>
        </w:tabs>
        <w:spacing w:after="0"/>
        <w:jc w:val="both"/>
        <w:rPr>
          <w:rFonts w:asciiTheme="majorHAnsi" w:hAnsiTheme="majorHAnsi" w:cstheme="majorHAnsi"/>
          <w:sz w:val="24"/>
          <w:szCs w:val="24"/>
        </w:rPr>
      </w:pPr>
      <w:r w:rsidRPr="00085E32">
        <w:rPr>
          <w:rFonts w:asciiTheme="majorHAnsi" w:hAnsiTheme="majorHAnsi" w:cstheme="majorHAnsi"/>
          <w:sz w:val="24"/>
          <w:szCs w:val="24"/>
        </w:rPr>
        <w:t xml:space="preserve">Ta có: </w:t>
      </w:r>
      <w:r w:rsidR="00FB105D" w:rsidRPr="00085E32">
        <w:rPr>
          <w:rFonts w:asciiTheme="majorHAnsi" w:hAnsiTheme="majorHAnsi" w:cstheme="majorHAnsi"/>
          <w:position w:val="-24"/>
        </w:rPr>
        <w:object w:dxaOrig="1780" w:dyaOrig="620" w14:anchorId="1C3A99B7">
          <v:shape id="_x0000_i1209" type="#_x0000_t75" style="width:89.25pt;height:30.75pt" o:ole="">
            <v:imagedata r:id="rId387" o:title=""/>
          </v:shape>
          <o:OLEObject Type="Embed" ProgID="Equation.DSMT4" ShapeID="_x0000_i1209" DrawAspect="Content" ObjectID="_1819570572" r:id="rId388"/>
        </w:object>
      </w:r>
    </w:p>
    <w:p w14:paraId="58A63DA2" w14:textId="7CA2D0D5" w:rsidR="005B6BDE" w:rsidRPr="00085E32" w:rsidRDefault="00FB105D" w:rsidP="00804811">
      <w:pPr>
        <w:tabs>
          <w:tab w:val="left" w:pos="567"/>
          <w:tab w:val="left" w:pos="1134"/>
        </w:tabs>
        <w:spacing w:after="0"/>
        <w:jc w:val="both"/>
        <w:rPr>
          <w:rFonts w:asciiTheme="majorHAnsi" w:hAnsiTheme="majorHAnsi" w:cstheme="majorHAnsi"/>
          <w:sz w:val="24"/>
          <w:szCs w:val="24"/>
        </w:rPr>
      </w:pPr>
      <w:r w:rsidRPr="00085E32">
        <w:rPr>
          <w:rFonts w:asciiTheme="majorHAnsi" w:hAnsiTheme="majorHAnsi" w:cstheme="majorHAnsi"/>
          <w:position w:val="-24"/>
        </w:rPr>
        <w:object w:dxaOrig="1460" w:dyaOrig="620" w14:anchorId="5E2E56AA">
          <v:shape id="_x0000_i1210" type="#_x0000_t75" style="width:72.75pt;height:30.75pt" o:ole="">
            <v:imagedata r:id="rId389" o:title=""/>
          </v:shape>
          <o:OLEObject Type="Embed" ProgID="Equation.DSMT4" ShapeID="_x0000_i1210" DrawAspect="Content" ObjectID="_1819570573" r:id="rId390"/>
        </w:object>
      </w:r>
      <w:r w:rsidR="00615421" w:rsidRPr="00085E32">
        <w:rPr>
          <w:rFonts w:asciiTheme="majorHAnsi" w:hAnsiTheme="majorHAnsi" w:cstheme="majorHAnsi"/>
          <w:sz w:val="24"/>
          <w:szCs w:val="24"/>
        </w:rPr>
        <w:t xml:space="preserve"> </w:t>
      </w:r>
    </w:p>
    <w:p w14:paraId="7C975BD2" w14:textId="37EEE434" w:rsidR="005B6BDE" w:rsidRPr="00085E32" w:rsidRDefault="00FB105D" w:rsidP="00804811">
      <w:pPr>
        <w:tabs>
          <w:tab w:val="left" w:pos="567"/>
          <w:tab w:val="left" w:pos="1134"/>
        </w:tabs>
        <w:spacing w:after="0"/>
        <w:jc w:val="both"/>
        <w:rPr>
          <w:rFonts w:asciiTheme="majorHAnsi" w:hAnsiTheme="majorHAnsi" w:cstheme="majorHAnsi"/>
          <w:sz w:val="24"/>
          <w:szCs w:val="24"/>
        </w:rPr>
      </w:pPr>
      <w:r w:rsidRPr="00085E32">
        <w:rPr>
          <w:rFonts w:asciiTheme="majorHAnsi" w:hAnsiTheme="majorHAnsi" w:cstheme="majorHAnsi"/>
          <w:position w:val="-24"/>
        </w:rPr>
        <w:object w:dxaOrig="2079" w:dyaOrig="620" w14:anchorId="2CA77A76">
          <v:shape id="_x0000_i1211" type="#_x0000_t75" style="width:104.25pt;height:30.75pt" o:ole="">
            <v:imagedata r:id="rId391" o:title=""/>
          </v:shape>
          <o:OLEObject Type="Embed" ProgID="Equation.DSMT4" ShapeID="_x0000_i1211" DrawAspect="Content" ObjectID="_1819570574" r:id="rId392"/>
        </w:object>
      </w:r>
      <w:r w:rsidR="00615421" w:rsidRPr="00085E32">
        <w:rPr>
          <w:rFonts w:asciiTheme="majorHAnsi" w:hAnsiTheme="majorHAnsi" w:cstheme="majorHAnsi"/>
          <w:sz w:val="24"/>
          <w:szCs w:val="24"/>
        </w:rPr>
        <w:t xml:space="preserve"> </w:t>
      </w:r>
    </w:p>
    <w:p w14:paraId="55AA7DAD" w14:textId="44D89BBB" w:rsidR="005B6BDE" w:rsidRPr="00085E32" w:rsidRDefault="00FB105D" w:rsidP="00804811">
      <w:pPr>
        <w:tabs>
          <w:tab w:val="left" w:pos="567"/>
          <w:tab w:val="left" w:pos="1134"/>
        </w:tabs>
        <w:spacing w:after="0"/>
        <w:jc w:val="both"/>
        <w:rPr>
          <w:rFonts w:asciiTheme="majorHAnsi" w:hAnsiTheme="majorHAnsi" w:cstheme="majorHAnsi"/>
          <w:sz w:val="24"/>
          <w:szCs w:val="24"/>
        </w:rPr>
      </w:pPr>
      <w:r w:rsidRPr="00085E32">
        <w:rPr>
          <w:rFonts w:asciiTheme="majorHAnsi" w:hAnsiTheme="majorHAnsi" w:cstheme="majorHAnsi"/>
          <w:position w:val="-28"/>
        </w:rPr>
        <w:object w:dxaOrig="2480" w:dyaOrig="740" w14:anchorId="0520DE2E">
          <v:shape id="_x0000_i1212" type="#_x0000_t75" style="width:123.75pt;height:36.75pt" o:ole="">
            <v:imagedata r:id="rId393" o:title=""/>
          </v:shape>
          <o:OLEObject Type="Embed" ProgID="Equation.DSMT4" ShapeID="_x0000_i1212" DrawAspect="Content" ObjectID="_1819570575" r:id="rId394"/>
        </w:object>
      </w:r>
      <w:r w:rsidR="00615421" w:rsidRPr="00085E32">
        <w:rPr>
          <w:rFonts w:asciiTheme="majorHAnsi" w:hAnsiTheme="majorHAnsi" w:cstheme="majorHAnsi"/>
          <w:sz w:val="24"/>
          <w:szCs w:val="24"/>
        </w:rPr>
        <w:t xml:space="preserve"> </w:t>
      </w:r>
    </w:p>
    <w:p w14:paraId="08A42F64" w14:textId="233F1D4B" w:rsidR="005B6BDE" w:rsidRPr="00085E32" w:rsidRDefault="00FB105D" w:rsidP="00804811">
      <w:pPr>
        <w:tabs>
          <w:tab w:val="left" w:pos="567"/>
          <w:tab w:val="left" w:pos="1134"/>
        </w:tabs>
        <w:spacing w:after="0"/>
        <w:jc w:val="both"/>
        <w:rPr>
          <w:rFonts w:asciiTheme="majorHAnsi" w:hAnsiTheme="majorHAnsi" w:cstheme="majorHAnsi"/>
          <w:sz w:val="24"/>
          <w:szCs w:val="24"/>
        </w:rPr>
      </w:pPr>
      <w:r w:rsidRPr="00085E32">
        <w:rPr>
          <w:rFonts w:asciiTheme="majorHAnsi" w:hAnsiTheme="majorHAnsi" w:cstheme="majorHAnsi"/>
          <w:position w:val="-28"/>
        </w:rPr>
        <w:object w:dxaOrig="2900" w:dyaOrig="740" w14:anchorId="3F893CD7">
          <v:shape id="_x0000_i1213" type="#_x0000_t75" style="width:144.75pt;height:36.75pt" o:ole="">
            <v:imagedata r:id="rId395" o:title=""/>
          </v:shape>
          <o:OLEObject Type="Embed" ProgID="Equation.DSMT4" ShapeID="_x0000_i1213" DrawAspect="Content" ObjectID="_1819570576" r:id="rId396"/>
        </w:object>
      </w:r>
      <w:r w:rsidR="00615421" w:rsidRPr="00085E32">
        <w:rPr>
          <w:rFonts w:asciiTheme="majorHAnsi" w:hAnsiTheme="majorHAnsi" w:cstheme="majorHAnsi"/>
          <w:sz w:val="24"/>
          <w:szCs w:val="24"/>
        </w:rPr>
        <w:t xml:space="preserve"> </w:t>
      </w:r>
    </w:p>
    <w:p w14:paraId="1DBAC521" w14:textId="50C640CF" w:rsidR="005B6BDE" w:rsidRPr="00085E32" w:rsidRDefault="00FB105D" w:rsidP="00804811">
      <w:pPr>
        <w:tabs>
          <w:tab w:val="left" w:pos="567"/>
          <w:tab w:val="left" w:pos="1134"/>
        </w:tabs>
        <w:spacing w:after="0"/>
        <w:jc w:val="both"/>
        <w:rPr>
          <w:rFonts w:asciiTheme="majorHAnsi" w:hAnsiTheme="majorHAnsi" w:cstheme="majorHAnsi"/>
          <w:sz w:val="24"/>
          <w:szCs w:val="24"/>
        </w:rPr>
      </w:pPr>
      <w:r w:rsidRPr="00085E32">
        <w:rPr>
          <w:rFonts w:asciiTheme="majorHAnsi" w:hAnsiTheme="majorHAnsi" w:cstheme="majorHAnsi"/>
          <w:position w:val="-28"/>
        </w:rPr>
        <w:object w:dxaOrig="3240" w:dyaOrig="740" w14:anchorId="100EE623">
          <v:shape id="_x0000_i1214" type="#_x0000_t75" style="width:162pt;height:36.75pt" o:ole="">
            <v:imagedata r:id="rId397" o:title=""/>
          </v:shape>
          <o:OLEObject Type="Embed" ProgID="Equation.DSMT4" ShapeID="_x0000_i1214" DrawAspect="Content" ObjectID="_1819570577" r:id="rId398"/>
        </w:object>
      </w:r>
      <w:r w:rsidR="00615421" w:rsidRPr="00085E32">
        <w:rPr>
          <w:rFonts w:asciiTheme="majorHAnsi" w:hAnsiTheme="majorHAnsi" w:cstheme="majorHAnsi"/>
          <w:sz w:val="24"/>
          <w:szCs w:val="24"/>
        </w:rPr>
        <w:t xml:space="preserve"> </w:t>
      </w:r>
    </w:p>
    <w:p w14:paraId="21294680" w14:textId="77777777" w:rsidR="005B6BDE" w:rsidRPr="00085E32" w:rsidRDefault="00615421" w:rsidP="00804811">
      <w:pPr>
        <w:tabs>
          <w:tab w:val="left" w:pos="567"/>
          <w:tab w:val="left" w:pos="1134"/>
        </w:tabs>
        <w:spacing w:after="0"/>
        <w:jc w:val="both"/>
        <w:rPr>
          <w:rFonts w:asciiTheme="majorHAnsi" w:hAnsiTheme="majorHAnsi" w:cstheme="majorHAnsi"/>
          <w:sz w:val="24"/>
          <w:szCs w:val="24"/>
        </w:rPr>
      </w:pPr>
      <w:r w:rsidRPr="00085E32">
        <w:rPr>
          <w:rFonts w:asciiTheme="majorHAnsi" w:hAnsiTheme="majorHAnsi" w:cstheme="majorHAnsi"/>
          <w:sz w:val="24"/>
          <w:szCs w:val="24"/>
        </w:rPr>
        <w:t>Ta có bảng như sau :</w:t>
      </w: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8"/>
        <w:gridCol w:w="1288"/>
        <w:gridCol w:w="1288"/>
        <w:gridCol w:w="1288"/>
        <w:gridCol w:w="1288"/>
        <w:gridCol w:w="1288"/>
        <w:gridCol w:w="1288"/>
      </w:tblGrid>
      <w:tr w:rsidR="005B6BDE" w:rsidRPr="00085E32" w14:paraId="523334BD" w14:textId="77777777">
        <w:tc>
          <w:tcPr>
            <w:tcW w:w="1288" w:type="dxa"/>
            <w:vAlign w:val="center"/>
          </w:tcPr>
          <w:p w14:paraId="4782693A" w14:textId="77777777" w:rsidR="005B6BDE" w:rsidRPr="00085E32" w:rsidRDefault="00615421" w:rsidP="00804811">
            <w:pPr>
              <w:tabs>
                <w:tab w:val="left" w:pos="567"/>
                <w:tab w:val="left" w:pos="1134"/>
              </w:tabs>
              <w:spacing w:line="360" w:lineRule="auto"/>
              <w:rPr>
                <w:rFonts w:asciiTheme="majorHAnsi" w:hAnsiTheme="majorHAnsi" w:cstheme="majorHAnsi"/>
                <w:sz w:val="24"/>
                <w:szCs w:val="24"/>
              </w:rPr>
            </w:pPr>
            <w:r w:rsidRPr="00085E32">
              <w:rPr>
                <w:rFonts w:asciiTheme="majorHAnsi" w:hAnsiTheme="majorHAnsi" w:cstheme="majorHAnsi"/>
                <w:sz w:val="24"/>
                <w:szCs w:val="24"/>
              </w:rPr>
              <w:t>Độ</w:t>
            </w:r>
          </w:p>
        </w:tc>
        <w:tc>
          <w:tcPr>
            <w:tcW w:w="1288" w:type="dxa"/>
            <w:vAlign w:val="center"/>
          </w:tcPr>
          <w:p w14:paraId="710BAFE8" w14:textId="2BFB2A06" w:rsidR="005B6BDE" w:rsidRPr="00085E32" w:rsidRDefault="00FB105D" w:rsidP="00FB105D">
            <w:pPr>
              <w:tabs>
                <w:tab w:val="center" w:pos="540"/>
                <w:tab w:val="right" w:pos="1080"/>
              </w:tabs>
              <w:spacing w:line="360" w:lineRule="auto"/>
              <w:jc w:val="center"/>
              <w:rPr>
                <w:rFonts w:asciiTheme="majorHAnsi" w:hAnsiTheme="majorHAnsi" w:cstheme="majorHAnsi"/>
                <w:sz w:val="24"/>
                <w:szCs w:val="24"/>
              </w:rPr>
            </w:pPr>
            <w:r w:rsidRPr="00085E32">
              <w:rPr>
                <w:rFonts w:asciiTheme="majorHAnsi" w:hAnsiTheme="majorHAnsi" w:cstheme="majorHAnsi"/>
              </w:rPr>
              <w:tab/>
            </w:r>
            <w:r w:rsidRPr="00085E32">
              <w:rPr>
                <w:rFonts w:asciiTheme="majorHAnsi" w:hAnsiTheme="majorHAnsi" w:cstheme="majorHAnsi"/>
                <w:position w:val="-6"/>
              </w:rPr>
              <w:object w:dxaOrig="360" w:dyaOrig="320" w14:anchorId="41D20FC7">
                <v:shape id="_x0000_i1215" type="#_x0000_t75" style="width:18pt;height:15.75pt" o:ole="">
                  <v:imagedata r:id="rId399" o:title=""/>
                </v:shape>
                <o:OLEObject Type="Embed" ProgID="Equation.DSMT4" ShapeID="_x0000_i1215" DrawAspect="Content" ObjectID="_1819570578" r:id="rId400"/>
              </w:object>
            </w:r>
          </w:p>
        </w:tc>
        <w:tc>
          <w:tcPr>
            <w:tcW w:w="1288" w:type="dxa"/>
            <w:vAlign w:val="center"/>
          </w:tcPr>
          <w:p w14:paraId="68684F50" w14:textId="5FAFE531" w:rsidR="005B6BDE" w:rsidRPr="00085E32" w:rsidRDefault="00FB105D" w:rsidP="00FB105D">
            <w:pPr>
              <w:tabs>
                <w:tab w:val="center" w:pos="540"/>
                <w:tab w:val="right" w:pos="1080"/>
              </w:tabs>
              <w:spacing w:line="360" w:lineRule="auto"/>
              <w:jc w:val="center"/>
              <w:rPr>
                <w:rFonts w:asciiTheme="majorHAnsi" w:hAnsiTheme="majorHAnsi" w:cstheme="majorHAnsi"/>
                <w:sz w:val="24"/>
                <w:szCs w:val="24"/>
              </w:rPr>
            </w:pPr>
            <w:r w:rsidRPr="00085E32">
              <w:rPr>
                <w:rFonts w:asciiTheme="majorHAnsi" w:hAnsiTheme="majorHAnsi" w:cstheme="majorHAnsi"/>
              </w:rPr>
              <w:tab/>
            </w:r>
            <w:r w:rsidRPr="00085E32">
              <w:rPr>
                <w:rFonts w:asciiTheme="majorHAnsi" w:hAnsiTheme="majorHAnsi" w:cstheme="majorHAnsi"/>
                <w:position w:val="-10"/>
              </w:rPr>
              <w:object w:dxaOrig="580" w:dyaOrig="360" w14:anchorId="3F37D4D6">
                <v:shape id="_x0000_i1216" type="#_x0000_t75" style="width:29.25pt;height:18pt" o:ole="">
                  <v:imagedata r:id="rId401" o:title=""/>
                </v:shape>
                <o:OLEObject Type="Embed" ProgID="Equation.DSMT4" ShapeID="_x0000_i1216" DrawAspect="Content" ObjectID="_1819570579" r:id="rId402"/>
              </w:object>
            </w:r>
          </w:p>
        </w:tc>
        <w:tc>
          <w:tcPr>
            <w:tcW w:w="1288" w:type="dxa"/>
            <w:vAlign w:val="center"/>
          </w:tcPr>
          <w:p w14:paraId="04B7AFF8" w14:textId="6A9634C8" w:rsidR="005B6BDE" w:rsidRPr="00085E32" w:rsidRDefault="00FB105D" w:rsidP="00FB105D">
            <w:pPr>
              <w:tabs>
                <w:tab w:val="center" w:pos="540"/>
                <w:tab w:val="right" w:pos="1080"/>
              </w:tabs>
              <w:spacing w:line="360" w:lineRule="auto"/>
              <w:jc w:val="center"/>
              <w:rPr>
                <w:rFonts w:asciiTheme="majorHAnsi" w:hAnsiTheme="majorHAnsi" w:cstheme="majorHAnsi"/>
                <w:sz w:val="24"/>
                <w:szCs w:val="24"/>
              </w:rPr>
            </w:pPr>
            <w:r w:rsidRPr="00085E32">
              <w:rPr>
                <w:rFonts w:asciiTheme="majorHAnsi" w:hAnsiTheme="majorHAnsi" w:cstheme="majorHAnsi"/>
              </w:rPr>
              <w:tab/>
            </w:r>
            <w:r w:rsidRPr="00085E32">
              <w:rPr>
                <w:rFonts w:asciiTheme="majorHAnsi" w:hAnsiTheme="majorHAnsi" w:cstheme="majorHAnsi"/>
                <w:position w:val="-6"/>
              </w:rPr>
              <w:object w:dxaOrig="279" w:dyaOrig="320" w14:anchorId="6D4D64F8">
                <v:shape id="_x0000_i1217" type="#_x0000_t75" style="width:14.25pt;height:15.75pt" o:ole="">
                  <v:imagedata r:id="rId403" o:title=""/>
                </v:shape>
                <o:OLEObject Type="Embed" ProgID="Equation.DSMT4" ShapeID="_x0000_i1217" DrawAspect="Content" ObjectID="_1819570580" r:id="rId404"/>
              </w:object>
            </w:r>
          </w:p>
        </w:tc>
        <w:tc>
          <w:tcPr>
            <w:tcW w:w="1288" w:type="dxa"/>
            <w:vAlign w:val="center"/>
          </w:tcPr>
          <w:p w14:paraId="15E672E5" w14:textId="19D40EFE" w:rsidR="005B6BDE" w:rsidRPr="00085E32" w:rsidRDefault="00FB105D" w:rsidP="00FB105D">
            <w:pPr>
              <w:tabs>
                <w:tab w:val="center" w:pos="540"/>
                <w:tab w:val="right" w:pos="1080"/>
              </w:tabs>
              <w:spacing w:line="360" w:lineRule="auto"/>
              <w:jc w:val="center"/>
              <w:rPr>
                <w:rFonts w:asciiTheme="majorHAnsi" w:hAnsiTheme="majorHAnsi" w:cstheme="majorHAnsi"/>
                <w:sz w:val="24"/>
                <w:szCs w:val="24"/>
              </w:rPr>
            </w:pPr>
            <w:r w:rsidRPr="00085E32">
              <w:rPr>
                <w:rFonts w:asciiTheme="majorHAnsi" w:hAnsiTheme="majorHAnsi" w:cstheme="majorHAnsi"/>
              </w:rPr>
              <w:tab/>
            </w:r>
            <w:r w:rsidRPr="00085E32">
              <w:rPr>
                <w:rFonts w:asciiTheme="majorHAnsi" w:hAnsiTheme="majorHAnsi" w:cstheme="majorHAnsi"/>
                <w:position w:val="-6"/>
              </w:rPr>
              <w:object w:dxaOrig="499" w:dyaOrig="320" w14:anchorId="5981282B">
                <v:shape id="_x0000_i1218" type="#_x0000_t75" style="width:24.75pt;height:15.75pt" o:ole="">
                  <v:imagedata r:id="rId405" o:title=""/>
                </v:shape>
                <o:OLEObject Type="Embed" ProgID="Equation.DSMT4" ShapeID="_x0000_i1218" DrawAspect="Content" ObjectID="_1819570581" r:id="rId406"/>
              </w:object>
            </w:r>
          </w:p>
        </w:tc>
        <w:tc>
          <w:tcPr>
            <w:tcW w:w="1288" w:type="dxa"/>
            <w:vAlign w:val="center"/>
          </w:tcPr>
          <w:p w14:paraId="44D27EB4" w14:textId="117B172A" w:rsidR="005B6BDE" w:rsidRPr="00085E32" w:rsidRDefault="00FB105D" w:rsidP="00FB105D">
            <w:pPr>
              <w:tabs>
                <w:tab w:val="center" w:pos="540"/>
                <w:tab w:val="right" w:pos="1080"/>
              </w:tabs>
              <w:spacing w:line="360" w:lineRule="auto"/>
              <w:jc w:val="center"/>
              <w:rPr>
                <w:rFonts w:asciiTheme="majorHAnsi" w:hAnsiTheme="majorHAnsi" w:cstheme="majorHAnsi"/>
                <w:sz w:val="24"/>
                <w:szCs w:val="24"/>
              </w:rPr>
            </w:pPr>
            <w:r w:rsidRPr="00085E32">
              <w:rPr>
                <w:rFonts w:asciiTheme="majorHAnsi" w:hAnsiTheme="majorHAnsi" w:cstheme="majorHAnsi"/>
              </w:rPr>
              <w:tab/>
            </w:r>
            <w:r w:rsidRPr="00085E32">
              <w:rPr>
                <w:rFonts w:asciiTheme="majorHAnsi" w:hAnsiTheme="majorHAnsi" w:cstheme="majorHAnsi"/>
                <w:position w:val="-6"/>
              </w:rPr>
              <w:object w:dxaOrig="639" w:dyaOrig="320" w14:anchorId="52DDD172">
                <v:shape id="_x0000_i1219" type="#_x0000_t75" style="width:32.25pt;height:15.75pt" o:ole="">
                  <v:imagedata r:id="rId407" o:title=""/>
                </v:shape>
                <o:OLEObject Type="Embed" ProgID="Equation.DSMT4" ShapeID="_x0000_i1219" DrawAspect="Content" ObjectID="_1819570582" r:id="rId408"/>
              </w:object>
            </w:r>
          </w:p>
        </w:tc>
        <w:tc>
          <w:tcPr>
            <w:tcW w:w="1288" w:type="dxa"/>
            <w:vAlign w:val="center"/>
          </w:tcPr>
          <w:p w14:paraId="5A538C1E" w14:textId="1E7B574E" w:rsidR="005B6BDE" w:rsidRPr="00085E32" w:rsidRDefault="00FB105D" w:rsidP="00FB105D">
            <w:pPr>
              <w:tabs>
                <w:tab w:val="center" w:pos="540"/>
                <w:tab w:val="right" w:pos="1080"/>
              </w:tabs>
              <w:spacing w:line="360" w:lineRule="auto"/>
              <w:jc w:val="center"/>
              <w:rPr>
                <w:rFonts w:asciiTheme="majorHAnsi" w:hAnsiTheme="majorHAnsi" w:cstheme="majorHAnsi"/>
                <w:sz w:val="24"/>
                <w:szCs w:val="24"/>
              </w:rPr>
            </w:pPr>
            <w:r w:rsidRPr="00085E32">
              <w:rPr>
                <w:rFonts w:asciiTheme="majorHAnsi" w:hAnsiTheme="majorHAnsi" w:cstheme="majorHAnsi"/>
              </w:rPr>
              <w:tab/>
            </w:r>
            <w:r w:rsidRPr="00085E32">
              <w:rPr>
                <w:rFonts w:asciiTheme="majorHAnsi" w:hAnsiTheme="majorHAnsi" w:cstheme="majorHAnsi"/>
                <w:position w:val="-10"/>
              </w:rPr>
              <w:object w:dxaOrig="840" w:dyaOrig="360" w14:anchorId="3C86EA50">
                <v:shape id="_x0000_i1220" type="#_x0000_t75" style="width:42pt;height:18pt" o:ole="">
                  <v:imagedata r:id="rId409" o:title=""/>
                </v:shape>
                <o:OLEObject Type="Embed" ProgID="Equation.DSMT4" ShapeID="_x0000_i1220" DrawAspect="Content" ObjectID="_1819570583" r:id="rId410"/>
              </w:object>
            </w:r>
          </w:p>
        </w:tc>
      </w:tr>
      <w:tr w:rsidR="005B6BDE" w:rsidRPr="00085E32" w14:paraId="0D73674A" w14:textId="77777777">
        <w:tc>
          <w:tcPr>
            <w:tcW w:w="1288" w:type="dxa"/>
            <w:vAlign w:val="center"/>
          </w:tcPr>
          <w:p w14:paraId="117B0856" w14:textId="77777777" w:rsidR="005B6BDE" w:rsidRPr="00085E32" w:rsidRDefault="00615421" w:rsidP="00804811">
            <w:pPr>
              <w:tabs>
                <w:tab w:val="left" w:pos="567"/>
                <w:tab w:val="left" w:pos="1134"/>
              </w:tabs>
              <w:spacing w:line="360" w:lineRule="auto"/>
              <w:rPr>
                <w:rFonts w:asciiTheme="majorHAnsi" w:hAnsiTheme="majorHAnsi" w:cstheme="majorHAnsi"/>
                <w:sz w:val="24"/>
                <w:szCs w:val="24"/>
              </w:rPr>
            </w:pPr>
            <w:r w:rsidRPr="00085E32">
              <w:rPr>
                <w:rFonts w:asciiTheme="majorHAnsi" w:hAnsiTheme="majorHAnsi" w:cstheme="majorHAnsi"/>
                <w:sz w:val="24"/>
                <w:szCs w:val="24"/>
              </w:rPr>
              <w:t>Rađian</w:t>
            </w:r>
          </w:p>
        </w:tc>
        <w:tc>
          <w:tcPr>
            <w:tcW w:w="1288" w:type="dxa"/>
            <w:vAlign w:val="center"/>
          </w:tcPr>
          <w:p w14:paraId="37FB7E45" w14:textId="4AE474FB" w:rsidR="005B6BDE" w:rsidRPr="00085E32" w:rsidRDefault="00FB105D" w:rsidP="00FB105D">
            <w:pPr>
              <w:tabs>
                <w:tab w:val="center" w:pos="540"/>
                <w:tab w:val="right" w:pos="1080"/>
              </w:tabs>
              <w:spacing w:line="360" w:lineRule="auto"/>
              <w:jc w:val="center"/>
              <w:rPr>
                <w:rFonts w:asciiTheme="majorHAnsi" w:eastAsia="Cambria Math" w:hAnsiTheme="majorHAnsi" w:cstheme="majorHAnsi"/>
                <w:sz w:val="24"/>
                <w:szCs w:val="24"/>
              </w:rPr>
            </w:pPr>
            <w:r w:rsidRPr="00085E32">
              <w:rPr>
                <w:rFonts w:asciiTheme="majorHAnsi" w:hAnsiTheme="majorHAnsi" w:cstheme="majorHAnsi"/>
              </w:rPr>
              <w:tab/>
            </w:r>
            <w:r w:rsidRPr="00085E32">
              <w:rPr>
                <w:rFonts w:asciiTheme="majorHAnsi" w:hAnsiTheme="majorHAnsi" w:cstheme="majorHAnsi"/>
                <w:position w:val="-24"/>
              </w:rPr>
              <w:object w:dxaOrig="320" w:dyaOrig="620" w14:anchorId="16996404">
                <v:shape id="_x0000_i1221" type="#_x0000_t75" style="width:15.75pt;height:30.75pt" o:ole="">
                  <v:imagedata r:id="rId411" o:title=""/>
                </v:shape>
                <o:OLEObject Type="Embed" ProgID="Equation.DSMT4" ShapeID="_x0000_i1221" DrawAspect="Content" ObjectID="_1819570584" r:id="rId412"/>
              </w:object>
            </w:r>
          </w:p>
        </w:tc>
        <w:tc>
          <w:tcPr>
            <w:tcW w:w="1288" w:type="dxa"/>
            <w:vAlign w:val="center"/>
          </w:tcPr>
          <w:p w14:paraId="4627EB4B" w14:textId="03480778" w:rsidR="005B6BDE" w:rsidRPr="00085E32" w:rsidRDefault="00FB105D" w:rsidP="00FB105D">
            <w:pPr>
              <w:tabs>
                <w:tab w:val="center" w:pos="540"/>
                <w:tab w:val="right" w:pos="1080"/>
              </w:tabs>
              <w:spacing w:line="360" w:lineRule="auto"/>
              <w:jc w:val="center"/>
              <w:rPr>
                <w:rFonts w:asciiTheme="majorHAnsi" w:eastAsia="Cambria Math" w:hAnsiTheme="majorHAnsi" w:cstheme="majorHAnsi"/>
                <w:sz w:val="24"/>
                <w:szCs w:val="24"/>
              </w:rPr>
            </w:pPr>
            <w:r w:rsidRPr="00085E32">
              <w:rPr>
                <w:rFonts w:asciiTheme="majorHAnsi" w:hAnsiTheme="majorHAnsi" w:cstheme="majorHAnsi"/>
              </w:rPr>
              <w:tab/>
            </w:r>
            <w:r w:rsidRPr="00085E32">
              <w:rPr>
                <w:rFonts w:asciiTheme="majorHAnsi" w:hAnsiTheme="majorHAnsi" w:cstheme="majorHAnsi"/>
                <w:position w:val="-24"/>
              </w:rPr>
              <w:object w:dxaOrig="380" w:dyaOrig="620" w14:anchorId="10D55D0E">
                <v:shape id="_x0000_i1222" type="#_x0000_t75" style="width:18.75pt;height:30.75pt" o:ole="">
                  <v:imagedata r:id="rId413" o:title=""/>
                </v:shape>
                <o:OLEObject Type="Embed" ProgID="Equation.DSMT4" ShapeID="_x0000_i1222" DrawAspect="Content" ObjectID="_1819570585" r:id="rId414"/>
              </w:object>
            </w:r>
          </w:p>
        </w:tc>
        <w:tc>
          <w:tcPr>
            <w:tcW w:w="1288" w:type="dxa"/>
            <w:vAlign w:val="center"/>
          </w:tcPr>
          <w:p w14:paraId="047A6801" w14:textId="77777777" w:rsidR="005B6BDE" w:rsidRPr="00085E32" w:rsidRDefault="00615421" w:rsidP="00804811">
            <w:pPr>
              <w:tabs>
                <w:tab w:val="left" w:pos="567"/>
                <w:tab w:val="left" w:pos="1134"/>
              </w:tabs>
              <w:spacing w:line="360" w:lineRule="auto"/>
              <w:jc w:val="center"/>
              <w:rPr>
                <w:rFonts w:asciiTheme="majorHAnsi" w:hAnsiTheme="majorHAnsi" w:cstheme="majorHAnsi"/>
                <w:sz w:val="24"/>
                <w:szCs w:val="24"/>
              </w:rPr>
            </w:pPr>
            <w:r w:rsidRPr="00085E32">
              <w:rPr>
                <w:rFonts w:asciiTheme="majorHAnsi" w:hAnsiTheme="majorHAnsi" w:cstheme="majorHAnsi"/>
                <w:sz w:val="24"/>
                <w:szCs w:val="24"/>
              </w:rPr>
              <w:t>0</w:t>
            </w:r>
          </w:p>
        </w:tc>
        <w:tc>
          <w:tcPr>
            <w:tcW w:w="1288" w:type="dxa"/>
            <w:vAlign w:val="center"/>
          </w:tcPr>
          <w:p w14:paraId="66F493FA" w14:textId="71213CAD" w:rsidR="005B6BDE" w:rsidRPr="00085E32" w:rsidRDefault="00FB105D" w:rsidP="00FB105D">
            <w:pPr>
              <w:tabs>
                <w:tab w:val="center" w:pos="540"/>
                <w:tab w:val="right" w:pos="1080"/>
              </w:tabs>
              <w:spacing w:line="360" w:lineRule="auto"/>
              <w:jc w:val="center"/>
              <w:rPr>
                <w:rFonts w:asciiTheme="majorHAnsi" w:eastAsia="Cambria Math" w:hAnsiTheme="majorHAnsi" w:cstheme="majorHAnsi"/>
                <w:sz w:val="24"/>
                <w:szCs w:val="24"/>
              </w:rPr>
            </w:pPr>
            <w:r w:rsidRPr="00085E32">
              <w:rPr>
                <w:rFonts w:asciiTheme="majorHAnsi" w:hAnsiTheme="majorHAnsi" w:cstheme="majorHAnsi"/>
              </w:rPr>
              <w:tab/>
            </w:r>
            <w:r w:rsidRPr="00085E32">
              <w:rPr>
                <w:rFonts w:asciiTheme="majorHAnsi" w:hAnsiTheme="majorHAnsi" w:cstheme="majorHAnsi"/>
                <w:position w:val="-6"/>
              </w:rPr>
              <w:object w:dxaOrig="340" w:dyaOrig="279" w14:anchorId="194E8EE0">
                <v:shape id="_x0000_i1223" type="#_x0000_t75" style="width:17.25pt;height:14.25pt" o:ole="">
                  <v:imagedata r:id="rId415" o:title=""/>
                </v:shape>
                <o:OLEObject Type="Embed" ProgID="Equation.DSMT4" ShapeID="_x0000_i1223" DrawAspect="Content" ObjectID="_1819570586" r:id="rId416"/>
              </w:object>
            </w:r>
          </w:p>
        </w:tc>
        <w:tc>
          <w:tcPr>
            <w:tcW w:w="1288" w:type="dxa"/>
            <w:vAlign w:val="center"/>
          </w:tcPr>
          <w:p w14:paraId="4FDDBEB4" w14:textId="2E50BBB8" w:rsidR="005B6BDE" w:rsidRPr="00085E32" w:rsidRDefault="00FB105D" w:rsidP="00FB105D">
            <w:pPr>
              <w:tabs>
                <w:tab w:val="center" w:pos="540"/>
                <w:tab w:val="right" w:pos="1080"/>
              </w:tabs>
              <w:spacing w:line="360" w:lineRule="auto"/>
              <w:jc w:val="center"/>
              <w:rPr>
                <w:rFonts w:asciiTheme="majorHAnsi" w:eastAsia="Cambria Math" w:hAnsiTheme="majorHAnsi" w:cstheme="majorHAnsi"/>
                <w:sz w:val="24"/>
                <w:szCs w:val="24"/>
              </w:rPr>
            </w:pPr>
            <w:r w:rsidRPr="00085E32">
              <w:rPr>
                <w:rFonts w:asciiTheme="majorHAnsi" w:hAnsiTheme="majorHAnsi" w:cstheme="majorHAnsi"/>
              </w:rPr>
              <w:tab/>
            </w:r>
            <w:r w:rsidRPr="00085E32">
              <w:rPr>
                <w:rFonts w:asciiTheme="majorHAnsi" w:hAnsiTheme="majorHAnsi" w:cstheme="majorHAnsi"/>
                <w:position w:val="-24"/>
              </w:rPr>
              <w:object w:dxaOrig="560" w:dyaOrig="620" w14:anchorId="7B63D9C8">
                <v:shape id="_x0000_i1224" type="#_x0000_t75" style="width:27.75pt;height:30.75pt" o:ole="">
                  <v:imagedata r:id="rId417" o:title=""/>
                </v:shape>
                <o:OLEObject Type="Embed" ProgID="Equation.DSMT4" ShapeID="_x0000_i1224" DrawAspect="Content" ObjectID="_1819570587" r:id="rId418"/>
              </w:object>
            </w:r>
          </w:p>
        </w:tc>
        <w:tc>
          <w:tcPr>
            <w:tcW w:w="1288" w:type="dxa"/>
            <w:vAlign w:val="center"/>
          </w:tcPr>
          <w:p w14:paraId="08E9D3EA" w14:textId="58B40823" w:rsidR="005B6BDE" w:rsidRPr="00085E32" w:rsidRDefault="00FB105D" w:rsidP="00FB105D">
            <w:pPr>
              <w:tabs>
                <w:tab w:val="center" w:pos="540"/>
                <w:tab w:val="right" w:pos="1080"/>
              </w:tabs>
              <w:spacing w:line="360" w:lineRule="auto"/>
              <w:jc w:val="center"/>
              <w:rPr>
                <w:rFonts w:asciiTheme="majorHAnsi" w:eastAsia="Cambria Math" w:hAnsiTheme="majorHAnsi" w:cstheme="majorHAnsi"/>
                <w:sz w:val="24"/>
                <w:szCs w:val="24"/>
              </w:rPr>
            </w:pPr>
            <w:r w:rsidRPr="00085E32">
              <w:rPr>
                <w:rFonts w:asciiTheme="majorHAnsi" w:hAnsiTheme="majorHAnsi" w:cstheme="majorHAnsi"/>
              </w:rPr>
              <w:tab/>
            </w:r>
            <w:r w:rsidRPr="00085E32">
              <w:rPr>
                <w:rFonts w:asciiTheme="majorHAnsi" w:hAnsiTheme="majorHAnsi" w:cstheme="majorHAnsi"/>
                <w:position w:val="-24"/>
              </w:rPr>
              <w:object w:dxaOrig="639" w:dyaOrig="620" w14:anchorId="2B78EE93">
                <v:shape id="_x0000_i1225" type="#_x0000_t75" style="width:32.25pt;height:30.75pt" o:ole="">
                  <v:imagedata r:id="rId419" o:title=""/>
                </v:shape>
                <o:OLEObject Type="Embed" ProgID="Equation.DSMT4" ShapeID="_x0000_i1225" DrawAspect="Content" ObjectID="_1819570588" r:id="rId420"/>
              </w:object>
            </w:r>
          </w:p>
        </w:tc>
      </w:tr>
    </w:tbl>
    <w:p w14:paraId="1F4E4CF7" w14:textId="77777777" w:rsidR="005B6BDE" w:rsidRPr="00085E32" w:rsidRDefault="00615421" w:rsidP="00804811">
      <w:pPr>
        <w:spacing w:after="0"/>
        <w:jc w:val="both"/>
        <w:rPr>
          <w:rFonts w:asciiTheme="majorHAnsi" w:hAnsiTheme="majorHAnsi" w:cstheme="majorHAnsi"/>
          <w:sz w:val="24"/>
          <w:szCs w:val="24"/>
        </w:rPr>
      </w:pPr>
      <w:r w:rsidRPr="00085E32">
        <w:rPr>
          <w:rFonts w:asciiTheme="majorHAnsi" w:hAnsiTheme="majorHAnsi" w:cstheme="majorHAnsi"/>
          <w:b/>
          <w:sz w:val="24"/>
          <w:szCs w:val="24"/>
        </w:rPr>
        <w:t xml:space="preserve">Bài 1.2: </w:t>
      </w:r>
    </w:p>
    <w:p w14:paraId="19EB535C" w14:textId="14860BE0" w:rsidR="005B6BDE" w:rsidRPr="00085E32" w:rsidRDefault="00615421" w:rsidP="00804811">
      <w:pPr>
        <w:spacing w:after="0"/>
        <w:jc w:val="both"/>
        <w:rPr>
          <w:rFonts w:asciiTheme="majorHAnsi" w:hAnsiTheme="majorHAnsi" w:cstheme="majorHAnsi"/>
          <w:sz w:val="24"/>
          <w:szCs w:val="24"/>
        </w:rPr>
      </w:pPr>
      <w:r w:rsidRPr="00085E32">
        <w:rPr>
          <w:rFonts w:asciiTheme="majorHAnsi" w:hAnsiTheme="majorHAnsi" w:cstheme="majorHAnsi"/>
          <w:sz w:val="24"/>
          <w:szCs w:val="24"/>
        </w:rPr>
        <w:t xml:space="preserve">a) Độ dài của cung tròn có số đo </w:t>
      </w:r>
      <w:r w:rsidR="00FB105D" w:rsidRPr="00085E32">
        <w:rPr>
          <w:rFonts w:asciiTheme="majorHAnsi" w:hAnsiTheme="majorHAnsi" w:cstheme="majorHAnsi"/>
          <w:position w:val="-24"/>
        </w:rPr>
        <w:object w:dxaOrig="320" w:dyaOrig="620" w14:anchorId="1C078820">
          <v:shape id="_x0000_i1226" type="#_x0000_t75" style="width:15.75pt;height:30.75pt" o:ole="">
            <v:imagedata r:id="rId421" o:title=""/>
          </v:shape>
          <o:OLEObject Type="Embed" ProgID="Equation.DSMT4" ShapeID="_x0000_i1226" DrawAspect="Content" ObjectID="_1819570589" r:id="rId422"/>
        </w:object>
      </w:r>
      <w:r w:rsidRPr="00085E32">
        <w:rPr>
          <w:rFonts w:asciiTheme="majorHAnsi" w:hAnsiTheme="majorHAnsi" w:cstheme="majorHAnsi"/>
          <w:sz w:val="24"/>
          <w:szCs w:val="24"/>
        </w:rPr>
        <w:t xml:space="preserve"> trên đường tròn có bán kính </w:t>
      </w:r>
      <w:r w:rsidR="00FB105D" w:rsidRPr="00085E32">
        <w:rPr>
          <w:rFonts w:asciiTheme="majorHAnsi" w:hAnsiTheme="majorHAnsi" w:cstheme="majorHAnsi"/>
          <w:position w:val="-6"/>
        </w:rPr>
        <w:object w:dxaOrig="960" w:dyaOrig="279" w14:anchorId="57DC2E0E">
          <v:shape id="_x0000_i1227" type="#_x0000_t75" style="width:48pt;height:14.25pt" o:ole="">
            <v:imagedata r:id="rId423" o:title=""/>
          </v:shape>
          <o:OLEObject Type="Embed" ProgID="Equation.DSMT4" ShapeID="_x0000_i1227" DrawAspect="Content" ObjectID="_1819570590" r:id="rId424"/>
        </w:object>
      </w:r>
      <w:r w:rsidRPr="00085E32">
        <w:rPr>
          <w:rFonts w:asciiTheme="majorHAnsi" w:hAnsiTheme="majorHAnsi" w:cstheme="majorHAnsi"/>
          <w:sz w:val="24"/>
          <w:szCs w:val="24"/>
        </w:rPr>
        <w:t xml:space="preserve"> là:</w:t>
      </w:r>
    </w:p>
    <w:p w14:paraId="73E9A9AA" w14:textId="1AB40F36" w:rsidR="005B6BDE" w:rsidRPr="00085E32" w:rsidRDefault="00FB105D" w:rsidP="00804811">
      <w:pPr>
        <w:spacing w:after="0"/>
        <w:jc w:val="both"/>
        <w:rPr>
          <w:rFonts w:asciiTheme="majorHAnsi" w:hAnsiTheme="majorHAnsi" w:cstheme="majorHAnsi"/>
          <w:sz w:val="24"/>
          <w:szCs w:val="24"/>
        </w:rPr>
      </w:pPr>
      <w:r w:rsidRPr="00085E32">
        <w:rPr>
          <w:rFonts w:asciiTheme="majorHAnsi" w:hAnsiTheme="majorHAnsi" w:cstheme="majorHAnsi"/>
          <w:position w:val="-24"/>
        </w:rPr>
        <w:object w:dxaOrig="2040" w:dyaOrig="620" w14:anchorId="037A8EA2">
          <v:shape id="_x0000_i1228" type="#_x0000_t75" style="width:102pt;height:30.75pt" o:ole="">
            <v:imagedata r:id="rId425" o:title=""/>
          </v:shape>
          <o:OLEObject Type="Embed" ProgID="Equation.DSMT4" ShapeID="_x0000_i1228" DrawAspect="Content" ObjectID="_1819570591" r:id="rId426"/>
        </w:object>
      </w:r>
      <w:r w:rsidR="00615421" w:rsidRPr="00085E32">
        <w:rPr>
          <w:rFonts w:asciiTheme="majorHAnsi" w:hAnsiTheme="majorHAnsi" w:cstheme="majorHAnsi"/>
          <w:sz w:val="24"/>
          <w:szCs w:val="24"/>
        </w:rPr>
        <w:t xml:space="preserve"> </w:t>
      </w:r>
    </w:p>
    <w:p w14:paraId="661ED644" w14:textId="4989CF23" w:rsidR="005B6BDE" w:rsidRPr="00085E32" w:rsidRDefault="00615421" w:rsidP="00804811">
      <w:pPr>
        <w:spacing w:after="0"/>
        <w:jc w:val="both"/>
        <w:rPr>
          <w:rFonts w:asciiTheme="majorHAnsi" w:hAnsiTheme="majorHAnsi" w:cstheme="majorHAnsi"/>
          <w:sz w:val="24"/>
          <w:szCs w:val="24"/>
        </w:rPr>
      </w:pPr>
      <w:r w:rsidRPr="00085E32">
        <w:rPr>
          <w:rFonts w:asciiTheme="majorHAnsi" w:hAnsiTheme="majorHAnsi" w:cstheme="majorHAnsi"/>
          <w:sz w:val="24"/>
          <w:szCs w:val="24"/>
        </w:rPr>
        <w:t xml:space="preserve">b) Độ dài của cung tròn có số đo </w:t>
      </w:r>
      <w:r w:rsidR="00FB105D" w:rsidRPr="00085E32">
        <w:rPr>
          <w:rFonts w:asciiTheme="majorHAnsi" w:hAnsiTheme="majorHAnsi" w:cstheme="majorHAnsi"/>
          <w:position w:val="-10"/>
        </w:rPr>
        <w:object w:dxaOrig="340" w:dyaOrig="320" w14:anchorId="27D66A23">
          <v:shape id="_x0000_i1229" type="#_x0000_t75" style="width:17.25pt;height:15.75pt" o:ole="">
            <v:imagedata r:id="rId427" o:title=""/>
          </v:shape>
          <o:OLEObject Type="Embed" ProgID="Equation.DSMT4" ShapeID="_x0000_i1229" DrawAspect="Content" ObjectID="_1819570592" r:id="rId428"/>
        </w:object>
      </w:r>
      <w:r w:rsidRPr="00085E32">
        <w:rPr>
          <w:rFonts w:asciiTheme="majorHAnsi" w:hAnsiTheme="majorHAnsi" w:cstheme="majorHAnsi"/>
          <w:sz w:val="24"/>
          <w:szCs w:val="24"/>
        </w:rPr>
        <w:t xml:space="preserve"> trên đường tròn có bán kính </w:t>
      </w:r>
      <w:r w:rsidR="00FB105D" w:rsidRPr="00085E32">
        <w:rPr>
          <w:rFonts w:asciiTheme="majorHAnsi" w:hAnsiTheme="majorHAnsi" w:cstheme="majorHAnsi"/>
          <w:position w:val="-6"/>
        </w:rPr>
        <w:object w:dxaOrig="720" w:dyaOrig="279" w14:anchorId="337FE286">
          <v:shape id="_x0000_i1230" type="#_x0000_t75" style="width:36pt;height:14.25pt" o:ole="">
            <v:imagedata r:id="rId429" o:title=""/>
          </v:shape>
          <o:OLEObject Type="Embed" ProgID="Equation.DSMT4" ShapeID="_x0000_i1230" DrawAspect="Content" ObjectID="_1819570593" r:id="rId430"/>
        </w:object>
      </w:r>
      <w:r w:rsidRPr="00085E32">
        <w:rPr>
          <w:rFonts w:asciiTheme="majorHAnsi" w:hAnsiTheme="majorHAnsi" w:cstheme="majorHAnsi"/>
          <w:sz w:val="24"/>
          <w:szCs w:val="24"/>
        </w:rPr>
        <w:t xml:space="preserve"> cm là:</w:t>
      </w:r>
    </w:p>
    <w:p w14:paraId="480EE41E" w14:textId="705E04A9" w:rsidR="005B6BDE" w:rsidRPr="00085E32" w:rsidRDefault="00FB105D" w:rsidP="00804811">
      <w:pPr>
        <w:spacing w:after="0"/>
        <w:jc w:val="both"/>
        <w:rPr>
          <w:rFonts w:asciiTheme="majorHAnsi" w:hAnsiTheme="majorHAnsi" w:cstheme="majorHAnsi"/>
          <w:sz w:val="24"/>
          <w:szCs w:val="24"/>
        </w:rPr>
      </w:pPr>
      <w:r w:rsidRPr="00085E32">
        <w:rPr>
          <w:rFonts w:asciiTheme="majorHAnsi" w:hAnsiTheme="majorHAnsi" w:cstheme="majorHAnsi"/>
          <w:position w:val="-14"/>
        </w:rPr>
        <w:object w:dxaOrig="2020" w:dyaOrig="400" w14:anchorId="7617B17D">
          <v:shape id="_x0000_i1231" type="#_x0000_t75" style="width:101.25pt;height:20.25pt" o:ole="">
            <v:imagedata r:id="rId431" o:title=""/>
          </v:shape>
          <o:OLEObject Type="Embed" ProgID="Equation.DSMT4" ShapeID="_x0000_i1231" DrawAspect="Content" ObjectID="_1819570594" r:id="rId432"/>
        </w:object>
      </w:r>
      <w:r w:rsidR="00615421" w:rsidRPr="00085E32">
        <w:rPr>
          <w:rFonts w:asciiTheme="majorHAnsi" w:hAnsiTheme="majorHAnsi" w:cstheme="majorHAnsi"/>
          <w:sz w:val="24"/>
          <w:szCs w:val="24"/>
        </w:rPr>
        <w:t xml:space="preserve"> </w:t>
      </w:r>
    </w:p>
    <w:p w14:paraId="7E521E93" w14:textId="7FCD3BAD" w:rsidR="005B6BDE" w:rsidRPr="00085E32" w:rsidRDefault="00615421" w:rsidP="00804811">
      <w:pPr>
        <w:spacing w:after="0"/>
        <w:jc w:val="both"/>
        <w:rPr>
          <w:rFonts w:asciiTheme="majorHAnsi" w:hAnsiTheme="majorHAnsi" w:cstheme="majorHAnsi"/>
          <w:sz w:val="24"/>
          <w:szCs w:val="24"/>
        </w:rPr>
      </w:pPr>
      <w:r w:rsidRPr="00085E32">
        <w:rPr>
          <w:rFonts w:asciiTheme="majorHAnsi" w:hAnsiTheme="majorHAnsi" w:cstheme="majorHAnsi"/>
          <w:sz w:val="24"/>
          <w:szCs w:val="24"/>
        </w:rPr>
        <w:t xml:space="preserve">c) Ta có : </w:t>
      </w:r>
      <w:r w:rsidR="00FB105D" w:rsidRPr="00085E32">
        <w:rPr>
          <w:rFonts w:asciiTheme="majorHAnsi" w:hAnsiTheme="majorHAnsi" w:cstheme="majorHAnsi"/>
          <w:position w:val="-24"/>
        </w:rPr>
        <w:object w:dxaOrig="1880" w:dyaOrig="620" w14:anchorId="2455C568">
          <v:shape id="_x0000_i1232" type="#_x0000_t75" style="width:93.75pt;height:30.75pt" o:ole="">
            <v:imagedata r:id="rId433" o:title=""/>
          </v:shape>
          <o:OLEObject Type="Embed" ProgID="Equation.DSMT4" ShapeID="_x0000_i1232" DrawAspect="Content" ObjectID="_1819570595" r:id="rId434"/>
        </w:object>
      </w:r>
    </w:p>
    <w:p w14:paraId="2F6BD8C7" w14:textId="1F7BD161" w:rsidR="005B6BDE" w:rsidRPr="00085E32" w:rsidRDefault="00615421" w:rsidP="00804811">
      <w:pPr>
        <w:spacing w:after="0"/>
        <w:jc w:val="both"/>
        <w:rPr>
          <w:rFonts w:asciiTheme="majorHAnsi" w:hAnsiTheme="majorHAnsi" w:cstheme="majorHAnsi"/>
          <w:sz w:val="24"/>
          <w:szCs w:val="24"/>
        </w:rPr>
      </w:pPr>
      <w:r w:rsidRPr="00085E32">
        <w:rPr>
          <w:rFonts w:asciiTheme="majorHAnsi" w:hAnsiTheme="majorHAnsi" w:cstheme="majorHAnsi"/>
          <w:sz w:val="24"/>
          <w:szCs w:val="24"/>
        </w:rPr>
        <w:t xml:space="preserve">Độ dài của cung tròn có số đo 35° trên đường tròn có bán kính </w:t>
      </w:r>
      <w:r w:rsidR="00FB105D" w:rsidRPr="00085E32">
        <w:rPr>
          <w:rFonts w:asciiTheme="majorHAnsi" w:hAnsiTheme="majorHAnsi" w:cstheme="majorHAnsi"/>
          <w:position w:val="-6"/>
        </w:rPr>
        <w:object w:dxaOrig="720" w:dyaOrig="279" w14:anchorId="4C41CBD9">
          <v:shape id="_x0000_i1233" type="#_x0000_t75" style="width:36pt;height:14.25pt" o:ole="">
            <v:imagedata r:id="rId435" o:title=""/>
          </v:shape>
          <o:OLEObject Type="Embed" ProgID="Equation.DSMT4" ShapeID="_x0000_i1233" DrawAspect="Content" ObjectID="_1819570596" r:id="rId436"/>
        </w:object>
      </w:r>
      <w:r w:rsidRPr="00085E32">
        <w:rPr>
          <w:rFonts w:asciiTheme="majorHAnsi" w:hAnsiTheme="majorHAnsi" w:cstheme="majorHAnsi"/>
          <w:sz w:val="24"/>
          <w:szCs w:val="24"/>
        </w:rPr>
        <w:t xml:space="preserve"> cm là:</w:t>
      </w:r>
    </w:p>
    <w:p w14:paraId="57680902" w14:textId="7C28899F" w:rsidR="005B6BDE" w:rsidRPr="00085E32" w:rsidRDefault="00FB105D" w:rsidP="00804811">
      <w:pPr>
        <w:spacing w:after="0"/>
        <w:jc w:val="both"/>
        <w:rPr>
          <w:rFonts w:asciiTheme="majorHAnsi" w:hAnsiTheme="majorHAnsi" w:cstheme="majorHAnsi"/>
          <w:sz w:val="24"/>
          <w:szCs w:val="24"/>
        </w:rPr>
      </w:pPr>
      <w:r w:rsidRPr="00085E32">
        <w:rPr>
          <w:rFonts w:asciiTheme="majorHAnsi" w:hAnsiTheme="majorHAnsi" w:cstheme="majorHAnsi"/>
          <w:position w:val="-24"/>
        </w:rPr>
        <w:object w:dxaOrig="1760" w:dyaOrig="620" w14:anchorId="62DE85C8">
          <v:shape id="_x0000_i1234" type="#_x0000_t75" style="width:87.75pt;height:30.75pt" o:ole="">
            <v:imagedata r:id="rId437" o:title=""/>
          </v:shape>
          <o:OLEObject Type="Embed" ProgID="Equation.DSMT4" ShapeID="_x0000_i1234" DrawAspect="Content" ObjectID="_1819570597" r:id="rId438"/>
        </w:object>
      </w:r>
      <w:r w:rsidR="00615421" w:rsidRPr="00085E32">
        <w:rPr>
          <w:rFonts w:asciiTheme="majorHAnsi" w:hAnsiTheme="majorHAnsi" w:cstheme="majorHAnsi"/>
          <w:sz w:val="24"/>
          <w:szCs w:val="24"/>
        </w:rPr>
        <w:t xml:space="preserve"> (cm)</w:t>
      </w:r>
    </w:p>
    <w:p w14:paraId="4D2E6CD7" w14:textId="1E3099DF" w:rsidR="005B6BDE" w:rsidRPr="00085E32" w:rsidRDefault="00615421" w:rsidP="00804811">
      <w:pPr>
        <w:spacing w:after="0"/>
        <w:jc w:val="both"/>
        <w:rPr>
          <w:rFonts w:asciiTheme="majorHAnsi" w:hAnsiTheme="majorHAnsi" w:cstheme="majorHAnsi"/>
          <w:sz w:val="24"/>
          <w:szCs w:val="24"/>
        </w:rPr>
      </w:pPr>
      <w:r w:rsidRPr="00085E32">
        <w:rPr>
          <w:rFonts w:asciiTheme="majorHAnsi" w:hAnsiTheme="majorHAnsi" w:cstheme="majorHAnsi"/>
          <w:sz w:val="24"/>
          <w:szCs w:val="24"/>
        </w:rPr>
        <w:t xml:space="preserve">d) Ta có: </w:t>
      </w:r>
      <w:r w:rsidR="00FB105D" w:rsidRPr="00085E32">
        <w:rPr>
          <w:rFonts w:asciiTheme="majorHAnsi" w:hAnsiTheme="majorHAnsi" w:cstheme="majorHAnsi"/>
          <w:position w:val="-24"/>
        </w:rPr>
        <w:object w:dxaOrig="2120" w:dyaOrig="620" w14:anchorId="6A1BEDB3">
          <v:shape id="_x0000_i1235" type="#_x0000_t75" style="width:105.75pt;height:30.75pt" o:ole="">
            <v:imagedata r:id="rId439" o:title=""/>
          </v:shape>
          <o:OLEObject Type="Embed" ProgID="Equation.DSMT4" ShapeID="_x0000_i1235" DrawAspect="Content" ObjectID="_1819570598" r:id="rId440"/>
        </w:object>
      </w:r>
    </w:p>
    <w:p w14:paraId="09124927" w14:textId="312C2C71" w:rsidR="005B6BDE" w:rsidRPr="00085E32" w:rsidRDefault="00615421" w:rsidP="00804811">
      <w:pPr>
        <w:spacing w:after="0"/>
        <w:jc w:val="both"/>
        <w:rPr>
          <w:rFonts w:asciiTheme="majorHAnsi" w:hAnsiTheme="majorHAnsi" w:cstheme="majorHAnsi"/>
          <w:sz w:val="24"/>
          <w:szCs w:val="24"/>
        </w:rPr>
      </w:pPr>
      <w:r w:rsidRPr="00085E32">
        <w:rPr>
          <w:rFonts w:asciiTheme="majorHAnsi" w:hAnsiTheme="majorHAnsi" w:cstheme="majorHAnsi"/>
          <w:sz w:val="24"/>
          <w:szCs w:val="24"/>
        </w:rPr>
        <w:t xml:space="preserve">Độ dài của cung tròn có số đo 315° trên đường tròn có bán kính </w:t>
      </w:r>
      <w:r w:rsidR="00FB105D" w:rsidRPr="00085E32">
        <w:rPr>
          <w:rFonts w:asciiTheme="majorHAnsi" w:hAnsiTheme="majorHAnsi" w:cstheme="majorHAnsi"/>
          <w:position w:val="-6"/>
        </w:rPr>
        <w:object w:dxaOrig="720" w:dyaOrig="279" w14:anchorId="0568295F">
          <v:shape id="_x0000_i1236" type="#_x0000_t75" style="width:36pt;height:14.25pt" o:ole="">
            <v:imagedata r:id="rId441" o:title=""/>
          </v:shape>
          <o:OLEObject Type="Embed" ProgID="Equation.DSMT4" ShapeID="_x0000_i1236" DrawAspect="Content" ObjectID="_1819570599" r:id="rId442"/>
        </w:object>
      </w:r>
      <w:r w:rsidRPr="00085E32">
        <w:rPr>
          <w:rFonts w:asciiTheme="majorHAnsi" w:hAnsiTheme="majorHAnsi" w:cstheme="majorHAnsi"/>
          <w:sz w:val="24"/>
          <w:szCs w:val="24"/>
        </w:rPr>
        <w:t xml:space="preserve"> cm là:</w:t>
      </w:r>
    </w:p>
    <w:p w14:paraId="1D8D16DD" w14:textId="56D54CE5" w:rsidR="005B6BDE" w:rsidRPr="00085E32" w:rsidRDefault="00FB105D" w:rsidP="00804811">
      <w:pPr>
        <w:spacing w:after="0"/>
        <w:jc w:val="both"/>
        <w:rPr>
          <w:rFonts w:asciiTheme="majorHAnsi" w:hAnsiTheme="majorHAnsi" w:cstheme="majorHAnsi"/>
          <w:sz w:val="24"/>
          <w:szCs w:val="24"/>
        </w:rPr>
      </w:pPr>
      <w:r w:rsidRPr="00085E32">
        <w:rPr>
          <w:rFonts w:asciiTheme="majorHAnsi" w:hAnsiTheme="majorHAnsi" w:cstheme="majorHAnsi"/>
          <w:position w:val="-24"/>
        </w:rPr>
        <w:object w:dxaOrig="1740" w:dyaOrig="620" w14:anchorId="79D2C764">
          <v:shape id="_x0000_i1237" type="#_x0000_t75" style="width:87pt;height:30.75pt" o:ole="">
            <v:imagedata r:id="rId443" o:title=""/>
          </v:shape>
          <o:OLEObject Type="Embed" ProgID="Equation.DSMT4" ShapeID="_x0000_i1237" DrawAspect="Content" ObjectID="_1819570600" r:id="rId444"/>
        </w:object>
      </w:r>
      <w:r w:rsidR="00615421" w:rsidRPr="00085E32">
        <w:rPr>
          <w:rFonts w:asciiTheme="majorHAnsi" w:hAnsiTheme="majorHAnsi" w:cstheme="majorHAnsi"/>
          <w:sz w:val="24"/>
          <w:szCs w:val="24"/>
        </w:rPr>
        <w:t xml:space="preserve"> (cm).</w:t>
      </w:r>
    </w:p>
    <w:p w14:paraId="48B2F0E1" w14:textId="77777777" w:rsidR="005B6BDE" w:rsidRPr="00085E32" w:rsidRDefault="00615421" w:rsidP="00804811">
      <w:pPr>
        <w:spacing w:after="0"/>
        <w:jc w:val="both"/>
        <w:rPr>
          <w:rFonts w:asciiTheme="majorHAnsi" w:hAnsiTheme="majorHAnsi" w:cstheme="majorHAnsi"/>
          <w:b/>
          <w:sz w:val="24"/>
          <w:szCs w:val="24"/>
        </w:rPr>
      </w:pPr>
      <w:r w:rsidRPr="00085E32">
        <w:rPr>
          <w:rFonts w:asciiTheme="majorHAnsi" w:hAnsiTheme="majorHAnsi" w:cstheme="majorHAnsi"/>
          <w:b/>
          <w:sz w:val="24"/>
          <w:szCs w:val="24"/>
        </w:rPr>
        <w:t xml:space="preserve">Bài 1.3. </w:t>
      </w:r>
    </w:p>
    <w:p w14:paraId="13CFC45A" w14:textId="315101BB" w:rsidR="005B6BDE" w:rsidRPr="00085E32" w:rsidRDefault="00615421" w:rsidP="00804811">
      <w:pPr>
        <w:spacing w:after="0"/>
        <w:jc w:val="both"/>
        <w:rPr>
          <w:rFonts w:asciiTheme="majorHAnsi" w:hAnsiTheme="majorHAnsi" w:cstheme="majorHAnsi"/>
          <w:sz w:val="24"/>
          <w:szCs w:val="24"/>
        </w:rPr>
      </w:pPr>
      <w:r w:rsidRPr="00085E32">
        <w:rPr>
          <w:rFonts w:asciiTheme="majorHAnsi" w:hAnsiTheme="majorHAnsi" w:cstheme="majorHAnsi"/>
          <w:sz w:val="24"/>
          <w:szCs w:val="24"/>
        </w:rPr>
        <w:t xml:space="preserve">a) Điểm M trên đường tròn lượng giác biểu diễn góc lượng giác có số đo bằng </w:t>
      </w:r>
      <w:r w:rsidR="00E16AF5" w:rsidRPr="00085E32">
        <w:rPr>
          <w:rFonts w:asciiTheme="majorHAnsi" w:hAnsiTheme="majorHAnsi" w:cstheme="majorHAnsi"/>
          <w:position w:val="-24"/>
        </w:rPr>
        <w:object w:dxaOrig="400" w:dyaOrig="620" w14:anchorId="5C4BBCE8">
          <v:shape id="_x0000_i1238" type="#_x0000_t75" style="width:20.25pt;height:30.75pt" o:ole="">
            <v:imagedata r:id="rId445" o:title=""/>
          </v:shape>
          <o:OLEObject Type="Embed" ProgID="Equation.DSMT4" ShapeID="_x0000_i1238" DrawAspect="Content" ObjectID="_1819570601" r:id="rId446"/>
        </w:object>
      </w:r>
      <w:r w:rsidRPr="00085E32">
        <w:rPr>
          <w:rFonts w:asciiTheme="majorHAnsi" w:hAnsiTheme="majorHAnsi" w:cstheme="majorHAnsi"/>
          <w:sz w:val="24"/>
          <w:szCs w:val="24"/>
        </w:rPr>
        <w:t xml:space="preserve"> được xác định trong hình sau:</w:t>
      </w:r>
    </w:p>
    <w:p w14:paraId="24AC77A8" w14:textId="77777777" w:rsidR="005B6BDE" w:rsidRPr="00085E32" w:rsidRDefault="00615421" w:rsidP="00804811">
      <w:pPr>
        <w:spacing w:after="0"/>
        <w:jc w:val="center"/>
        <w:rPr>
          <w:rFonts w:asciiTheme="majorHAnsi" w:hAnsiTheme="majorHAnsi" w:cstheme="majorHAnsi"/>
          <w:sz w:val="24"/>
          <w:szCs w:val="24"/>
        </w:rPr>
      </w:pPr>
      <w:r w:rsidRPr="00085E32">
        <w:rPr>
          <w:rFonts w:asciiTheme="majorHAnsi" w:hAnsiTheme="majorHAnsi" w:cstheme="majorHAnsi"/>
          <w:noProof/>
          <w:sz w:val="24"/>
          <w:szCs w:val="24"/>
        </w:rPr>
        <w:drawing>
          <wp:inline distT="0" distB="0" distL="0" distR="0" wp14:anchorId="720682BA" wp14:editId="7ED20577">
            <wp:extent cx="2203577" cy="2015890"/>
            <wp:effectExtent l="0" t="0" r="0" b="0"/>
            <wp:docPr id="213562565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47"/>
                    <a:srcRect/>
                    <a:stretch>
                      <a:fillRect/>
                    </a:stretch>
                  </pic:blipFill>
                  <pic:spPr>
                    <a:xfrm>
                      <a:off x="0" y="0"/>
                      <a:ext cx="2203577" cy="2015890"/>
                    </a:xfrm>
                    <a:prstGeom prst="rect">
                      <a:avLst/>
                    </a:prstGeom>
                    <a:ln/>
                  </pic:spPr>
                </pic:pic>
              </a:graphicData>
            </a:graphic>
          </wp:inline>
        </w:drawing>
      </w:r>
    </w:p>
    <w:p w14:paraId="07771C09" w14:textId="6ECEB2CA" w:rsidR="005B6BDE" w:rsidRPr="00085E32" w:rsidRDefault="00615421" w:rsidP="00804811">
      <w:pPr>
        <w:spacing w:after="0"/>
        <w:rPr>
          <w:rFonts w:asciiTheme="majorHAnsi" w:hAnsiTheme="majorHAnsi" w:cstheme="majorHAnsi"/>
          <w:sz w:val="24"/>
          <w:szCs w:val="24"/>
        </w:rPr>
      </w:pPr>
      <w:r w:rsidRPr="00085E32">
        <w:rPr>
          <w:rFonts w:asciiTheme="majorHAnsi" w:hAnsiTheme="majorHAnsi" w:cstheme="majorHAnsi"/>
          <w:sz w:val="24"/>
          <w:szCs w:val="24"/>
        </w:rPr>
        <w:t xml:space="preserve">b) Ta có : </w:t>
      </w:r>
      <w:r w:rsidR="00E16AF5" w:rsidRPr="00085E32">
        <w:rPr>
          <w:rFonts w:asciiTheme="majorHAnsi" w:hAnsiTheme="majorHAnsi" w:cstheme="majorHAnsi"/>
          <w:position w:val="-28"/>
        </w:rPr>
        <w:object w:dxaOrig="2060" w:dyaOrig="680" w14:anchorId="442B76F2">
          <v:shape id="_x0000_i1239" type="#_x0000_t75" style="width:102.75pt;height:33.75pt" o:ole="">
            <v:imagedata r:id="rId448" o:title=""/>
          </v:shape>
          <o:OLEObject Type="Embed" ProgID="Equation.DSMT4" ShapeID="_x0000_i1239" DrawAspect="Content" ObjectID="_1819570602" r:id="rId449"/>
        </w:object>
      </w:r>
    </w:p>
    <w:p w14:paraId="7F7B3AFD" w14:textId="188505E6" w:rsidR="005B6BDE" w:rsidRPr="00085E32" w:rsidRDefault="00615421" w:rsidP="00804811">
      <w:pPr>
        <w:spacing w:after="0"/>
        <w:rPr>
          <w:rFonts w:asciiTheme="majorHAnsi" w:hAnsiTheme="majorHAnsi" w:cstheme="majorHAnsi"/>
          <w:sz w:val="24"/>
          <w:szCs w:val="24"/>
        </w:rPr>
      </w:pPr>
      <w:r w:rsidRPr="00085E32">
        <w:rPr>
          <w:rFonts w:asciiTheme="majorHAnsi" w:hAnsiTheme="majorHAnsi" w:cstheme="majorHAnsi"/>
          <w:sz w:val="24"/>
          <w:szCs w:val="24"/>
        </w:rPr>
        <w:t xml:space="preserve">Điểm M trên đường tròn lượng giác biểu diễn góc lượng giác có số đo bằng </w:t>
      </w:r>
      <w:r w:rsidR="00E16AF5" w:rsidRPr="00085E32">
        <w:rPr>
          <w:rFonts w:asciiTheme="majorHAnsi" w:hAnsiTheme="majorHAnsi" w:cstheme="majorHAnsi"/>
          <w:position w:val="-24"/>
        </w:rPr>
        <w:object w:dxaOrig="639" w:dyaOrig="620" w14:anchorId="412543CD">
          <v:shape id="_x0000_i1240" type="#_x0000_t75" style="width:32.25pt;height:30.75pt" o:ole="">
            <v:imagedata r:id="rId450" o:title=""/>
          </v:shape>
          <o:OLEObject Type="Embed" ProgID="Equation.DSMT4" ShapeID="_x0000_i1240" DrawAspect="Content" ObjectID="_1819570603" r:id="rId451"/>
        </w:object>
      </w:r>
      <w:r w:rsidRPr="00085E32">
        <w:rPr>
          <w:rFonts w:asciiTheme="majorHAnsi" w:hAnsiTheme="majorHAnsi" w:cstheme="majorHAnsi"/>
          <w:sz w:val="24"/>
          <w:szCs w:val="24"/>
        </w:rPr>
        <w:t xml:space="preserve"> được xác định trong hình sau:</w:t>
      </w:r>
    </w:p>
    <w:p w14:paraId="3593052E" w14:textId="77777777" w:rsidR="005B6BDE" w:rsidRPr="00085E32" w:rsidRDefault="00615421" w:rsidP="00804811">
      <w:pPr>
        <w:spacing w:after="0"/>
        <w:jc w:val="center"/>
        <w:rPr>
          <w:rFonts w:asciiTheme="majorHAnsi" w:hAnsiTheme="majorHAnsi" w:cstheme="majorHAnsi"/>
          <w:sz w:val="24"/>
          <w:szCs w:val="24"/>
        </w:rPr>
      </w:pPr>
      <w:r w:rsidRPr="00085E32">
        <w:rPr>
          <w:rFonts w:asciiTheme="majorHAnsi" w:hAnsiTheme="majorHAnsi" w:cstheme="majorHAnsi"/>
          <w:noProof/>
          <w:sz w:val="24"/>
          <w:szCs w:val="24"/>
        </w:rPr>
        <w:lastRenderedPageBreak/>
        <w:drawing>
          <wp:inline distT="0" distB="0" distL="0" distR="0" wp14:anchorId="5A2895A6" wp14:editId="6201DF0A">
            <wp:extent cx="2078384" cy="1921794"/>
            <wp:effectExtent l="0" t="0" r="0" b="0"/>
            <wp:docPr id="213562566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52"/>
                    <a:srcRect/>
                    <a:stretch>
                      <a:fillRect/>
                    </a:stretch>
                  </pic:blipFill>
                  <pic:spPr>
                    <a:xfrm>
                      <a:off x="0" y="0"/>
                      <a:ext cx="2078384" cy="1921794"/>
                    </a:xfrm>
                    <a:prstGeom prst="rect">
                      <a:avLst/>
                    </a:prstGeom>
                    <a:ln/>
                  </pic:spPr>
                </pic:pic>
              </a:graphicData>
            </a:graphic>
          </wp:inline>
        </w:drawing>
      </w:r>
    </w:p>
    <w:p w14:paraId="643A868F" w14:textId="0B8FF0C4" w:rsidR="005B6BDE" w:rsidRPr="00085E32" w:rsidRDefault="00615421" w:rsidP="000C23C5">
      <w:pPr>
        <w:spacing w:after="0"/>
        <w:jc w:val="both"/>
        <w:rPr>
          <w:rFonts w:asciiTheme="majorHAnsi" w:hAnsiTheme="majorHAnsi" w:cstheme="majorHAnsi"/>
          <w:sz w:val="24"/>
          <w:szCs w:val="24"/>
        </w:rPr>
      </w:pPr>
      <w:r w:rsidRPr="00085E32">
        <w:rPr>
          <w:rFonts w:asciiTheme="majorHAnsi" w:hAnsiTheme="majorHAnsi" w:cstheme="majorHAnsi"/>
          <w:sz w:val="24"/>
          <w:szCs w:val="24"/>
        </w:rPr>
        <w:t xml:space="preserve">c) Điểm M trên đường tròn lượng giác biểu diễn góc lượng giác có số đo bằng </w:t>
      </w:r>
      <w:r w:rsidR="00E16AF5" w:rsidRPr="00085E32">
        <w:rPr>
          <w:rFonts w:asciiTheme="majorHAnsi" w:hAnsiTheme="majorHAnsi" w:cstheme="majorHAnsi"/>
          <w:position w:val="-6"/>
        </w:rPr>
        <w:object w:dxaOrig="499" w:dyaOrig="279" w14:anchorId="239825EE">
          <v:shape id="_x0000_i1241" type="#_x0000_t75" style="width:24.75pt;height:14.25pt" o:ole="">
            <v:imagedata r:id="rId453" o:title=""/>
          </v:shape>
          <o:OLEObject Type="Embed" ProgID="Equation.DSMT4" ShapeID="_x0000_i1241" DrawAspect="Content" ObjectID="_1819570604" r:id="rId454"/>
        </w:object>
      </w:r>
      <w:r w:rsidRPr="00085E32">
        <w:rPr>
          <w:rFonts w:asciiTheme="majorHAnsi" w:hAnsiTheme="majorHAnsi" w:cstheme="majorHAnsi"/>
          <w:sz w:val="24"/>
          <w:szCs w:val="24"/>
        </w:rPr>
        <w:t xml:space="preserve"> được xác định trong hình sau:</w:t>
      </w:r>
    </w:p>
    <w:p w14:paraId="3448F56A" w14:textId="77777777" w:rsidR="005B6BDE" w:rsidRPr="00085E32" w:rsidRDefault="00615421" w:rsidP="00804811">
      <w:pPr>
        <w:spacing w:after="0"/>
        <w:jc w:val="center"/>
        <w:rPr>
          <w:rFonts w:asciiTheme="majorHAnsi" w:hAnsiTheme="majorHAnsi" w:cstheme="majorHAnsi"/>
          <w:sz w:val="24"/>
          <w:szCs w:val="24"/>
        </w:rPr>
      </w:pPr>
      <w:r w:rsidRPr="00085E32">
        <w:rPr>
          <w:rFonts w:asciiTheme="majorHAnsi" w:hAnsiTheme="majorHAnsi" w:cstheme="majorHAnsi"/>
          <w:noProof/>
          <w:sz w:val="24"/>
          <w:szCs w:val="24"/>
        </w:rPr>
        <w:drawing>
          <wp:inline distT="0" distB="0" distL="0" distR="0" wp14:anchorId="7CD66563" wp14:editId="47FC703D">
            <wp:extent cx="2376798" cy="2246074"/>
            <wp:effectExtent l="0" t="0" r="0" b="0"/>
            <wp:docPr id="2135625662" name="image25.png" descr="Bài 1.3 trang 16 Toán 11 Tập 1 | Kết nối tri thức Giải Toán 11"/>
            <wp:cNvGraphicFramePr/>
            <a:graphic xmlns:a="http://schemas.openxmlformats.org/drawingml/2006/main">
              <a:graphicData uri="http://schemas.openxmlformats.org/drawingml/2006/picture">
                <pic:pic xmlns:pic="http://schemas.openxmlformats.org/drawingml/2006/picture">
                  <pic:nvPicPr>
                    <pic:cNvPr id="0" name="image25.png" descr="Bài 1.3 trang 16 Toán 11 Tập 1 | Kết nối tri thức Giải Toán 11"/>
                    <pic:cNvPicPr preferRelativeResize="0"/>
                  </pic:nvPicPr>
                  <pic:blipFill>
                    <a:blip r:embed="rId455"/>
                    <a:srcRect/>
                    <a:stretch>
                      <a:fillRect/>
                    </a:stretch>
                  </pic:blipFill>
                  <pic:spPr>
                    <a:xfrm>
                      <a:off x="0" y="0"/>
                      <a:ext cx="2376798" cy="2246074"/>
                    </a:xfrm>
                    <a:prstGeom prst="rect">
                      <a:avLst/>
                    </a:prstGeom>
                    <a:ln/>
                  </pic:spPr>
                </pic:pic>
              </a:graphicData>
            </a:graphic>
          </wp:inline>
        </w:drawing>
      </w:r>
    </w:p>
    <w:p w14:paraId="6DFBB8B3" w14:textId="6F116025" w:rsidR="005B6BDE" w:rsidRPr="00085E32" w:rsidRDefault="00615421" w:rsidP="008F131A">
      <w:pPr>
        <w:spacing w:after="0"/>
        <w:jc w:val="both"/>
        <w:rPr>
          <w:rFonts w:asciiTheme="majorHAnsi" w:hAnsiTheme="majorHAnsi" w:cstheme="majorHAnsi"/>
          <w:sz w:val="24"/>
          <w:szCs w:val="24"/>
        </w:rPr>
      </w:pPr>
      <w:r w:rsidRPr="00085E32">
        <w:rPr>
          <w:rFonts w:asciiTheme="majorHAnsi" w:hAnsiTheme="majorHAnsi" w:cstheme="majorHAnsi"/>
          <w:sz w:val="24"/>
          <w:szCs w:val="24"/>
        </w:rPr>
        <w:t xml:space="preserve">d) Điểm M trên đường tròn lượng giác biểu diễn góc lượng giác có số đo bằng </w:t>
      </w:r>
      <w:r w:rsidR="00E16AF5" w:rsidRPr="00085E32">
        <w:rPr>
          <w:rFonts w:asciiTheme="majorHAnsi" w:hAnsiTheme="majorHAnsi" w:cstheme="majorHAnsi"/>
          <w:position w:val="-6"/>
        </w:rPr>
        <w:object w:dxaOrig="660" w:dyaOrig="279" w14:anchorId="7F3DA972">
          <v:shape id="_x0000_i1242" type="#_x0000_t75" style="width:33pt;height:14.25pt" o:ole="">
            <v:imagedata r:id="rId456" o:title=""/>
          </v:shape>
          <o:OLEObject Type="Embed" ProgID="Equation.DSMT4" ShapeID="_x0000_i1242" DrawAspect="Content" ObjectID="_1819570605" r:id="rId457"/>
        </w:object>
      </w:r>
      <w:r w:rsidRPr="00085E32">
        <w:rPr>
          <w:rFonts w:asciiTheme="majorHAnsi" w:hAnsiTheme="majorHAnsi" w:cstheme="majorHAnsi"/>
          <w:sz w:val="24"/>
          <w:szCs w:val="24"/>
        </w:rPr>
        <w:t xml:space="preserve"> được xác định trong hình sau:</w:t>
      </w:r>
    </w:p>
    <w:p w14:paraId="6CE99905" w14:textId="77777777" w:rsidR="005B6BDE" w:rsidRPr="00085E32" w:rsidRDefault="00615421" w:rsidP="00804811">
      <w:pPr>
        <w:spacing w:after="0"/>
        <w:jc w:val="center"/>
        <w:rPr>
          <w:rFonts w:asciiTheme="majorHAnsi" w:hAnsiTheme="majorHAnsi" w:cstheme="majorHAnsi"/>
          <w:color w:val="FF0000"/>
          <w:sz w:val="24"/>
          <w:szCs w:val="24"/>
        </w:rPr>
      </w:pPr>
      <w:r w:rsidRPr="00085E32">
        <w:rPr>
          <w:rFonts w:asciiTheme="majorHAnsi" w:hAnsiTheme="majorHAnsi" w:cstheme="majorHAnsi"/>
          <w:noProof/>
          <w:color w:val="FF0000"/>
          <w:sz w:val="24"/>
          <w:szCs w:val="24"/>
        </w:rPr>
        <w:drawing>
          <wp:inline distT="0" distB="0" distL="0" distR="0" wp14:anchorId="3A6AB5F1" wp14:editId="2AD2B9F7">
            <wp:extent cx="2279441" cy="2178870"/>
            <wp:effectExtent l="0" t="0" r="0" b="0"/>
            <wp:docPr id="2135625664" name="image31.png" descr="Bài 1.3 trang 16 Toán 11 Tập 1 | Kết nối tri thức Giải Toán 11"/>
            <wp:cNvGraphicFramePr/>
            <a:graphic xmlns:a="http://schemas.openxmlformats.org/drawingml/2006/main">
              <a:graphicData uri="http://schemas.openxmlformats.org/drawingml/2006/picture">
                <pic:pic xmlns:pic="http://schemas.openxmlformats.org/drawingml/2006/picture">
                  <pic:nvPicPr>
                    <pic:cNvPr id="0" name="image31.png" descr="Bài 1.3 trang 16 Toán 11 Tập 1 | Kết nối tri thức Giải Toán 11"/>
                    <pic:cNvPicPr preferRelativeResize="0"/>
                  </pic:nvPicPr>
                  <pic:blipFill>
                    <a:blip r:embed="rId458"/>
                    <a:srcRect/>
                    <a:stretch>
                      <a:fillRect/>
                    </a:stretch>
                  </pic:blipFill>
                  <pic:spPr>
                    <a:xfrm>
                      <a:off x="0" y="0"/>
                      <a:ext cx="2279441" cy="2178870"/>
                    </a:xfrm>
                    <a:prstGeom prst="rect">
                      <a:avLst/>
                    </a:prstGeom>
                    <a:ln/>
                  </pic:spPr>
                </pic:pic>
              </a:graphicData>
            </a:graphic>
          </wp:inline>
        </w:drawing>
      </w:r>
    </w:p>
    <w:p w14:paraId="58A04788" w14:textId="77777777" w:rsidR="005B6BDE" w:rsidRPr="00085E32" w:rsidRDefault="00615421" w:rsidP="00804811">
      <w:pPr>
        <w:spacing w:after="0"/>
        <w:jc w:val="both"/>
        <w:rPr>
          <w:rFonts w:asciiTheme="majorHAnsi" w:hAnsiTheme="majorHAnsi" w:cstheme="majorHAnsi"/>
          <w:b/>
          <w:sz w:val="24"/>
          <w:szCs w:val="24"/>
        </w:rPr>
      </w:pPr>
      <w:r w:rsidRPr="00085E32">
        <w:rPr>
          <w:rFonts w:asciiTheme="majorHAnsi" w:hAnsiTheme="majorHAnsi" w:cstheme="majorHAnsi"/>
          <w:b/>
          <w:sz w:val="24"/>
          <w:szCs w:val="24"/>
        </w:rPr>
        <w:t>Bài 1.4.</w:t>
      </w:r>
    </w:p>
    <w:p w14:paraId="34850264" w14:textId="28B2BD48" w:rsidR="00454957" w:rsidRPr="00085E32" w:rsidRDefault="00454957" w:rsidP="00804811">
      <w:pPr>
        <w:spacing w:after="0"/>
        <w:jc w:val="both"/>
        <w:rPr>
          <w:rFonts w:asciiTheme="majorHAnsi" w:eastAsia="Calibri" w:hAnsiTheme="majorHAnsi" w:cstheme="majorHAnsi"/>
          <w:bCs/>
          <w:sz w:val="24"/>
          <w:szCs w:val="24"/>
          <w:lang w:val="fr-FR"/>
        </w:rPr>
      </w:pPr>
      <w:r w:rsidRPr="00085E32">
        <w:rPr>
          <w:rFonts w:asciiTheme="majorHAnsi" w:eastAsia="Calibri" w:hAnsiTheme="majorHAnsi" w:cstheme="majorHAnsi"/>
          <w:bCs/>
          <w:sz w:val="24"/>
          <w:szCs w:val="24"/>
          <w:lang w:val="fr-FR"/>
        </w:rPr>
        <w:t xml:space="preserve">a) Vì </w:t>
      </w:r>
      <w:r w:rsidR="00E16AF5" w:rsidRPr="00085E32">
        <w:rPr>
          <w:rFonts w:asciiTheme="majorHAnsi" w:hAnsiTheme="majorHAnsi" w:cstheme="majorHAnsi"/>
          <w:position w:val="-24"/>
        </w:rPr>
        <w:object w:dxaOrig="960" w:dyaOrig="620" w14:anchorId="1297E121">
          <v:shape id="_x0000_i1243" type="#_x0000_t75" style="width:48pt;height:30.75pt" o:ole="">
            <v:imagedata r:id="rId459" o:title=""/>
          </v:shape>
          <o:OLEObject Type="Embed" ProgID="Equation.DSMT4" ShapeID="_x0000_i1243" DrawAspect="Content" ObjectID="_1819570606" r:id="rId460"/>
        </w:object>
      </w:r>
      <w:r w:rsidRPr="00085E32">
        <w:rPr>
          <w:rFonts w:asciiTheme="majorHAnsi" w:eastAsia="Calibri" w:hAnsiTheme="majorHAnsi" w:cstheme="majorHAnsi"/>
          <w:bCs/>
          <w:sz w:val="24"/>
          <w:szCs w:val="24"/>
          <w:lang w:val="fr-FR"/>
        </w:rPr>
        <w:t xml:space="preserve"> nên </w:t>
      </w:r>
      <w:r w:rsidR="00E16AF5" w:rsidRPr="00085E32">
        <w:rPr>
          <w:rFonts w:asciiTheme="majorHAnsi" w:hAnsiTheme="majorHAnsi" w:cstheme="majorHAnsi"/>
          <w:position w:val="-6"/>
        </w:rPr>
        <w:object w:dxaOrig="880" w:dyaOrig="279" w14:anchorId="79625462">
          <v:shape id="_x0000_i1244" type="#_x0000_t75" style="width:44.25pt;height:14.25pt" o:ole="">
            <v:imagedata r:id="rId461" o:title=""/>
          </v:shape>
          <o:OLEObject Type="Embed" ProgID="Equation.DSMT4" ShapeID="_x0000_i1244" DrawAspect="Content" ObjectID="_1819570607" r:id="rId462"/>
        </w:object>
      </w:r>
      <w:r w:rsidRPr="00085E32">
        <w:rPr>
          <w:rFonts w:asciiTheme="majorHAnsi" w:eastAsia="Calibri" w:hAnsiTheme="majorHAnsi" w:cstheme="majorHAnsi"/>
          <w:bCs/>
          <w:sz w:val="24"/>
          <w:szCs w:val="24"/>
          <w:lang w:val="fr-FR"/>
        </w:rPr>
        <w:t xml:space="preserve">. Mặt khác, từ </w:t>
      </w:r>
      <w:r w:rsidR="00E16AF5" w:rsidRPr="00085E32">
        <w:rPr>
          <w:rFonts w:asciiTheme="majorHAnsi" w:hAnsiTheme="majorHAnsi" w:cstheme="majorHAnsi"/>
          <w:position w:val="-6"/>
        </w:rPr>
        <w:object w:dxaOrig="1719" w:dyaOrig="320" w14:anchorId="118C33BF">
          <v:shape id="_x0000_i1245" type="#_x0000_t75" style="width:86.25pt;height:15.75pt" o:ole="">
            <v:imagedata r:id="rId463" o:title=""/>
          </v:shape>
          <o:OLEObject Type="Embed" ProgID="Equation.DSMT4" ShapeID="_x0000_i1245" DrawAspect="Content" ObjectID="_1819570608" r:id="rId464"/>
        </w:object>
      </w:r>
      <w:r w:rsidRPr="00085E32">
        <w:rPr>
          <w:rFonts w:asciiTheme="majorHAnsi" w:eastAsia="Calibri" w:hAnsiTheme="majorHAnsi" w:cstheme="majorHAnsi"/>
          <w:bCs/>
          <w:sz w:val="24"/>
          <w:szCs w:val="24"/>
          <w:lang w:val="fr-FR"/>
        </w:rPr>
        <w:t>, suy ra :</w:t>
      </w:r>
    </w:p>
    <w:p w14:paraId="6DB97C9C" w14:textId="731B59E4" w:rsidR="00454957" w:rsidRPr="00085E32" w:rsidRDefault="00E16AF5" w:rsidP="00804811">
      <w:pPr>
        <w:spacing w:after="0"/>
        <w:jc w:val="both"/>
        <w:rPr>
          <w:rFonts w:asciiTheme="majorHAnsi" w:eastAsia="Calibri" w:hAnsiTheme="majorHAnsi" w:cstheme="majorHAnsi"/>
          <w:bCs/>
          <w:sz w:val="24"/>
          <w:szCs w:val="24"/>
          <w:lang w:val="fr-FR"/>
        </w:rPr>
      </w:pPr>
      <w:r w:rsidRPr="00085E32">
        <w:rPr>
          <w:rFonts w:asciiTheme="majorHAnsi" w:hAnsiTheme="majorHAnsi" w:cstheme="majorHAnsi"/>
          <w:position w:val="-30"/>
        </w:rPr>
        <w:object w:dxaOrig="3700" w:dyaOrig="800" w14:anchorId="2D791CB7">
          <v:shape id="_x0000_i1246" type="#_x0000_t75" style="width:185.25pt;height:39.75pt" o:ole="">
            <v:imagedata r:id="rId465" o:title=""/>
          </v:shape>
          <o:OLEObject Type="Embed" ProgID="Equation.DSMT4" ShapeID="_x0000_i1246" DrawAspect="Content" ObjectID="_1819570609" r:id="rId466"/>
        </w:object>
      </w:r>
      <w:r w:rsidR="00454957" w:rsidRPr="00085E32">
        <w:rPr>
          <w:rFonts w:asciiTheme="majorHAnsi" w:eastAsia="Calibri" w:hAnsiTheme="majorHAnsi" w:cstheme="majorHAnsi"/>
          <w:bCs/>
          <w:sz w:val="24"/>
          <w:szCs w:val="24"/>
          <w:lang w:val="fr-FR"/>
        </w:rPr>
        <w:t xml:space="preserve"> </w:t>
      </w:r>
    </w:p>
    <w:p w14:paraId="7FEE550B" w14:textId="4B5E811C" w:rsidR="00454957" w:rsidRPr="00085E32" w:rsidRDefault="00454957" w:rsidP="00804811">
      <w:pPr>
        <w:spacing w:after="0"/>
        <w:jc w:val="both"/>
        <w:rPr>
          <w:rFonts w:asciiTheme="majorHAnsi" w:eastAsia="Calibri" w:hAnsiTheme="majorHAnsi" w:cstheme="majorHAnsi"/>
          <w:bCs/>
          <w:sz w:val="24"/>
          <w:szCs w:val="24"/>
          <w:lang w:val="fr-FR"/>
        </w:rPr>
      </w:pPr>
      <w:r w:rsidRPr="00085E32">
        <w:rPr>
          <w:rFonts w:asciiTheme="majorHAnsi" w:eastAsia="Calibri" w:hAnsiTheme="majorHAnsi" w:cstheme="majorHAnsi"/>
          <w:bCs/>
          <w:sz w:val="24"/>
          <w:szCs w:val="24"/>
          <w:lang w:val="fr-FR"/>
        </w:rPr>
        <w:lastRenderedPageBreak/>
        <w:t xml:space="preserve">Do đó, </w:t>
      </w:r>
      <w:r w:rsidR="00E16AF5" w:rsidRPr="00085E32">
        <w:rPr>
          <w:rFonts w:asciiTheme="majorHAnsi" w:hAnsiTheme="majorHAnsi" w:cstheme="majorHAnsi"/>
          <w:position w:val="-54"/>
        </w:rPr>
        <w:object w:dxaOrig="2700" w:dyaOrig="1260" w14:anchorId="2A8EFEF4">
          <v:shape id="_x0000_i1247" type="#_x0000_t75" style="width:135pt;height:63pt" o:ole="">
            <v:imagedata r:id="rId467" o:title=""/>
          </v:shape>
          <o:OLEObject Type="Embed" ProgID="Equation.DSMT4" ShapeID="_x0000_i1247" DrawAspect="Content" ObjectID="_1819570610" r:id="rId468"/>
        </w:object>
      </w:r>
      <w:r w:rsidRPr="00085E32">
        <w:rPr>
          <w:rFonts w:asciiTheme="majorHAnsi" w:eastAsia="Calibri" w:hAnsiTheme="majorHAnsi" w:cstheme="majorHAnsi"/>
          <w:bCs/>
          <w:sz w:val="24"/>
          <w:szCs w:val="24"/>
          <w:lang w:val="fr-FR"/>
        </w:rPr>
        <w:t xml:space="preserve"> và </w:t>
      </w:r>
      <w:r w:rsidR="00E16AF5" w:rsidRPr="00085E32">
        <w:rPr>
          <w:rFonts w:asciiTheme="majorHAnsi" w:hAnsiTheme="majorHAnsi" w:cstheme="majorHAnsi"/>
          <w:position w:val="-28"/>
        </w:rPr>
        <w:object w:dxaOrig="2560" w:dyaOrig="720" w14:anchorId="52CB433F">
          <v:shape id="_x0000_i1248" type="#_x0000_t75" style="width:128.25pt;height:36pt" o:ole="">
            <v:imagedata r:id="rId469" o:title=""/>
          </v:shape>
          <o:OLEObject Type="Embed" ProgID="Equation.DSMT4" ShapeID="_x0000_i1248" DrawAspect="Content" ObjectID="_1819570611" r:id="rId470"/>
        </w:object>
      </w:r>
      <w:r w:rsidRPr="00085E32">
        <w:rPr>
          <w:rFonts w:asciiTheme="majorHAnsi" w:eastAsia="Calibri" w:hAnsiTheme="majorHAnsi" w:cstheme="majorHAnsi"/>
          <w:bCs/>
          <w:sz w:val="24"/>
          <w:szCs w:val="24"/>
          <w:lang w:val="fr-FR"/>
        </w:rPr>
        <w:t>.</w:t>
      </w:r>
    </w:p>
    <w:p w14:paraId="7541883F" w14:textId="4191DD5B" w:rsidR="00454957" w:rsidRPr="00085E32" w:rsidRDefault="00454957" w:rsidP="00804811">
      <w:pPr>
        <w:spacing w:after="0"/>
        <w:jc w:val="both"/>
        <w:rPr>
          <w:rFonts w:asciiTheme="majorHAnsi" w:eastAsia="Calibri" w:hAnsiTheme="majorHAnsi" w:cstheme="majorHAnsi"/>
          <w:bCs/>
          <w:sz w:val="24"/>
          <w:szCs w:val="24"/>
          <w:lang w:val="fr-FR"/>
        </w:rPr>
      </w:pPr>
      <w:r w:rsidRPr="00085E32">
        <w:rPr>
          <w:rFonts w:asciiTheme="majorHAnsi" w:eastAsia="Calibri" w:hAnsiTheme="majorHAnsi" w:cstheme="majorHAnsi"/>
          <w:bCs/>
          <w:sz w:val="24"/>
          <w:szCs w:val="24"/>
          <w:lang w:val="fr-FR"/>
        </w:rPr>
        <w:t xml:space="preserve">b) Vì </w:t>
      </w:r>
      <w:r w:rsidR="00E16AF5" w:rsidRPr="00085E32">
        <w:rPr>
          <w:rFonts w:asciiTheme="majorHAnsi" w:hAnsiTheme="majorHAnsi" w:cstheme="majorHAnsi"/>
          <w:position w:val="-24"/>
        </w:rPr>
        <w:object w:dxaOrig="980" w:dyaOrig="620" w14:anchorId="668E16F8">
          <v:shape id="_x0000_i1249" type="#_x0000_t75" style="width:48.75pt;height:30.75pt" o:ole="">
            <v:imagedata r:id="rId471" o:title=""/>
          </v:shape>
          <o:OLEObject Type="Embed" ProgID="Equation.DSMT4" ShapeID="_x0000_i1249" DrawAspect="Content" ObjectID="_1819570612" r:id="rId472"/>
        </w:object>
      </w:r>
      <w:r w:rsidRPr="00085E32">
        <w:rPr>
          <w:rFonts w:asciiTheme="majorHAnsi" w:eastAsia="Calibri" w:hAnsiTheme="majorHAnsi" w:cstheme="majorHAnsi"/>
          <w:bCs/>
          <w:sz w:val="24"/>
          <w:szCs w:val="24"/>
          <w:lang w:val="fr-FR"/>
        </w:rPr>
        <w:t xml:space="preserve"> nên </w:t>
      </w:r>
      <w:r w:rsidR="00E16AF5" w:rsidRPr="00085E32">
        <w:rPr>
          <w:rFonts w:asciiTheme="majorHAnsi" w:hAnsiTheme="majorHAnsi" w:cstheme="majorHAnsi"/>
          <w:position w:val="-6"/>
        </w:rPr>
        <w:object w:dxaOrig="900" w:dyaOrig="279" w14:anchorId="28750C0D">
          <v:shape id="_x0000_i1250" type="#_x0000_t75" style="width:45pt;height:14.25pt" o:ole="">
            <v:imagedata r:id="rId473" o:title=""/>
          </v:shape>
          <o:OLEObject Type="Embed" ProgID="Equation.DSMT4" ShapeID="_x0000_i1250" DrawAspect="Content" ObjectID="_1819570613" r:id="rId474"/>
        </w:object>
      </w:r>
      <w:r w:rsidRPr="00085E32">
        <w:rPr>
          <w:rFonts w:asciiTheme="majorHAnsi" w:eastAsia="Calibri" w:hAnsiTheme="majorHAnsi" w:cstheme="majorHAnsi"/>
          <w:bCs/>
          <w:sz w:val="24"/>
          <w:szCs w:val="24"/>
          <w:lang w:val="fr-FR"/>
        </w:rPr>
        <w:t xml:space="preserve">. Mặt khác, từ </w:t>
      </w:r>
      <w:r w:rsidR="00E16AF5" w:rsidRPr="00085E32">
        <w:rPr>
          <w:rFonts w:asciiTheme="majorHAnsi" w:hAnsiTheme="majorHAnsi" w:cstheme="majorHAnsi"/>
          <w:position w:val="-6"/>
        </w:rPr>
        <w:object w:dxaOrig="1719" w:dyaOrig="320" w14:anchorId="7D05CEEC">
          <v:shape id="_x0000_i1251" type="#_x0000_t75" style="width:86.25pt;height:15.75pt" o:ole="">
            <v:imagedata r:id="rId475" o:title=""/>
          </v:shape>
          <o:OLEObject Type="Embed" ProgID="Equation.DSMT4" ShapeID="_x0000_i1251" DrawAspect="Content" ObjectID="_1819570614" r:id="rId476"/>
        </w:object>
      </w:r>
      <w:r w:rsidRPr="00085E32">
        <w:rPr>
          <w:rFonts w:asciiTheme="majorHAnsi" w:eastAsia="Calibri" w:hAnsiTheme="majorHAnsi" w:cstheme="majorHAnsi"/>
          <w:bCs/>
          <w:sz w:val="24"/>
          <w:szCs w:val="24"/>
          <w:lang w:val="fr-FR"/>
        </w:rPr>
        <w:t>, suy ra :</w:t>
      </w:r>
    </w:p>
    <w:p w14:paraId="6E14BF76" w14:textId="0EF9CD48" w:rsidR="00454957" w:rsidRPr="00085E32" w:rsidRDefault="00E16AF5" w:rsidP="00804811">
      <w:pPr>
        <w:spacing w:after="0"/>
        <w:jc w:val="both"/>
        <w:rPr>
          <w:rFonts w:asciiTheme="majorHAnsi" w:eastAsia="Calibri" w:hAnsiTheme="majorHAnsi" w:cstheme="majorHAnsi"/>
          <w:bCs/>
          <w:sz w:val="24"/>
          <w:szCs w:val="24"/>
          <w:lang w:val="fr-FR"/>
        </w:rPr>
      </w:pPr>
      <w:r w:rsidRPr="00085E32">
        <w:rPr>
          <w:rFonts w:asciiTheme="majorHAnsi" w:hAnsiTheme="majorHAnsi" w:cstheme="majorHAnsi"/>
          <w:position w:val="-30"/>
        </w:rPr>
        <w:object w:dxaOrig="3879" w:dyaOrig="800" w14:anchorId="69A920B3">
          <v:shape id="_x0000_i1252" type="#_x0000_t75" style="width:194.25pt;height:39.75pt" o:ole="">
            <v:imagedata r:id="rId477" o:title=""/>
          </v:shape>
          <o:OLEObject Type="Embed" ProgID="Equation.DSMT4" ShapeID="_x0000_i1252" DrawAspect="Content" ObjectID="_1819570615" r:id="rId478"/>
        </w:object>
      </w:r>
      <w:r w:rsidR="00454957" w:rsidRPr="00085E32">
        <w:rPr>
          <w:rFonts w:asciiTheme="majorHAnsi" w:eastAsia="Calibri" w:hAnsiTheme="majorHAnsi" w:cstheme="majorHAnsi"/>
          <w:bCs/>
          <w:sz w:val="24"/>
          <w:szCs w:val="24"/>
          <w:lang w:val="fr-FR"/>
        </w:rPr>
        <w:t xml:space="preserve"> </w:t>
      </w:r>
    </w:p>
    <w:p w14:paraId="2D020555" w14:textId="4E000189" w:rsidR="00454957" w:rsidRPr="00085E32" w:rsidRDefault="00454957" w:rsidP="00804811">
      <w:pPr>
        <w:spacing w:after="0"/>
        <w:jc w:val="both"/>
        <w:rPr>
          <w:rFonts w:asciiTheme="majorHAnsi" w:eastAsia="Calibri" w:hAnsiTheme="majorHAnsi" w:cstheme="majorHAnsi"/>
          <w:bCs/>
          <w:sz w:val="24"/>
          <w:szCs w:val="24"/>
          <w:lang w:val="fr-FR"/>
        </w:rPr>
      </w:pPr>
      <w:r w:rsidRPr="00085E32">
        <w:rPr>
          <w:rFonts w:asciiTheme="majorHAnsi" w:eastAsia="Calibri" w:hAnsiTheme="majorHAnsi" w:cstheme="majorHAnsi"/>
          <w:bCs/>
          <w:sz w:val="24"/>
          <w:szCs w:val="24"/>
          <w:lang w:val="fr-FR"/>
        </w:rPr>
        <w:t xml:space="preserve">Do đó, </w:t>
      </w:r>
      <w:r w:rsidR="00E16AF5" w:rsidRPr="00085E32">
        <w:rPr>
          <w:rFonts w:asciiTheme="majorHAnsi" w:hAnsiTheme="majorHAnsi" w:cstheme="majorHAnsi"/>
          <w:position w:val="-60"/>
        </w:rPr>
        <w:object w:dxaOrig="2940" w:dyaOrig="1260" w14:anchorId="5B05A6F4">
          <v:shape id="_x0000_i1253" type="#_x0000_t75" style="width:147pt;height:63pt" o:ole="">
            <v:imagedata r:id="rId479" o:title=""/>
          </v:shape>
          <o:OLEObject Type="Embed" ProgID="Equation.DSMT4" ShapeID="_x0000_i1253" DrawAspect="Content" ObjectID="_1819570616" r:id="rId480"/>
        </w:object>
      </w:r>
      <w:r w:rsidRPr="00085E32">
        <w:rPr>
          <w:rFonts w:asciiTheme="majorHAnsi" w:eastAsia="Calibri" w:hAnsiTheme="majorHAnsi" w:cstheme="majorHAnsi"/>
          <w:bCs/>
          <w:sz w:val="24"/>
          <w:szCs w:val="24"/>
          <w:lang w:val="fr-FR"/>
        </w:rPr>
        <w:t xml:space="preserve"> và </w:t>
      </w:r>
      <w:r w:rsidR="00E16AF5" w:rsidRPr="00085E32">
        <w:rPr>
          <w:rFonts w:asciiTheme="majorHAnsi" w:hAnsiTheme="majorHAnsi" w:cstheme="majorHAnsi"/>
          <w:position w:val="-24"/>
        </w:rPr>
        <w:object w:dxaOrig="2020" w:dyaOrig="680" w14:anchorId="578C7DAC">
          <v:shape id="_x0000_i1254" type="#_x0000_t75" style="width:101.25pt;height:33.75pt" o:ole="">
            <v:imagedata r:id="rId481" o:title=""/>
          </v:shape>
          <o:OLEObject Type="Embed" ProgID="Equation.DSMT4" ShapeID="_x0000_i1254" DrawAspect="Content" ObjectID="_1819570617" r:id="rId482"/>
        </w:object>
      </w:r>
    </w:p>
    <w:p w14:paraId="41936445" w14:textId="3FAA13D3" w:rsidR="00454957" w:rsidRPr="00085E32" w:rsidRDefault="00454957" w:rsidP="00804811">
      <w:pPr>
        <w:spacing w:after="0"/>
        <w:jc w:val="both"/>
        <w:rPr>
          <w:rFonts w:asciiTheme="majorHAnsi" w:eastAsia="Calibri" w:hAnsiTheme="majorHAnsi" w:cstheme="majorHAnsi"/>
          <w:bCs/>
          <w:sz w:val="24"/>
          <w:szCs w:val="24"/>
          <w:lang w:val="fr-FR"/>
        </w:rPr>
      </w:pPr>
      <w:r w:rsidRPr="00085E32">
        <w:rPr>
          <w:rFonts w:asciiTheme="majorHAnsi" w:eastAsia="Calibri" w:hAnsiTheme="majorHAnsi" w:cstheme="majorHAnsi"/>
          <w:bCs/>
          <w:sz w:val="24"/>
          <w:szCs w:val="24"/>
          <w:lang w:val="fr-FR"/>
        </w:rPr>
        <w:t xml:space="preserve">c) Ta có : </w:t>
      </w:r>
      <w:r w:rsidR="00E16AF5" w:rsidRPr="00085E32">
        <w:rPr>
          <w:rFonts w:asciiTheme="majorHAnsi" w:hAnsiTheme="majorHAnsi" w:cstheme="majorHAnsi"/>
          <w:position w:val="-28"/>
        </w:rPr>
        <w:object w:dxaOrig="2420" w:dyaOrig="720" w14:anchorId="7BD7F33F">
          <v:shape id="_x0000_i1255" type="#_x0000_t75" style="width:120.75pt;height:36pt" o:ole="">
            <v:imagedata r:id="rId483" o:title=""/>
          </v:shape>
          <o:OLEObject Type="Embed" ProgID="Equation.DSMT4" ShapeID="_x0000_i1255" DrawAspect="Content" ObjectID="_1819570618" r:id="rId484"/>
        </w:object>
      </w:r>
    </w:p>
    <w:p w14:paraId="4E7A9577" w14:textId="6E58A110" w:rsidR="00454957" w:rsidRPr="00085E32" w:rsidRDefault="00454957" w:rsidP="00804811">
      <w:pPr>
        <w:spacing w:after="0"/>
        <w:jc w:val="both"/>
        <w:rPr>
          <w:rFonts w:asciiTheme="majorHAnsi" w:eastAsia="Calibri" w:hAnsiTheme="majorHAnsi" w:cstheme="majorHAnsi"/>
          <w:bCs/>
          <w:sz w:val="24"/>
          <w:szCs w:val="24"/>
          <w:lang w:val="fr-FR"/>
        </w:rPr>
      </w:pPr>
      <w:r w:rsidRPr="00085E32">
        <w:rPr>
          <w:rFonts w:asciiTheme="majorHAnsi" w:eastAsia="Calibri" w:hAnsiTheme="majorHAnsi" w:cstheme="majorHAnsi"/>
          <w:bCs/>
          <w:sz w:val="24"/>
          <w:szCs w:val="24"/>
          <w:lang w:val="fr-FR"/>
        </w:rPr>
        <w:t xml:space="preserve">Vì </w:t>
      </w:r>
      <w:r w:rsidR="00E16AF5" w:rsidRPr="00085E32">
        <w:rPr>
          <w:rFonts w:asciiTheme="majorHAnsi" w:hAnsiTheme="majorHAnsi" w:cstheme="majorHAnsi"/>
          <w:position w:val="-24"/>
        </w:rPr>
        <w:object w:dxaOrig="1080" w:dyaOrig="620" w14:anchorId="3F2182A9">
          <v:shape id="_x0000_i1256" type="#_x0000_t75" style="width:54pt;height:30.75pt" o:ole="">
            <v:imagedata r:id="rId485" o:title=""/>
          </v:shape>
          <o:OLEObject Type="Embed" ProgID="Equation.DSMT4" ShapeID="_x0000_i1256" DrawAspect="Content" ObjectID="_1819570619" r:id="rId486"/>
        </w:object>
      </w:r>
      <w:r w:rsidRPr="00085E32">
        <w:rPr>
          <w:rFonts w:asciiTheme="majorHAnsi" w:eastAsia="Calibri" w:hAnsiTheme="majorHAnsi" w:cstheme="majorHAnsi"/>
          <w:bCs/>
          <w:sz w:val="24"/>
          <w:szCs w:val="24"/>
          <w:lang w:val="fr-FR"/>
        </w:rPr>
        <w:t xml:space="preserve"> nên </w:t>
      </w:r>
      <w:r w:rsidR="00E16AF5" w:rsidRPr="00085E32">
        <w:rPr>
          <w:rFonts w:asciiTheme="majorHAnsi" w:hAnsiTheme="majorHAnsi" w:cstheme="majorHAnsi"/>
          <w:position w:val="-6"/>
        </w:rPr>
        <w:object w:dxaOrig="900" w:dyaOrig="279" w14:anchorId="0DD843BE">
          <v:shape id="_x0000_i1257" type="#_x0000_t75" style="width:45pt;height:14.25pt" o:ole="">
            <v:imagedata r:id="rId487" o:title=""/>
          </v:shape>
          <o:OLEObject Type="Embed" ProgID="Equation.DSMT4" ShapeID="_x0000_i1257" DrawAspect="Content" ObjectID="_1819570620" r:id="rId488"/>
        </w:object>
      </w:r>
      <w:r w:rsidRPr="00085E32">
        <w:rPr>
          <w:rFonts w:asciiTheme="majorHAnsi" w:eastAsia="Calibri" w:hAnsiTheme="majorHAnsi" w:cstheme="majorHAnsi"/>
          <w:bCs/>
          <w:sz w:val="24"/>
          <w:szCs w:val="24"/>
          <w:lang w:val="fr-FR"/>
        </w:rPr>
        <w:t xml:space="preserve">. Mặt khác, từ </w:t>
      </w:r>
      <w:r w:rsidR="00E16AF5" w:rsidRPr="00085E32">
        <w:rPr>
          <w:rFonts w:asciiTheme="majorHAnsi" w:hAnsiTheme="majorHAnsi" w:cstheme="majorHAnsi"/>
          <w:position w:val="-24"/>
        </w:rPr>
        <w:object w:dxaOrig="1780" w:dyaOrig="620" w14:anchorId="254B49FF">
          <v:shape id="_x0000_i1258" type="#_x0000_t75" style="width:89.25pt;height:30.75pt" o:ole="">
            <v:imagedata r:id="rId489" o:title=""/>
          </v:shape>
          <o:OLEObject Type="Embed" ProgID="Equation.DSMT4" ShapeID="_x0000_i1258" DrawAspect="Content" ObjectID="_1819570621" r:id="rId490"/>
        </w:object>
      </w:r>
      <w:r w:rsidRPr="00085E32">
        <w:rPr>
          <w:rFonts w:asciiTheme="majorHAnsi" w:eastAsia="Calibri" w:hAnsiTheme="majorHAnsi" w:cstheme="majorHAnsi"/>
          <w:bCs/>
          <w:sz w:val="24"/>
          <w:szCs w:val="24"/>
          <w:lang w:val="fr-FR"/>
        </w:rPr>
        <w:t xml:space="preserve"> suy ra</w:t>
      </w:r>
    </w:p>
    <w:p w14:paraId="4FC4CD5F" w14:textId="29EF84BD" w:rsidR="00454957" w:rsidRPr="00085E32" w:rsidRDefault="00E16AF5" w:rsidP="00804811">
      <w:pPr>
        <w:spacing w:after="0"/>
        <w:jc w:val="both"/>
        <w:rPr>
          <w:rFonts w:asciiTheme="majorHAnsi" w:eastAsia="Calibri" w:hAnsiTheme="majorHAnsi" w:cstheme="majorHAnsi"/>
          <w:bCs/>
          <w:sz w:val="24"/>
          <w:szCs w:val="24"/>
          <w:lang w:val="fr-FR"/>
        </w:rPr>
      </w:pPr>
      <w:r w:rsidRPr="00085E32">
        <w:rPr>
          <w:rFonts w:asciiTheme="majorHAnsi" w:hAnsiTheme="majorHAnsi" w:cstheme="majorHAnsi"/>
          <w:position w:val="-48"/>
        </w:rPr>
        <w:object w:dxaOrig="4220" w:dyaOrig="920" w14:anchorId="39DB5519">
          <v:shape id="_x0000_i1259" type="#_x0000_t75" style="width:210.75pt;height:45.75pt" o:ole="">
            <v:imagedata r:id="rId491" o:title=""/>
          </v:shape>
          <o:OLEObject Type="Embed" ProgID="Equation.DSMT4" ShapeID="_x0000_i1259" DrawAspect="Content" ObjectID="_1819570622" r:id="rId492"/>
        </w:object>
      </w:r>
      <w:r w:rsidR="00454957" w:rsidRPr="00085E32">
        <w:rPr>
          <w:rFonts w:asciiTheme="majorHAnsi" w:eastAsia="Calibri" w:hAnsiTheme="majorHAnsi" w:cstheme="majorHAnsi"/>
          <w:bCs/>
          <w:sz w:val="24"/>
          <w:szCs w:val="24"/>
          <w:lang w:val="fr-FR"/>
        </w:rPr>
        <w:t xml:space="preserve"> </w:t>
      </w:r>
    </w:p>
    <w:p w14:paraId="4C0798DE" w14:textId="6379DC8B" w:rsidR="00454957" w:rsidRPr="00085E32" w:rsidRDefault="00454957" w:rsidP="00804811">
      <w:pPr>
        <w:spacing w:after="0"/>
        <w:jc w:val="both"/>
        <w:rPr>
          <w:rFonts w:asciiTheme="majorHAnsi" w:eastAsia="Calibri" w:hAnsiTheme="majorHAnsi" w:cstheme="majorHAnsi"/>
          <w:bCs/>
          <w:sz w:val="24"/>
          <w:szCs w:val="24"/>
          <w:lang w:val="fr-FR"/>
        </w:rPr>
      </w:pPr>
      <w:r w:rsidRPr="00085E32">
        <w:rPr>
          <w:rFonts w:asciiTheme="majorHAnsi" w:eastAsia="Calibri" w:hAnsiTheme="majorHAnsi" w:cstheme="majorHAnsi"/>
          <w:bCs/>
          <w:sz w:val="24"/>
          <w:szCs w:val="24"/>
          <w:lang w:val="fr-FR"/>
        </w:rPr>
        <w:t xml:space="preserve">Mà </w:t>
      </w:r>
      <w:r w:rsidR="00E16AF5" w:rsidRPr="00085E32">
        <w:rPr>
          <w:rFonts w:asciiTheme="majorHAnsi" w:hAnsiTheme="majorHAnsi" w:cstheme="majorHAnsi"/>
          <w:position w:val="-34"/>
        </w:rPr>
        <w:object w:dxaOrig="5520" w:dyaOrig="800" w14:anchorId="4CC6D624">
          <v:shape id="_x0000_i1260" type="#_x0000_t75" style="width:276pt;height:39.75pt" o:ole="">
            <v:imagedata r:id="rId493" o:title=""/>
          </v:shape>
          <o:OLEObject Type="Embed" ProgID="Equation.DSMT4" ShapeID="_x0000_i1260" DrawAspect="Content" ObjectID="_1819570623" r:id="rId494"/>
        </w:object>
      </w:r>
      <w:r w:rsidRPr="00085E32">
        <w:rPr>
          <w:rFonts w:asciiTheme="majorHAnsi" w:eastAsia="Calibri" w:hAnsiTheme="majorHAnsi" w:cstheme="majorHAnsi"/>
          <w:bCs/>
          <w:sz w:val="24"/>
          <w:szCs w:val="24"/>
          <w:lang w:val="fr-FR"/>
        </w:rPr>
        <w:t>.</w:t>
      </w:r>
    </w:p>
    <w:p w14:paraId="5A8050F1" w14:textId="12674421" w:rsidR="00454957" w:rsidRPr="00085E32" w:rsidRDefault="00454957" w:rsidP="00804811">
      <w:pPr>
        <w:spacing w:after="0"/>
        <w:jc w:val="both"/>
        <w:rPr>
          <w:rFonts w:asciiTheme="majorHAnsi" w:eastAsia="Calibri" w:hAnsiTheme="majorHAnsi" w:cstheme="majorHAnsi"/>
          <w:bCs/>
          <w:sz w:val="24"/>
          <w:szCs w:val="24"/>
          <w:lang w:val="fr-FR"/>
        </w:rPr>
      </w:pPr>
      <w:r w:rsidRPr="00085E32">
        <w:rPr>
          <w:rFonts w:asciiTheme="majorHAnsi" w:eastAsia="Calibri" w:hAnsiTheme="majorHAnsi" w:cstheme="majorHAnsi"/>
          <w:bCs/>
          <w:sz w:val="24"/>
          <w:szCs w:val="24"/>
          <w:lang w:val="fr-FR"/>
        </w:rPr>
        <w:t xml:space="preserve">d) Ta có : </w:t>
      </w:r>
      <w:r w:rsidR="00E16AF5" w:rsidRPr="00085E32">
        <w:rPr>
          <w:rFonts w:asciiTheme="majorHAnsi" w:hAnsiTheme="majorHAnsi" w:cstheme="majorHAnsi"/>
          <w:position w:val="-58"/>
        </w:rPr>
        <w:object w:dxaOrig="2740" w:dyaOrig="960" w14:anchorId="6546E47B">
          <v:shape id="_x0000_i1261" type="#_x0000_t75" style="width:137.25pt;height:48pt" o:ole="">
            <v:imagedata r:id="rId495" o:title=""/>
          </v:shape>
          <o:OLEObject Type="Embed" ProgID="Equation.DSMT4" ShapeID="_x0000_i1261" DrawAspect="Content" ObjectID="_1819570624" r:id="rId496"/>
        </w:object>
      </w:r>
    </w:p>
    <w:p w14:paraId="07AE14A8" w14:textId="4B13D1B3" w:rsidR="00454957" w:rsidRPr="00085E32" w:rsidRDefault="00454957" w:rsidP="00804811">
      <w:pPr>
        <w:spacing w:after="0"/>
        <w:jc w:val="both"/>
        <w:rPr>
          <w:rFonts w:asciiTheme="majorHAnsi" w:eastAsia="Calibri" w:hAnsiTheme="majorHAnsi" w:cstheme="majorHAnsi"/>
          <w:bCs/>
          <w:sz w:val="24"/>
          <w:szCs w:val="24"/>
          <w:lang w:val="fr-FR"/>
        </w:rPr>
      </w:pPr>
      <w:r w:rsidRPr="00085E32">
        <w:rPr>
          <w:rFonts w:asciiTheme="majorHAnsi" w:eastAsia="Calibri" w:hAnsiTheme="majorHAnsi" w:cstheme="majorHAnsi"/>
          <w:bCs/>
          <w:sz w:val="24"/>
          <w:szCs w:val="24"/>
          <w:lang w:val="fr-FR"/>
        </w:rPr>
        <w:t xml:space="preserve">Vì </w:t>
      </w:r>
      <w:r w:rsidR="00E16AF5" w:rsidRPr="00085E32">
        <w:rPr>
          <w:rFonts w:asciiTheme="majorHAnsi" w:hAnsiTheme="majorHAnsi" w:cstheme="majorHAnsi"/>
          <w:position w:val="-24"/>
        </w:rPr>
        <w:object w:dxaOrig="1200" w:dyaOrig="620" w14:anchorId="53F261FF">
          <v:shape id="_x0000_i1262" type="#_x0000_t75" style="width:60pt;height:30.75pt" o:ole="">
            <v:imagedata r:id="rId497" o:title=""/>
          </v:shape>
          <o:OLEObject Type="Embed" ProgID="Equation.DSMT4" ShapeID="_x0000_i1262" DrawAspect="Content" ObjectID="_1819570625" r:id="rId498"/>
        </w:object>
      </w:r>
      <w:r w:rsidRPr="00085E32">
        <w:rPr>
          <w:rFonts w:asciiTheme="majorHAnsi" w:eastAsia="Calibri" w:hAnsiTheme="majorHAnsi" w:cstheme="majorHAnsi"/>
          <w:bCs/>
          <w:sz w:val="24"/>
          <w:szCs w:val="24"/>
          <w:lang w:val="fr-FR"/>
        </w:rPr>
        <w:t xml:space="preserve"> nên </w:t>
      </w:r>
      <w:r w:rsidR="00E16AF5" w:rsidRPr="00085E32">
        <w:rPr>
          <w:rFonts w:asciiTheme="majorHAnsi" w:hAnsiTheme="majorHAnsi" w:cstheme="majorHAnsi"/>
          <w:position w:val="-6"/>
        </w:rPr>
        <w:object w:dxaOrig="960" w:dyaOrig="279" w14:anchorId="7D7581E1">
          <v:shape id="_x0000_i1263" type="#_x0000_t75" style="width:48pt;height:14.25pt" o:ole="">
            <v:imagedata r:id="rId499" o:title=""/>
          </v:shape>
          <o:OLEObject Type="Embed" ProgID="Equation.DSMT4" ShapeID="_x0000_i1263" DrawAspect="Content" ObjectID="_1819570626" r:id="rId500"/>
        </w:object>
      </w:r>
      <w:r w:rsidRPr="00085E32">
        <w:rPr>
          <w:rFonts w:asciiTheme="majorHAnsi" w:eastAsia="Calibri" w:hAnsiTheme="majorHAnsi" w:cstheme="majorHAnsi"/>
          <w:bCs/>
          <w:sz w:val="24"/>
          <w:szCs w:val="24"/>
          <w:lang w:val="fr-FR"/>
        </w:rPr>
        <w:t xml:space="preserve"> Mặt khác. Từ </w:t>
      </w:r>
      <w:r w:rsidR="00E16AF5" w:rsidRPr="00085E32">
        <w:rPr>
          <w:rFonts w:asciiTheme="majorHAnsi" w:hAnsiTheme="majorHAnsi" w:cstheme="majorHAnsi"/>
          <w:position w:val="-24"/>
        </w:rPr>
        <w:object w:dxaOrig="1780" w:dyaOrig="620" w14:anchorId="7BC52FB7">
          <v:shape id="_x0000_i1264" type="#_x0000_t75" style="width:89.25pt;height:30.75pt" o:ole="">
            <v:imagedata r:id="rId501" o:title=""/>
          </v:shape>
          <o:OLEObject Type="Embed" ProgID="Equation.DSMT4" ShapeID="_x0000_i1264" DrawAspect="Content" ObjectID="_1819570627" r:id="rId502"/>
        </w:object>
      </w:r>
      <w:r w:rsidRPr="00085E32">
        <w:rPr>
          <w:rFonts w:asciiTheme="majorHAnsi" w:eastAsia="Calibri" w:hAnsiTheme="majorHAnsi" w:cstheme="majorHAnsi"/>
          <w:bCs/>
          <w:sz w:val="24"/>
          <w:szCs w:val="24"/>
          <w:lang w:val="fr-FR"/>
        </w:rPr>
        <w:t xml:space="preserve"> suy ra :</w:t>
      </w:r>
    </w:p>
    <w:p w14:paraId="3C5B221C" w14:textId="61E5CAE0" w:rsidR="00454957" w:rsidRPr="00085E32" w:rsidRDefault="00E16AF5" w:rsidP="00804811">
      <w:pPr>
        <w:spacing w:after="0"/>
        <w:jc w:val="both"/>
        <w:rPr>
          <w:rFonts w:asciiTheme="majorHAnsi" w:eastAsia="Calibri" w:hAnsiTheme="majorHAnsi" w:cstheme="majorHAnsi"/>
          <w:bCs/>
          <w:sz w:val="24"/>
          <w:szCs w:val="24"/>
          <w:lang w:val="fr-FR"/>
        </w:rPr>
      </w:pPr>
      <w:r w:rsidRPr="00085E32">
        <w:rPr>
          <w:rFonts w:asciiTheme="majorHAnsi" w:hAnsiTheme="majorHAnsi" w:cstheme="majorHAnsi"/>
          <w:position w:val="-48"/>
        </w:rPr>
        <w:object w:dxaOrig="3920" w:dyaOrig="920" w14:anchorId="485BF423">
          <v:shape id="_x0000_i1265" type="#_x0000_t75" style="width:195.75pt;height:45.75pt" o:ole="">
            <v:imagedata r:id="rId503" o:title=""/>
          </v:shape>
          <o:OLEObject Type="Embed" ProgID="Equation.DSMT4" ShapeID="_x0000_i1265" DrawAspect="Content" ObjectID="_1819570628" r:id="rId504"/>
        </w:object>
      </w:r>
      <w:r w:rsidR="00454957" w:rsidRPr="00085E32">
        <w:rPr>
          <w:rFonts w:asciiTheme="majorHAnsi" w:eastAsia="Calibri" w:hAnsiTheme="majorHAnsi" w:cstheme="majorHAnsi"/>
          <w:bCs/>
          <w:sz w:val="24"/>
          <w:szCs w:val="24"/>
          <w:lang w:val="fr-FR"/>
        </w:rPr>
        <w:t xml:space="preserve"> </w:t>
      </w:r>
    </w:p>
    <w:p w14:paraId="0F38650A" w14:textId="134477C3" w:rsidR="00454957" w:rsidRPr="00085E32" w:rsidRDefault="00454957" w:rsidP="00804811">
      <w:pPr>
        <w:spacing w:after="0"/>
        <w:jc w:val="both"/>
        <w:rPr>
          <w:rFonts w:asciiTheme="majorHAnsi" w:eastAsia="Calibri" w:hAnsiTheme="majorHAnsi" w:cstheme="majorHAnsi"/>
          <w:bCs/>
          <w:sz w:val="24"/>
          <w:szCs w:val="24"/>
          <w:lang w:val="fr-FR"/>
        </w:rPr>
      </w:pPr>
      <w:r w:rsidRPr="00085E32">
        <w:rPr>
          <w:rFonts w:asciiTheme="majorHAnsi" w:eastAsia="Calibri" w:hAnsiTheme="majorHAnsi" w:cstheme="majorHAnsi"/>
          <w:bCs/>
          <w:sz w:val="24"/>
          <w:szCs w:val="24"/>
          <w:lang w:val="fr-FR"/>
        </w:rPr>
        <w:t xml:space="preserve"> Mà </w:t>
      </w:r>
      <w:r w:rsidR="00E16AF5" w:rsidRPr="00085E32">
        <w:rPr>
          <w:rFonts w:asciiTheme="majorHAnsi" w:hAnsiTheme="majorHAnsi" w:cstheme="majorHAnsi"/>
          <w:position w:val="-34"/>
        </w:rPr>
        <w:object w:dxaOrig="5380" w:dyaOrig="800" w14:anchorId="467039B4">
          <v:shape id="_x0000_i1266" type="#_x0000_t75" style="width:269.25pt;height:39.75pt" o:ole="">
            <v:imagedata r:id="rId505" o:title=""/>
          </v:shape>
          <o:OLEObject Type="Embed" ProgID="Equation.DSMT4" ShapeID="_x0000_i1266" DrawAspect="Content" ObjectID="_1819570629" r:id="rId506"/>
        </w:object>
      </w:r>
      <w:r w:rsidRPr="00085E32">
        <w:rPr>
          <w:rFonts w:asciiTheme="majorHAnsi" w:eastAsia="Calibri" w:hAnsiTheme="majorHAnsi" w:cstheme="majorHAnsi"/>
          <w:bCs/>
          <w:sz w:val="24"/>
          <w:szCs w:val="24"/>
          <w:lang w:val="fr-FR"/>
        </w:rPr>
        <w:t xml:space="preserve">. </w:t>
      </w:r>
    </w:p>
    <w:p w14:paraId="3918EEC2" w14:textId="77777777" w:rsidR="005B6BDE" w:rsidRPr="00085E32" w:rsidRDefault="00615421" w:rsidP="00804811">
      <w:pPr>
        <w:spacing w:after="0"/>
        <w:jc w:val="both"/>
        <w:rPr>
          <w:rFonts w:asciiTheme="majorHAnsi" w:hAnsiTheme="majorHAnsi" w:cstheme="majorHAnsi"/>
          <w:sz w:val="24"/>
          <w:szCs w:val="24"/>
          <w:lang w:val="fr-FR"/>
        </w:rPr>
      </w:pPr>
      <w:r w:rsidRPr="00085E32">
        <w:rPr>
          <w:rFonts w:asciiTheme="majorHAnsi" w:hAnsiTheme="majorHAnsi" w:cstheme="majorHAnsi"/>
          <w:sz w:val="24"/>
          <w:szCs w:val="24"/>
          <w:lang w:val="fr-FR"/>
        </w:rPr>
        <w:t xml:space="preserve">- Đáp án câu hỏi trắc nghiệm </w:t>
      </w: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9"/>
        <w:gridCol w:w="1829"/>
        <w:gridCol w:w="1829"/>
        <w:gridCol w:w="1829"/>
        <w:gridCol w:w="1700"/>
      </w:tblGrid>
      <w:tr w:rsidR="005B6BDE" w:rsidRPr="00085E32" w14:paraId="02F6D2AC" w14:textId="77777777">
        <w:trPr>
          <w:trHeight w:val="377"/>
        </w:trPr>
        <w:tc>
          <w:tcPr>
            <w:tcW w:w="1829" w:type="dxa"/>
            <w:vAlign w:val="center"/>
          </w:tcPr>
          <w:p w14:paraId="0C8C5D99" w14:textId="77777777" w:rsidR="005B6BDE" w:rsidRPr="00085E32" w:rsidRDefault="00615421" w:rsidP="00804811">
            <w:pPr>
              <w:spacing w:line="360" w:lineRule="auto"/>
              <w:jc w:val="center"/>
              <w:rPr>
                <w:rFonts w:asciiTheme="majorHAnsi" w:hAnsiTheme="majorHAnsi" w:cstheme="majorHAnsi"/>
                <w:b/>
                <w:sz w:val="24"/>
                <w:szCs w:val="24"/>
              </w:rPr>
            </w:pPr>
            <w:r w:rsidRPr="00085E32">
              <w:rPr>
                <w:rFonts w:asciiTheme="majorHAnsi" w:hAnsiTheme="majorHAnsi" w:cstheme="majorHAnsi"/>
                <w:b/>
                <w:sz w:val="24"/>
                <w:szCs w:val="24"/>
              </w:rPr>
              <w:t>Câu 1</w:t>
            </w:r>
          </w:p>
        </w:tc>
        <w:tc>
          <w:tcPr>
            <w:tcW w:w="1829" w:type="dxa"/>
          </w:tcPr>
          <w:p w14:paraId="7FEF773E" w14:textId="77777777" w:rsidR="005B6BDE" w:rsidRPr="00085E32" w:rsidRDefault="00615421" w:rsidP="00804811">
            <w:pPr>
              <w:spacing w:line="360" w:lineRule="auto"/>
              <w:jc w:val="center"/>
              <w:rPr>
                <w:rFonts w:asciiTheme="majorHAnsi" w:hAnsiTheme="majorHAnsi" w:cstheme="majorHAnsi"/>
                <w:b/>
                <w:sz w:val="24"/>
                <w:szCs w:val="24"/>
              </w:rPr>
            </w:pPr>
            <w:r w:rsidRPr="00085E32">
              <w:rPr>
                <w:rFonts w:asciiTheme="majorHAnsi" w:hAnsiTheme="majorHAnsi" w:cstheme="majorHAnsi"/>
                <w:b/>
                <w:sz w:val="24"/>
                <w:szCs w:val="24"/>
              </w:rPr>
              <w:t>Câu 2</w:t>
            </w:r>
          </w:p>
        </w:tc>
        <w:tc>
          <w:tcPr>
            <w:tcW w:w="1829" w:type="dxa"/>
          </w:tcPr>
          <w:p w14:paraId="20BE7C5D" w14:textId="77777777" w:rsidR="005B6BDE" w:rsidRPr="00085E32" w:rsidRDefault="00615421" w:rsidP="00804811">
            <w:pPr>
              <w:spacing w:line="360" w:lineRule="auto"/>
              <w:jc w:val="center"/>
              <w:rPr>
                <w:rFonts w:asciiTheme="majorHAnsi" w:hAnsiTheme="majorHAnsi" w:cstheme="majorHAnsi"/>
                <w:b/>
                <w:sz w:val="24"/>
                <w:szCs w:val="24"/>
              </w:rPr>
            </w:pPr>
            <w:r w:rsidRPr="00085E32">
              <w:rPr>
                <w:rFonts w:asciiTheme="majorHAnsi" w:hAnsiTheme="majorHAnsi" w:cstheme="majorHAnsi"/>
                <w:b/>
                <w:sz w:val="24"/>
                <w:szCs w:val="24"/>
              </w:rPr>
              <w:t>Câu 3</w:t>
            </w:r>
          </w:p>
        </w:tc>
        <w:tc>
          <w:tcPr>
            <w:tcW w:w="1829" w:type="dxa"/>
          </w:tcPr>
          <w:p w14:paraId="46B5B28F" w14:textId="77777777" w:rsidR="005B6BDE" w:rsidRPr="00085E32" w:rsidRDefault="00615421" w:rsidP="00804811">
            <w:pPr>
              <w:spacing w:line="360" w:lineRule="auto"/>
              <w:jc w:val="center"/>
              <w:rPr>
                <w:rFonts w:asciiTheme="majorHAnsi" w:hAnsiTheme="majorHAnsi" w:cstheme="majorHAnsi"/>
                <w:b/>
                <w:sz w:val="24"/>
                <w:szCs w:val="24"/>
              </w:rPr>
            </w:pPr>
            <w:r w:rsidRPr="00085E32">
              <w:rPr>
                <w:rFonts w:asciiTheme="majorHAnsi" w:hAnsiTheme="majorHAnsi" w:cstheme="majorHAnsi"/>
                <w:b/>
                <w:sz w:val="24"/>
                <w:szCs w:val="24"/>
              </w:rPr>
              <w:t>Câu 4</w:t>
            </w:r>
          </w:p>
        </w:tc>
        <w:tc>
          <w:tcPr>
            <w:tcW w:w="1700" w:type="dxa"/>
          </w:tcPr>
          <w:p w14:paraId="438FE952" w14:textId="77777777" w:rsidR="005B6BDE" w:rsidRPr="00085E32" w:rsidRDefault="00615421" w:rsidP="00804811">
            <w:pPr>
              <w:spacing w:line="360" w:lineRule="auto"/>
              <w:jc w:val="center"/>
              <w:rPr>
                <w:rFonts w:asciiTheme="majorHAnsi" w:hAnsiTheme="majorHAnsi" w:cstheme="majorHAnsi"/>
                <w:b/>
                <w:sz w:val="24"/>
                <w:szCs w:val="24"/>
              </w:rPr>
            </w:pPr>
            <w:r w:rsidRPr="00085E32">
              <w:rPr>
                <w:rFonts w:asciiTheme="majorHAnsi" w:hAnsiTheme="majorHAnsi" w:cstheme="majorHAnsi"/>
                <w:b/>
                <w:sz w:val="24"/>
                <w:szCs w:val="24"/>
              </w:rPr>
              <w:t>Câu 5</w:t>
            </w:r>
          </w:p>
        </w:tc>
      </w:tr>
      <w:tr w:rsidR="005B6BDE" w:rsidRPr="00085E32" w14:paraId="61F532EA" w14:textId="77777777">
        <w:trPr>
          <w:trHeight w:val="377"/>
        </w:trPr>
        <w:tc>
          <w:tcPr>
            <w:tcW w:w="1829" w:type="dxa"/>
            <w:vAlign w:val="center"/>
          </w:tcPr>
          <w:p w14:paraId="51FCC8D4" w14:textId="77777777" w:rsidR="005B6BDE" w:rsidRPr="00085E32" w:rsidRDefault="00615421" w:rsidP="00804811">
            <w:pPr>
              <w:spacing w:line="360" w:lineRule="auto"/>
              <w:jc w:val="center"/>
              <w:rPr>
                <w:rFonts w:asciiTheme="majorHAnsi" w:hAnsiTheme="majorHAnsi" w:cstheme="majorHAnsi"/>
                <w:sz w:val="24"/>
                <w:szCs w:val="24"/>
              </w:rPr>
            </w:pPr>
            <w:r w:rsidRPr="00085E32">
              <w:rPr>
                <w:rFonts w:asciiTheme="majorHAnsi" w:hAnsiTheme="majorHAnsi" w:cstheme="majorHAnsi"/>
                <w:sz w:val="24"/>
                <w:szCs w:val="24"/>
              </w:rPr>
              <w:t>B</w:t>
            </w:r>
          </w:p>
        </w:tc>
        <w:tc>
          <w:tcPr>
            <w:tcW w:w="1829" w:type="dxa"/>
            <w:vAlign w:val="center"/>
          </w:tcPr>
          <w:p w14:paraId="69B15DA2" w14:textId="77777777" w:rsidR="005B6BDE" w:rsidRPr="00085E32" w:rsidRDefault="00615421" w:rsidP="00804811">
            <w:pPr>
              <w:spacing w:line="360" w:lineRule="auto"/>
              <w:jc w:val="center"/>
              <w:rPr>
                <w:rFonts w:asciiTheme="majorHAnsi" w:hAnsiTheme="majorHAnsi" w:cstheme="majorHAnsi"/>
                <w:sz w:val="24"/>
                <w:szCs w:val="24"/>
              </w:rPr>
            </w:pPr>
            <w:r w:rsidRPr="00085E32">
              <w:rPr>
                <w:rFonts w:asciiTheme="majorHAnsi" w:hAnsiTheme="majorHAnsi" w:cstheme="majorHAnsi"/>
                <w:sz w:val="24"/>
                <w:szCs w:val="24"/>
              </w:rPr>
              <w:t>B</w:t>
            </w:r>
          </w:p>
        </w:tc>
        <w:tc>
          <w:tcPr>
            <w:tcW w:w="1829" w:type="dxa"/>
            <w:vAlign w:val="center"/>
          </w:tcPr>
          <w:p w14:paraId="546200EB" w14:textId="77777777" w:rsidR="005B6BDE" w:rsidRPr="00085E32" w:rsidRDefault="00615421" w:rsidP="00804811">
            <w:pPr>
              <w:spacing w:line="360" w:lineRule="auto"/>
              <w:jc w:val="center"/>
              <w:rPr>
                <w:rFonts w:asciiTheme="majorHAnsi" w:hAnsiTheme="majorHAnsi" w:cstheme="majorHAnsi"/>
                <w:sz w:val="24"/>
                <w:szCs w:val="24"/>
              </w:rPr>
            </w:pPr>
            <w:r w:rsidRPr="00085E32">
              <w:rPr>
                <w:rFonts w:asciiTheme="majorHAnsi" w:hAnsiTheme="majorHAnsi" w:cstheme="majorHAnsi"/>
                <w:sz w:val="24"/>
                <w:szCs w:val="24"/>
              </w:rPr>
              <w:t>A</w:t>
            </w:r>
          </w:p>
        </w:tc>
        <w:tc>
          <w:tcPr>
            <w:tcW w:w="1829" w:type="dxa"/>
            <w:vAlign w:val="center"/>
          </w:tcPr>
          <w:p w14:paraId="4ECA14E2" w14:textId="77777777" w:rsidR="005B6BDE" w:rsidRPr="00085E32" w:rsidRDefault="00615421" w:rsidP="00804811">
            <w:pPr>
              <w:spacing w:line="360" w:lineRule="auto"/>
              <w:jc w:val="center"/>
              <w:rPr>
                <w:rFonts w:asciiTheme="majorHAnsi" w:hAnsiTheme="majorHAnsi" w:cstheme="majorHAnsi"/>
                <w:sz w:val="24"/>
                <w:szCs w:val="24"/>
              </w:rPr>
            </w:pPr>
            <w:r w:rsidRPr="00085E32">
              <w:rPr>
                <w:rFonts w:asciiTheme="majorHAnsi" w:hAnsiTheme="majorHAnsi" w:cstheme="majorHAnsi"/>
                <w:sz w:val="24"/>
                <w:szCs w:val="24"/>
              </w:rPr>
              <w:t>A</w:t>
            </w:r>
          </w:p>
        </w:tc>
        <w:tc>
          <w:tcPr>
            <w:tcW w:w="1700" w:type="dxa"/>
          </w:tcPr>
          <w:p w14:paraId="398FEFF4" w14:textId="77777777" w:rsidR="005B6BDE" w:rsidRPr="00085E32" w:rsidRDefault="00615421" w:rsidP="00804811">
            <w:pPr>
              <w:spacing w:line="360" w:lineRule="auto"/>
              <w:jc w:val="center"/>
              <w:rPr>
                <w:rFonts w:asciiTheme="majorHAnsi" w:hAnsiTheme="majorHAnsi" w:cstheme="majorHAnsi"/>
                <w:sz w:val="24"/>
                <w:szCs w:val="24"/>
              </w:rPr>
            </w:pPr>
            <w:r w:rsidRPr="00085E32">
              <w:rPr>
                <w:rFonts w:asciiTheme="majorHAnsi" w:hAnsiTheme="majorHAnsi" w:cstheme="majorHAnsi"/>
                <w:sz w:val="24"/>
                <w:szCs w:val="24"/>
              </w:rPr>
              <w:t>C</w:t>
            </w:r>
          </w:p>
        </w:tc>
      </w:tr>
    </w:tbl>
    <w:p w14:paraId="16AF1B98" w14:textId="77777777" w:rsidR="005B6BDE" w:rsidRPr="00085E32" w:rsidRDefault="005B6BDE" w:rsidP="00804811">
      <w:pPr>
        <w:spacing w:after="0"/>
        <w:rPr>
          <w:rFonts w:asciiTheme="majorHAnsi" w:hAnsiTheme="majorHAnsi" w:cstheme="majorHAnsi"/>
          <w:sz w:val="24"/>
          <w:szCs w:val="24"/>
        </w:rPr>
      </w:pPr>
    </w:p>
    <w:p w14:paraId="4AD35A38" w14:textId="77777777" w:rsidR="005B6BDE" w:rsidRPr="00085E32" w:rsidRDefault="00615421" w:rsidP="00804811">
      <w:pPr>
        <w:spacing w:after="0"/>
        <w:jc w:val="both"/>
        <w:rPr>
          <w:rFonts w:asciiTheme="majorHAnsi" w:hAnsiTheme="majorHAnsi" w:cstheme="majorHAnsi"/>
          <w:b/>
          <w:color w:val="000000"/>
          <w:sz w:val="24"/>
          <w:szCs w:val="24"/>
        </w:rPr>
      </w:pPr>
      <w:r w:rsidRPr="00085E32">
        <w:rPr>
          <w:rFonts w:asciiTheme="majorHAnsi" w:hAnsiTheme="majorHAnsi" w:cstheme="majorHAnsi"/>
          <w:b/>
          <w:color w:val="000000"/>
          <w:sz w:val="24"/>
          <w:szCs w:val="24"/>
        </w:rPr>
        <w:t>D. HOẠT ĐỘNG VẬN DỤNG</w:t>
      </w:r>
    </w:p>
    <w:p w14:paraId="2938E339" w14:textId="77777777" w:rsidR="005B6BDE" w:rsidRPr="00085E32" w:rsidRDefault="00615421" w:rsidP="00804811">
      <w:pPr>
        <w:tabs>
          <w:tab w:val="left" w:pos="567"/>
          <w:tab w:val="left" w:pos="1134"/>
        </w:tabs>
        <w:spacing w:after="0"/>
        <w:jc w:val="both"/>
        <w:rPr>
          <w:rFonts w:asciiTheme="majorHAnsi" w:hAnsiTheme="majorHAnsi" w:cstheme="majorHAnsi"/>
          <w:color w:val="000000"/>
          <w:sz w:val="24"/>
          <w:szCs w:val="24"/>
        </w:rPr>
      </w:pPr>
      <w:r w:rsidRPr="00085E32">
        <w:rPr>
          <w:rFonts w:asciiTheme="majorHAnsi" w:hAnsiTheme="majorHAnsi" w:cstheme="majorHAnsi"/>
          <w:b/>
          <w:color w:val="000000"/>
          <w:sz w:val="24"/>
          <w:szCs w:val="24"/>
        </w:rPr>
        <w:t>a) Mục tiêu:</w:t>
      </w:r>
      <w:r w:rsidRPr="00085E32">
        <w:rPr>
          <w:rFonts w:asciiTheme="majorHAnsi" w:hAnsiTheme="majorHAnsi" w:cstheme="majorHAnsi"/>
          <w:color w:val="000000"/>
          <w:sz w:val="24"/>
          <w:szCs w:val="24"/>
        </w:rPr>
        <w:t xml:space="preserve"> </w:t>
      </w:r>
    </w:p>
    <w:p w14:paraId="0671C320" w14:textId="77777777" w:rsidR="005B6BDE" w:rsidRPr="00085E32" w:rsidRDefault="00615421" w:rsidP="00804811">
      <w:pPr>
        <w:tabs>
          <w:tab w:val="left" w:pos="567"/>
          <w:tab w:val="left" w:pos="1134"/>
        </w:tabs>
        <w:spacing w:after="0"/>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Học sinh thực hiện làm bài tập vận dụng thực tế để nắm vững kiến thức.</w:t>
      </w:r>
    </w:p>
    <w:p w14:paraId="555745B1" w14:textId="77777777" w:rsidR="005B6BDE" w:rsidRPr="00085E32" w:rsidRDefault="00615421" w:rsidP="00804811">
      <w:pPr>
        <w:tabs>
          <w:tab w:val="left" w:pos="567"/>
          <w:tab w:val="left" w:pos="1134"/>
        </w:tabs>
        <w:spacing w:after="0"/>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lastRenderedPageBreak/>
        <w:t>- HS thấy sự gần gũi toán học trong cuộc sống, vận dụng kiến thức vào thực tế, rèn luyện tư duy toán học qua việc giải quyết vấn đề toán học</w:t>
      </w:r>
    </w:p>
    <w:p w14:paraId="10197171" w14:textId="77777777" w:rsidR="005B6BDE" w:rsidRPr="00085E32" w:rsidRDefault="00615421" w:rsidP="00804811">
      <w:pPr>
        <w:tabs>
          <w:tab w:val="left" w:pos="567"/>
          <w:tab w:val="left" w:pos="1134"/>
        </w:tabs>
        <w:spacing w:after="0"/>
        <w:jc w:val="both"/>
        <w:rPr>
          <w:rFonts w:asciiTheme="majorHAnsi" w:hAnsiTheme="majorHAnsi" w:cstheme="majorHAnsi"/>
          <w:color w:val="000000"/>
          <w:sz w:val="24"/>
          <w:szCs w:val="24"/>
        </w:rPr>
      </w:pPr>
      <w:r w:rsidRPr="00085E32">
        <w:rPr>
          <w:rFonts w:asciiTheme="majorHAnsi" w:hAnsiTheme="majorHAnsi" w:cstheme="majorHAnsi"/>
          <w:b/>
          <w:color w:val="000000"/>
          <w:sz w:val="24"/>
          <w:szCs w:val="24"/>
        </w:rPr>
        <w:t xml:space="preserve">b) Nội dung: </w:t>
      </w:r>
      <w:r w:rsidRPr="00085E32">
        <w:rPr>
          <w:rFonts w:asciiTheme="majorHAnsi" w:hAnsiTheme="majorHAnsi" w:cstheme="majorHAnsi"/>
          <w:color w:val="000000"/>
          <w:sz w:val="24"/>
          <w:szCs w:val="24"/>
        </w:rPr>
        <w:t xml:space="preserve">HS vận dụng tính chất của </w:t>
      </w:r>
      <w:r w:rsidRPr="00085E32">
        <w:rPr>
          <w:rFonts w:asciiTheme="majorHAnsi" w:hAnsiTheme="majorHAnsi" w:cstheme="majorHAnsi"/>
          <w:sz w:val="24"/>
          <w:szCs w:val="24"/>
        </w:rPr>
        <w:t xml:space="preserve">giá trị lượng giác của góc lượng giác, </w:t>
      </w:r>
      <w:r w:rsidRPr="00085E32">
        <w:rPr>
          <w:rFonts w:asciiTheme="majorHAnsi" w:hAnsiTheme="majorHAnsi" w:cstheme="majorHAnsi"/>
          <w:color w:val="000000"/>
          <w:sz w:val="24"/>
          <w:szCs w:val="24"/>
        </w:rPr>
        <w:t>trao đổi và thảo luận hoàn thành các bài toán theo yêu cầu của GV.</w:t>
      </w:r>
    </w:p>
    <w:p w14:paraId="3B21C33C" w14:textId="77777777" w:rsidR="005B6BDE" w:rsidRPr="00085E32" w:rsidRDefault="00615421" w:rsidP="00804811">
      <w:pPr>
        <w:tabs>
          <w:tab w:val="left" w:pos="567"/>
          <w:tab w:val="left" w:pos="1134"/>
        </w:tabs>
        <w:spacing w:after="0"/>
        <w:jc w:val="both"/>
        <w:rPr>
          <w:rFonts w:asciiTheme="majorHAnsi" w:hAnsiTheme="majorHAnsi" w:cstheme="majorHAnsi"/>
          <w:color w:val="000000"/>
          <w:sz w:val="24"/>
          <w:szCs w:val="24"/>
        </w:rPr>
      </w:pPr>
      <w:r w:rsidRPr="00085E32">
        <w:rPr>
          <w:rFonts w:asciiTheme="majorHAnsi" w:hAnsiTheme="majorHAnsi" w:cstheme="majorHAnsi"/>
          <w:b/>
          <w:color w:val="000000"/>
          <w:sz w:val="24"/>
          <w:szCs w:val="24"/>
        </w:rPr>
        <w:t xml:space="preserve">c) Sản phẩm: </w:t>
      </w:r>
      <w:r w:rsidRPr="00085E32">
        <w:rPr>
          <w:rFonts w:asciiTheme="majorHAnsi" w:hAnsiTheme="majorHAnsi" w:cstheme="majorHAnsi"/>
          <w:color w:val="000000"/>
          <w:sz w:val="24"/>
          <w:szCs w:val="24"/>
        </w:rPr>
        <w:t>HS hoàn thành các bài tập được giao.</w:t>
      </w:r>
    </w:p>
    <w:p w14:paraId="194B9DB4" w14:textId="77777777" w:rsidR="005B6BDE" w:rsidRPr="00085E32" w:rsidRDefault="00615421" w:rsidP="00804811">
      <w:pPr>
        <w:tabs>
          <w:tab w:val="left" w:pos="567"/>
          <w:tab w:val="left" w:pos="1134"/>
        </w:tabs>
        <w:spacing w:after="0"/>
        <w:jc w:val="both"/>
        <w:rPr>
          <w:rFonts w:asciiTheme="majorHAnsi" w:hAnsiTheme="majorHAnsi" w:cstheme="majorHAnsi"/>
          <w:b/>
          <w:color w:val="000000"/>
          <w:sz w:val="24"/>
          <w:szCs w:val="24"/>
        </w:rPr>
      </w:pPr>
      <w:r w:rsidRPr="00085E32">
        <w:rPr>
          <w:rFonts w:asciiTheme="majorHAnsi" w:hAnsiTheme="majorHAnsi" w:cstheme="majorHAnsi"/>
          <w:b/>
          <w:color w:val="000000"/>
          <w:sz w:val="24"/>
          <w:szCs w:val="24"/>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89442E" w:rsidRPr="00085E32" w14:paraId="024011F5" w14:textId="77777777" w:rsidTr="006D0392">
        <w:tc>
          <w:tcPr>
            <w:tcW w:w="2235" w:type="dxa"/>
            <w:shd w:val="clear" w:color="auto" w:fill="auto"/>
            <w:vAlign w:val="center"/>
          </w:tcPr>
          <w:p w14:paraId="75AE4664" w14:textId="77777777" w:rsidR="0089442E" w:rsidRPr="00085E32" w:rsidRDefault="0089442E" w:rsidP="006D0392">
            <w:pPr>
              <w:spacing w:before="40" w:after="40"/>
              <w:jc w:val="center"/>
              <w:rPr>
                <w:rFonts w:asciiTheme="majorHAnsi" w:hAnsiTheme="majorHAnsi" w:cstheme="majorHAnsi"/>
                <w:b/>
                <w:sz w:val="24"/>
                <w:szCs w:val="24"/>
              </w:rPr>
            </w:pPr>
            <w:r w:rsidRPr="00085E32">
              <w:rPr>
                <w:rFonts w:asciiTheme="majorHAnsi" w:hAnsiTheme="majorHAnsi" w:cstheme="majorHAnsi"/>
                <w:b/>
                <w:i/>
                <w:sz w:val="24"/>
                <w:szCs w:val="24"/>
                <w:lang w:val="fr-FR"/>
              </w:rPr>
              <w:t>Chuyển giao</w:t>
            </w:r>
          </w:p>
        </w:tc>
        <w:tc>
          <w:tcPr>
            <w:tcW w:w="7371" w:type="dxa"/>
            <w:shd w:val="clear" w:color="auto" w:fill="auto"/>
          </w:tcPr>
          <w:p w14:paraId="6536CC14" w14:textId="64B17D9E" w:rsidR="0089442E" w:rsidRPr="00085E32" w:rsidRDefault="0089442E" w:rsidP="0089442E">
            <w:pPr>
              <w:spacing w:after="0"/>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xml:space="preserve">- GV yêu cầu HS làm bài </w:t>
            </w:r>
            <w:r w:rsidRPr="00085E32">
              <w:rPr>
                <w:rFonts w:asciiTheme="majorHAnsi" w:hAnsiTheme="majorHAnsi" w:cstheme="majorHAnsi"/>
                <w:sz w:val="24"/>
                <w:szCs w:val="24"/>
              </w:rPr>
              <w:t xml:space="preserve">tập </w:t>
            </w:r>
            <w:r w:rsidRPr="00085E32">
              <w:rPr>
                <w:rFonts w:asciiTheme="majorHAnsi" w:hAnsiTheme="majorHAnsi" w:cstheme="majorHAnsi"/>
                <w:b/>
                <w:sz w:val="24"/>
                <w:szCs w:val="24"/>
              </w:rPr>
              <w:t xml:space="preserve">1.5, 1.6 </w:t>
            </w:r>
            <w:r w:rsidRPr="00085E32">
              <w:rPr>
                <w:rFonts w:asciiTheme="majorHAnsi" w:hAnsiTheme="majorHAnsi" w:cstheme="majorHAnsi"/>
                <w:sz w:val="24"/>
                <w:szCs w:val="24"/>
              </w:rPr>
              <w:t xml:space="preserve">cho </w:t>
            </w:r>
            <w:r w:rsidRPr="00085E32">
              <w:rPr>
                <w:rFonts w:asciiTheme="majorHAnsi" w:hAnsiTheme="majorHAnsi" w:cstheme="majorHAnsi"/>
                <w:color w:val="000000"/>
                <w:sz w:val="24"/>
                <w:szCs w:val="24"/>
              </w:rPr>
              <w:t xml:space="preserve">HS sử dụng kĩ thuật chia sẻ cặp đôi để trao đổi và </w:t>
            </w:r>
            <w:r w:rsidRPr="00085E32">
              <w:rPr>
                <w:rFonts w:asciiTheme="majorHAnsi" w:hAnsiTheme="majorHAnsi" w:cstheme="majorHAnsi"/>
                <w:sz w:val="24"/>
                <w:szCs w:val="24"/>
              </w:rPr>
              <w:t>kiểm</w:t>
            </w:r>
            <w:r w:rsidRPr="00085E32">
              <w:rPr>
                <w:rFonts w:asciiTheme="majorHAnsi" w:hAnsiTheme="majorHAnsi" w:cstheme="majorHAnsi"/>
                <w:color w:val="000000"/>
                <w:sz w:val="24"/>
                <w:szCs w:val="24"/>
              </w:rPr>
              <w:t xml:space="preserve"> tra chéo đáp án.</w:t>
            </w:r>
          </w:p>
        </w:tc>
      </w:tr>
      <w:tr w:rsidR="0089442E" w:rsidRPr="00085E32" w14:paraId="665CC43A" w14:textId="77777777" w:rsidTr="006D0392">
        <w:tc>
          <w:tcPr>
            <w:tcW w:w="2235" w:type="dxa"/>
            <w:shd w:val="clear" w:color="auto" w:fill="auto"/>
            <w:vAlign w:val="center"/>
          </w:tcPr>
          <w:p w14:paraId="6EFD8CB0" w14:textId="77777777" w:rsidR="0089442E" w:rsidRPr="00085E32" w:rsidRDefault="0089442E" w:rsidP="006D0392">
            <w:pPr>
              <w:spacing w:before="40" w:after="40"/>
              <w:jc w:val="center"/>
              <w:rPr>
                <w:rFonts w:asciiTheme="majorHAnsi" w:hAnsiTheme="majorHAnsi" w:cstheme="majorHAnsi"/>
                <w:b/>
                <w:sz w:val="24"/>
                <w:szCs w:val="24"/>
              </w:rPr>
            </w:pPr>
            <w:r w:rsidRPr="00085E32">
              <w:rPr>
                <w:rFonts w:asciiTheme="majorHAnsi" w:hAnsiTheme="majorHAnsi" w:cstheme="majorHAnsi"/>
                <w:b/>
                <w:i/>
                <w:sz w:val="24"/>
                <w:szCs w:val="24"/>
              </w:rPr>
              <w:t>Thực hiện</w:t>
            </w:r>
          </w:p>
        </w:tc>
        <w:tc>
          <w:tcPr>
            <w:tcW w:w="7371" w:type="dxa"/>
            <w:shd w:val="clear" w:color="auto" w:fill="auto"/>
          </w:tcPr>
          <w:p w14:paraId="17EFD220" w14:textId="6900E864" w:rsidR="0089442E" w:rsidRPr="00085E32" w:rsidRDefault="0089442E" w:rsidP="0089442E">
            <w:pPr>
              <w:spacing w:after="0"/>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HS thực hiện hoàn thành bài tập được giao và trao đổi cặp đôi đối chiếu đáp án.</w:t>
            </w:r>
          </w:p>
        </w:tc>
      </w:tr>
      <w:tr w:rsidR="0089442E" w:rsidRPr="00085E32" w14:paraId="75271BED" w14:textId="77777777" w:rsidTr="006D0392">
        <w:trPr>
          <w:trHeight w:val="395"/>
        </w:trPr>
        <w:tc>
          <w:tcPr>
            <w:tcW w:w="2235" w:type="dxa"/>
            <w:shd w:val="clear" w:color="auto" w:fill="auto"/>
            <w:vAlign w:val="center"/>
          </w:tcPr>
          <w:p w14:paraId="0FE0E487" w14:textId="77777777" w:rsidR="0089442E" w:rsidRPr="00085E32" w:rsidRDefault="0089442E" w:rsidP="006D0392">
            <w:pPr>
              <w:spacing w:before="40" w:after="40"/>
              <w:jc w:val="center"/>
              <w:rPr>
                <w:rFonts w:asciiTheme="majorHAnsi" w:hAnsiTheme="majorHAnsi" w:cstheme="majorHAnsi"/>
                <w:b/>
                <w:i/>
                <w:sz w:val="24"/>
                <w:szCs w:val="24"/>
              </w:rPr>
            </w:pPr>
            <w:r w:rsidRPr="00085E32">
              <w:rPr>
                <w:rFonts w:asciiTheme="majorHAnsi" w:hAnsiTheme="majorHAnsi" w:cstheme="majorHAnsi"/>
                <w:b/>
                <w:i/>
                <w:sz w:val="24"/>
                <w:szCs w:val="24"/>
              </w:rPr>
              <w:t>Báo cáo thảo luận</w:t>
            </w:r>
          </w:p>
        </w:tc>
        <w:tc>
          <w:tcPr>
            <w:tcW w:w="7371" w:type="dxa"/>
            <w:shd w:val="clear" w:color="auto" w:fill="auto"/>
          </w:tcPr>
          <w:p w14:paraId="41ABC165" w14:textId="30BA5911" w:rsidR="0089442E" w:rsidRPr="00085E32" w:rsidRDefault="0089442E" w:rsidP="0089442E">
            <w:pPr>
              <w:spacing w:after="0"/>
              <w:jc w:val="both"/>
              <w:rPr>
                <w:rFonts w:asciiTheme="majorHAnsi" w:hAnsiTheme="majorHAnsi" w:cstheme="majorHAnsi"/>
                <w:b/>
                <w:color w:val="000000"/>
                <w:sz w:val="24"/>
                <w:szCs w:val="24"/>
              </w:rPr>
            </w:pPr>
            <w:r w:rsidRPr="00085E32">
              <w:rPr>
                <w:rFonts w:asciiTheme="majorHAnsi" w:hAnsiTheme="majorHAnsi" w:cstheme="majorHAnsi"/>
                <w:i/>
                <w:sz w:val="24"/>
                <w:szCs w:val="24"/>
              </w:rPr>
              <w:t xml:space="preserve"> </w:t>
            </w:r>
            <w:r w:rsidRPr="00085E32">
              <w:rPr>
                <w:rFonts w:asciiTheme="majorHAnsi" w:hAnsiTheme="majorHAnsi" w:cstheme="majorHAnsi"/>
                <w:color w:val="000000"/>
                <w:sz w:val="24"/>
                <w:szCs w:val="24"/>
              </w:rPr>
              <w:t>GV mời đại diện một vài HS trình bày miệng.</w:t>
            </w:r>
          </w:p>
        </w:tc>
      </w:tr>
      <w:tr w:rsidR="0089442E" w:rsidRPr="00085E32" w14:paraId="09A3AA69" w14:textId="77777777" w:rsidTr="006D0392">
        <w:tc>
          <w:tcPr>
            <w:tcW w:w="2235" w:type="dxa"/>
            <w:shd w:val="clear" w:color="auto" w:fill="auto"/>
            <w:vAlign w:val="center"/>
          </w:tcPr>
          <w:p w14:paraId="786743F0" w14:textId="77777777" w:rsidR="0089442E" w:rsidRPr="00085E32" w:rsidRDefault="0089442E" w:rsidP="006D0392">
            <w:pPr>
              <w:spacing w:before="40" w:after="40"/>
              <w:ind w:left="-126"/>
              <w:jc w:val="center"/>
              <w:rPr>
                <w:rFonts w:asciiTheme="majorHAnsi" w:hAnsiTheme="majorHAnsi" w:cstheme="majorHAnsi"/>
                <w:b/>
                <w:sz w:val="24"/>
                <w:szCs w:val="24"/>
                <w:lang w:val="pt-BR"/>
              </w:rPr>
            </w:pPr>
            <w:r w:rsidRPr="00085E32">
              <w:rPr>
                <w:rFonts w:asciiTheme="majorHAnsi" w:hAnsiTheme="majorHAnsi" w:cstheme="majorHAnsi"/>
                <w:b/>
                <w:i/>
                <w:sz w:val="24"/>
                <w:szCs w:val="24"/>
                <w:lang w:val="pt-BR"/>
              </w:rPr>
              <w:t>Đánh giá, nhận xét, tổng hợp</w:t>
            </w:r>
          </w:p>
        </w:tc>
        <w:tc>
          <w:tcPr>
            <w:tcW w:w="7371" w:type="dxa"/>
            <w:shd w:val="clear" w:color="auto" w:fill="auto"/>
          </w:tcPr>
          <w:p w14:paraId="008501D3" w14:textId="5F3C7E9A" w:rsidR="0089442E" w:rsidRPr="00085E32" w:rsidRDefault="0089442E" w:rsidP="0089442E">
            <w:pPr>
              <w:spacing w:after="0"/>
              <w:jc w:val="both"/>
              <w:rPr>
                <w:rFonts w:asciiTheme="majorHAnsi" w:hAnsiTheme="majorHAnsi" w:cstheme="majorHAnsi"/>
                <w:color w:val="000000"/>
                <w:sz w:val="24"/>
                <w:szCs w:val="24"/>
              </w:rPr>
            </w:pPr>
            <w:r w:rsidRPr="00085E32">
              <w:rPr>
                <w:rFonts w:asciiTheme="majorHAnsi" w:hAnsiTheme="majorHAnsi" w:cstheme="majorHAnsi"/>
                <w:sz w:val="24"/>
                <w:szCs w:val="24"/>
                <w:lang w:val="pt-BR"/>
              </w:rPr>
              <w:t xml:space="preserve"> </w:t>
            </w:r>
            <w:r w:rsidRPr="00085E32">
              <w:rPr>
                <w:rFonts w:asciiTheme="majorHAnsi" w:hAnsiTheme="majorHAnsi" w:cstheme="majorHAnsi"/>
                <w:color w:val="000000"/>
                <w:sz w:val="24"/>
                <w:szCs w:val="24"/>
              </w:rPr>
              <w:t>- GV nhận xét, đánh giá khả năng vận dụng làm bài tập, chuẩn kiến thức và lưu ý thái độ tích cực khi tham gia hoạt động và lưu ý lại một lần nữa các lỗi sai hay mắc phải cho lớp.</w:t>
            </w:r>
          </w:p>
        </w:tc>
      </w:tr>
    </w:tbl>
    <w:p w14:paraId="082F450E" w14:textId="77777777" w:rsidR="005B6BDE" w:rsidRPr="00085E32" w:rsidRDefault="00615421" w:rsidP="00804811">
      <w:pPr>
        <w:spacing w:after="0"/>
        <w:jc w:val="both"/>
        <w:rPr>
          <w:rFonts w:asciiTheme="majorHAnsi" w:hAnsiTheme="majorHAnsi" w:cstheme="majorHAnsi"/>
          <w:b/>
          <w:color w:val="000000"/>
          <w:sz w:val="24"/>
          <w:szCs w:val="24"/>
          <w:u w:val="single"/>
        </w:rPr>
      </w:pPr>
      <w:r w:rsidRPr="00085E32">
        <w:rPr>
          <w:rFonts w:asciiTheme="majorHAnsi" w:hAnsiTheme="majorHAnsi" w:cstheme="majorHAnsi"/>
          <w:b/>
          <w:color w:val="000000"/>
          <w:sz w:val="24"/>
          <w:szCs w:val="24"/>
          <w:u w:val="single"/>
        </w:rPr>
        <w:t>Kết quả:</w:t>
      </w:r>
    </w:p>
    <w:p w14:paraId="1878E342" w14:textId="77777777" w:rsidR="005B6BDE" w:rsidRPr="00085E32" w:rsidRDefault="00615421" w:rsidP="00804811">
      <w:pPr>
        <w:spacing w:after="0"/>
        <w:jc w:val="both"/>
        <w:rPr>
          <w:rFonts w:asciiTheme="majorHAnsi" w:hAnsiTheme="majorHAnsi" w:cstheme="majorHAnsi"/>
          <w:sz w:val="24"/>
          <w:szCs w:val="24"/>
        </w:rPr>
      </w:pPr>
      <w:r w:rsidRPr="00085E32">
        <w:rPr>
          <w:rFonts w:asciiTheme="majorHAnsi" w:hAnsiTheme="majorHAnsi" w:cstheme="majorHAnsi"/>
          <w:b/>
          <w:sz w:val="24"/>
          <w:szCs w:val="24"/>
        </w:rPr>
        <w:t xml:space="preserve">Bài 1.5.  </w:t>
      </w:r>
    </w:p>
    <w:p w14:paraId="077BC4F0" w14:textId="4CF663AE" w:rsidR="005E41C8" w:rsidRPr="00085E32" w:rsidRDefault="005E41C8" w:rsidP="00804811">
      <w:pPr>
        <w:spacing w:after="0"/>
        <w:rPr>
          <w:rFonts w:asciiTheme="majorHAnsi" w:hAnsiTheme="majorHAnsi" w:cstheme="majorHAnsi"/>
          <w:sz w:val="24"/>
          <w:szCs w:val="24"/>
        </w:rPr>
      </w:pPr>
      <w:r w:rsidRPr="00085E32">
        <w:rPr>
          <w:rFonts w:asciiTheme="majorHAnsi" w:hAnsiTheme="majorHAnsi" w:cstheme="majorHAnsi"/>
          <w:sz w:val="24"/>
          <w:szCs w:val="24"/>
        </w:rPr>
        <w:t xml:space="preserve">a) a) Áp dụng </w:t>
      </w:r>
      <m:oMath>
        <m:func>
          <m:funcPr>
            <m:ctrlPr>
              <w:rPr>
                <w:rFonts w:ascii="Cambria Math" w:hAnsi="Cambria Math" w:cstheme="majorHAnsi"/>
                <w:i/>
                <w:sz w:val="24"/>
                <w:szCs w:val="24"/>
              </w:rPr>
            </m:ctrlPr>
          </m:funcPr>
          <m:fName>
            <m:sSup>
              <m:sSupPr>
                <m:ctrlPr>
                  <w:rPr>
                    <w:rFonts w:ascii="Cambria Math" w:hAnsi="Cambria Math" w:cstheme="majorHAnsi"/>
                    <w:i/>
                    <w:sz w:val="24"/>
                    <w:szCs w:val="24"/>
                  </w:rPr>
                </m:ctrlPr>
              </m:sSupPr>
              <m:e>
                <m:r>
                  <m:rPr>
                    <m:sty m:val="p"/>
                  </m:rPr>
                  <w:rPr>
                    <w:rFonts w:ascii="Cambria Math" w:hAnsi="Cambria Math" w:cstheme="majorHAnsi"/>
                    <w:sz w:val="24"/>
                    <w:szCs w:val="24"/>
                  </w:rPr>
                  <m:t>sin</m:t>
                </m:r>
                <m:ctrlPr>
                  <w:rPr>
                    <w:rFonts w:ascii="Cambria Math" w:hAnsi="Cambria Math" w:cstheme="majorHAnsi"/>
                    <w:sz w:val="24"/>
                    <w:szCs w:val="24"/>
                  </w:rPr>
                </m:ctrlPr>
              </m:e>
              <m:sup>
                <m:r>
                  <w:rPr>
                    <w:rFonts w:ascii="Cambria Math" w:hAnsi="Cambria Math" w:cstheme="majorHAnsi"/>
                    <w:sz w:val="24"/>
                    <w:szCs w:val="24"/>
                    <w:vertAlign w:val="superscript"/>
                  </w:rPr>
                  <m:t>2</m:t>
                </m:r>
                <m:ctrlPr>
                  <w:rPr>
                    <w:rFonts w:ascii="Cambria Math" w:hAnsi="Cambria Math" w:cstheme="majorHAnsi"/>
                    <w:sz w:val="24"/>
                    <w:szCs w:val="24"/>
                  </w:rPr>
                </m:ctrlPr>
              </m:sup>
            </m:sSup>
          </m:fName>
          <m:e>
            <m:r>
              <w:rPr>
                <w:rFonts w:ascii="Cambria Math" w:hAnsi="Cambria Math" w:cstheme="majorHAnsi"/>
                <w:sz w:val="24"/>
                <w:szCs w:val="24"/>
              </w:rPr>
              <m:t>α</m:t>
            </m:r>
          </m:e>
        </m:func>
        <m:r>
          <w:rPr>
            <w:rFonts w:ascii="Cambria Math" w:hAnsi="Cambria Math" w:cstheme="majorHAnsi"/>
            <w:sz w:val="24"/>
            <w:szCs w:val="24"/>
          </w:rPr>
          <m:t>+</m:t>
        </m:r>
        <m:func>
          <m:funcPr>
            <m:ctrlPr>
              <w:rPr>
                <w:rFonts w:ascii="Cambria Math" w:hAnsi="Cambria Math" w:cstheme="majorHAnsi"/>
                <w:i/>
                <w:sz w:val="24"/>
                <w:szCs w:val="24"/>
                <w:vertAlign w:val="superscript"/>
              </w:rPr>
            </m:ctrlPr>
          </m:funcPr>
          <m:fName>
            <m:sSup>
              <m:sSupPr>
                <m:ctrlPr>
                  <w:rPr>
                    <w:rFonts w:ascii="Cambria Math" w:hAnsi="Cambria Math" w:cstheme="majorHAnsi"/>
                    <w:i/>
                    <w:sz w:val="24"/>
                    <w:szCs w:val="24"/>
                    <w:vertAlign w:val="superscript"/>
                  </w:rPr>
                </m:ctrlPr>
              </m:sSupPr>
              <m:e>
                <m:r>
                  <m:rPr>
                    <m:sty m:val="p"/>
                  </m:rPr>
                  <w:rPr>
                    <w:rFonts w:ascii="Cambria Math" w:hAnsi="Cambria Math" w:cstheme="majorHAnsi"/>
                    <w:sz w:val="24"/>
                    <w:szCs w:val="24"/>
                  </w:rPr>
                  <m:t>cos</m:t>
                </m:r>
                <m:ctrlPr>
                  <w:rPr>
                    <w:rFonts w:ascii="Cambria Math" w:hAnsi="Cambria Math" w:cstheme="majorHAnsi"/>
                    <w:i/>
                    <w:sz w:val="24"/>
                    <w:szCs w:val="24"/>
                  </w:rPr>
                </m:ctrlPr>
              </m:e>
              <m:sup>
                <m:r>
                  <w:rPr>
                    <w:rFonts w:ascii="Cambria Math" w:hAnsi="Cambria Math" w:cstheme="majorHAnsi"/>
                    <w:sz w:val="24"/>
                    <w:szCs w:val="24"/>
                    <w:vertAlign w:val="superscript"/>
                  </w:rPr>
                  <m:t>2</m:t>
                </m:r>
                <m:ctrlPr>
                  <w:rPr>
                    <w:rFonts w:ascii="Cambria Math" w:hAnsi="Cambria Math" w:cstheme="majorHAnsi"/>
                    <w:sz w:val="24"/>
                    <w:szCs w:val="24"/>
                  </w:rPr>
                </m:ctrlPr>
              </m:sup>
            </m:sSup>
            <m:ctrlPr>
              <w:rPr>
                <w:rFonts w:ascii="Cambria Math" w:hAnsi="Cambria Math" w:cstheme="majorHAnsi"/>
                <w:i/>
                <w:sz w:val="24"/>
                <w:szCs w:val="24"/>
              </w:rPr>
            </m:ctrlPr>
          </m:fName>
          <m:e>
            <m:r>
              <w:rPr>
                <w:rFonts w:ascii="Cambria Math" w:hAnsi="Cambria Math" w:cstheme="majorHAnsi"/>
                <w:sz w:val="24"/>
                <w:szCs w:val="24"/>
              </w:rPr>
              <m:t>α</m:t>
            </m:r>
            <m:ctrlPr>
              <w:rPr>
                <w:rFonts w:ascii="Cambria Math" w:hAnsi="Cambria Math" w:cstheme="majorHAnsi"/>
                <w:i/>
                <w:sz w:val="24"/>
                <w:szCs w:val="24"/>
              </w:rPr>
            </m:ctrlPr>
          </m:e>
        </m:func>
        <m:r>
          <w:rPr>
            <w:rFonts w:ascii="Cambria Math" w:hAnsi="Cambria Math" w:cstheme="majorHAnsi"/>
            <w:sz w:val="24"/>
            <w:szCs w:val="24"/>
          </w:rPr>
          <m:t>=1</m:t>
        </m:r>
      </m:oMath>
      <w:r w:rsidRPr="00085E32">
        <w:rPr>
          <w:rFonts w:asciiTheme="majorHAnsi" w:hAnsiTheme="majorHAnsi" w:cstheme="majorHAnsi"/>
          <w:sz w:val="24"/>
          <w:szCs w:val="24"/>
        </w:rPr>
        <w:t xml:space="preserve">, suy ra </w:t>
      </w:r>
      <m:oMath>
        <m:func>
          <m:funcPr>
            <m:ctrlPr>
              <w:rPr>
                <w:rFonts w:ascii="Cambria Math" w:hAnsi="Cambria Math" w:cstheme="majorHAnsi"/>
                <w:i/>
                <w:sz w:val="24"/>
                <w:szCs w:val="24"/>
                <w:vertAlign w:val="superscript"/>
              </w:rPr>
            </m:ctrlPr>
          </m:funcPr>
          <m:fName>
            <m:sSup>
              <m:sSupPr>
                <m:ctrlPr>
                  <w:rPr>
                    <w:rFonts w:ascii="Cambria Math" w:hAnsi="Cambria Math" w:cstheme="majorHAnsi"/>
                    <w:i/>
                    <w:sz w:val="24"/>
                    <w:szCs w:val="24"/>
                    <w:vertAlign w:val="superscript"/>
                  </w:rPr>
                </m:ctrlPr>
              </m:sSupPr>
              <m:e>
                <m:r>
                  <m:rPr>
                    <m:sty m:val="p"/>
                  </m:rPr>
                  <w:rPr>
                    <w:rFonts w:ascii="Cambria Math" w:hAnsi="Cambria Math" w:cstheme="majorHAnsi"/>
                    <w:sz w:val="24"/>
                    <w:szCs w:val="24"/>
                  </w:rPr>
                  <m:t>sin</m:t>
                </m:r>
                <m:ctrlPr>
                  <w:rPr>
                    <w:rFonts w:ascii="Cambria Math" w:hAnsi="Cambria Math" w:cstheme="majorHAnsi"/>
                    <w:sz w:val="24"/>
                    <w:szCs w:val="24"/>
                  </w:rPr>
                </m:ctrlPr>
              </m:e>
              <m:sup>
                <m:r>
                  <w:rPr>
                    <w:rFonts w:ascii="Cambria Math" w:hAnsi="Cambria Math" w:cstheme="majorHAnsi"/>
                    <w:sz w:val="24"/>
                    <w:szCs w:val="24"/>
                    <w:vertAlign w:val="superscript"/>
                  </w:rPr>
                  <m:t>2</m:t>
                </m:r>
                <m:ctrlPr>
                  <w:rPr>
                    <w:rFonts w:ascii="Cambria Math" w:hAnsi="Cambria Math" w:cstheme="majorHAnsi"/>
                    <w:sz w:val="24"/>
                    <w:szCs w:val="24"/>
                  </w:rPr>
                </m:ctrlPr>
              </m:sup>
            </m:sSup>
            <m:ctrlPr>
              <w:rPr>
                <w:rFonts w:ascii="Cambria Math" w:hAnsi="Cambria Math" w:cstheme="majorHAnsi"/>
                <w:i/>
                <w:sz w:val="24"/>
                <w:szCs w:val="24"/>
              </w:rPr>
            </m:ctrlPr>
          </m:fName>
          <m:e>
            <m:r>
              <w:rPr>
                <w:rFonts w:ascii="Cambria Math" w:hAnsi="Cambria Math" w:cstheme="majorHAnsi"/>
                <w:sz w:val="24"/>
                <w:szCs w:val="24"/>
              </w:rPr>
              <m:t>α</m:t>
            </m:r>
            <m:ctrlPr>
              <w:rPr>
                <w:rFonts w:ascii="Cambria Math" w:hAnsi="Cambria Math" w:cstheme="majorHAnsi"/>
                <w:i/>
                <w:sz w:val="24"/>
                <w:szCs w:val="24"/>
              </w:rPr>
            </m:ctrlPr>
          </m:e>
        </m:func>
        <m:r>
          <w:rPr>
            <w:rFonts w:ascii="Cambria Math" w:hAnsi="Cambria Math" w:cstheme="majorHAnsi"/>
            <w:sz w:val="24"/>
            <w:szCs w:val="24"/>
          </w:rPr>
          <m:t>=1 –</m:t>
        </m:r>
        <m:func>
          <m:funcPr>
            <m:ctrlPr>
              <w:rPr>
                <w:rFonts w:ascii="Cambria Math" w:hAnsi="Cambria Math" w:cstheme="majorHAnsi"/>
                <w:sz w:val="24"/>
                <w:szCs w:val="24"/>
              </w:rPr>
            </m:ctrlPr>
          </m:funcPr>
          <m:fName>
            <m:sSup>
              <m:sSupPr>
                <m:ctrlPr>
                  <w:rPr>
                    <w:rFonts w:ascii="Cambria Math" w:hAnsi="Cambria Math" w:cstheme="majorHAnsi"/>
                    <w:sz w:val="24"/>
                    <w:szCs w:val="24"/>
                  </w:rPr>
                </m:ctrlPr>
              </m:sSupPr>
              <m:e>
                <m:r>
                  <m:rPr>
                    <m:sty m:val="p"/>
                  </m:rPr>
                  <w:rPr>
                    <w:rFonts w:ascii="Cambria Math" w:hAnsi="Cambria Math" w:cstheme="majorHAnsi"/>
                    <w:sz w:val="24"/>
                    <w:szCs w:val="24"/>
                  </w:rPr>
                  <m:t>cos</m:t>
                </m:r>
                <m:ctrlPr>
                  <w:rPr>
                    <w:rFonts w:ascii="Cambria Math" w:hAnsi="Cambria Math" w:cstheme="majorHAnsi"/>
                    <w:i/>
                    <w:sz w:val="24"/>
                    <w:szCs w:val="24"/>
                  </w:rPr>
                </m:ctrlPr>
              </m:e>
              <m:sup>
                <m:r>
                  <m:rPr>
                    <m:sty m:val="p"/>
                  </m:rPr>
                  <w:rPr>
                    <w:rFonts w:ascii="Cambria Math" w:hAnsi="Cambria Math" w:cstheme="majorHAnsi"/>
                    <w:sz w:val="24"/>
                    <w:szCs w:val="24"/>
                  </w:rPr>
                  <m:t>2</m:t>
                </m:r>
              </m:sup>
            </m:sSup>
            <m:ctrlPr>
              <w:rPr>
                <w:rFonts w:ascii="Cambria Math" w:hAnsi="Cambria Math" w:cstheme="majorHAnsi"/>
                <w:i/>
                <w:sz w:val="24"/>
                <w:szCs w:val="24"/>
              </w:rPr>
            </m:ctrlPr>
          </m:fName>
          <m:e>
            <m:r>
              <w:rPr>
                <w:rFonts w:ascii="Cambria Math" w:hAnsi="Cambria Math" w:cstheme="majorHAnsi"/>
                <w:sz w:val="24"/>
                <w:szCs w:val="24"/>
              </w:rPr>
              <m:t>α</m:t>
            </m:r>
            <m:ctrlPr>
              <w:rPr>
                <w:rFonts w:ascii="Cambria Math" w:hAnsi="Cambria Math" w:cstheme="majorHAnsi"/>
                <w:i/>
                <w:sz w:val="24"/>
                <w:szCs w:val="24"/>
              </w:rPr>
            </m:ctrlPr>
          </m:e>
        </m:func>
      </m:oMath>
      <w:r w:rsidRPr="00085E32">
        <w:rPr>
          <w:rFonts w:asciiTheme="majorHAnsi" w:hAnsiTheme="majorHAnsi" w:cstheme="majorHAnsi"/>
          <w:sz w:val="24"/>
          <w:szCs w:val="24"/>
        </w:rPr>
        <w:t>.</w:t>
      </w:r>
    </w:p>
    <w:p w14:paraId="323ED094" w14:textId="64E324C4" w:rsidR="005E41C8" w:rsidRPr="00085E32" w:rsidRDefault="005E41C8" w:rsidP="00804811">
      <w:pPr>
        <w:spacing w:after="0"/>
        <w:jc w:val="both"/>
        <w:rPr>
          <w:rFonts w:asciiTheme="majorHAnsi" w:hAnsiTheme="majorHAnsi" w:cstheme="majorHAnsi"/>
          <w:sz w:val="24"/>
          <w:szCs w:val="24"/>
          <w:lang w:val="vi-VN"/>
        </w:rPr>
      </w:pPr>
      <w:r w:rsidRPr="00085E32">
        <w:rPr>
          <w:rFonts w:asciiTheme="majorHAnsi" w:hAnsiTheme="majorHAnsi" w:cstheme="majorHAnsi"/>
          <w:sz w:val="24"/>
          <w:szCs w:val="24"/>
        </w:rPr>
        <w:t xml:space="preserve">Ta có: </w:t>
      </w:r>
      <m:oMath>
        <m:r>
          <w:rPr>
            <w:rFonts w:ascii="Cambria Math" w:hAnsi="Cambria Math" w:cstheme="majorHAnsi"/>
            <w:sz w:val="24"/>
            <w:szCs w:val="24"/>
          </w:rPr>
          <m:t>VT=</m:t>
        </m:r>
        <m:func>
          <m:funcPr>
            <m:ctrlPr>
              <w:rPr>
                <w:rFonts w:ascii="Cambria Math" w:hAnsi="Cambria Math" w:cstheme="majorHAnsi"/>
                <w:i/>
                <w:sz w:val="24"/>
                <w:szCs w:val="24"/>
              </w:rPr>
            </m:ctrlPr>
          </m:funcPr>
          <m:fName>
            <m:sSup>
              <m:sSupPr>
                <m:ctrlPr>
                  <w:rPr>
                    <w:rFonts w:ascii="Cambria Math" w:hAnsi="Cambria Math" w:cstheme="majorHAnsi"/>
                    <w:i/>
                    <w:sz w:val="24"/>
                    <w:szCs w:val="24"/>
                  </w:rPr>
                </m:ctrlPr>
              </m:sSupPr>
              <m:e>
                <m:r>
                  <m:rPr>
                    <m:sty m:val="p"/>
                  </m:rPr>
                  <w:rPr>
                    <w:rFonts w:ascii="Cambria Math" w:hAnsi="Cambria Math" w:cstheme="majorHAnsi"/>
                    <w:sz w:val="24"/>
                    <w:szCs w:val="24"/>
                  </w:rPr>
                  <m:t>cos</m:t>
                </m:r>
                <m:ctrlPr>
                  <w:rPr>
                    <w:rFonts w:ascii="Cambria Math" w:hAnsi="Cambria Math" w:cstheme="majorHAnsi"/>
                    <w:sz w:val="24"/>
                    <w:szCs w:val="24"/>
                  </w:rPr>
                </m:ctrlPr>
              </m:e>
              <m:sup>
                <m:r>
                  <w:rPr>
                    <w:rFonts w:ascii="Cambria Math" w:hAnsi="Cambria Math" w:cstheme="majorHAnsi"/>
                    <w:sz w:val="24"/>
                    <w:szCs w:val="24"/>
                    <w:vertAlign w:val="superscript"/>
                  </w:rPr>
                  <m:t>4</m:t>
                </m:r>
                <m:ctrlPr>
                  <w:rPr>
                    <w:rFonts w:ascii="Cambria Math" w:hAnsi="Cambria Math" w:cstheme="majorHAnsi"/>
                    <w:sz w:val="24"/>
                    <w:szCs w:val="24"/>
                  </w:rPr>
                </m:ctrlPr>
              </m:sup>
            </m:sSup>
          </m:fName>
          <m:e>
            <m:r>
              <w:rPr>
                <w:rFonts w:ascii="Cambria Math" w:hAnsi="Cambria Math" w:cstheme="majorHAnsi"/>
                <w:sz w:val="24"/>
                <w:szCs w:val="24"/>
              </w:rPr>
              <m:t>α</m:t>
            </m:r>
          </m:e>
        </m:func>
        <m:r>
          <w:rPr>
            <w:rFonts w:ascii="Cambria Math" w:hAnsi="Cambria Math" w:cstheme="majorHAnsi"/>
            <w:sz w:val="24"/>
            <w:szCs w:val="24"/>
          </w:rPr>
          <m:t>–</m:t>
        </m:r>
        <m:func>
          <m:funcPr>
            <m:ctrlPr>
              <w:rPr>
                <w:rFonts w:ascii="Cambria Math" w:hAnsi="Cambria Math" w:cstheme="majorHAnsi"/>
                <w:i/>
                <w:sz w:val="24"/>
                <w:szCs w:val="24"/>
              </w:rPr>
            </m:ctrlPr>
          </m:funcPr>
          <m:fName>
            <m:sSup>
              <m:sSupPr>
                <m:ctrlPr>
                  <w:rPr>
                    <w:rFonts w:ascii="Cambria Math" w:hAnsi="Cambria Math" w:cstheme="majorHAnsi"/>
                    <w:i/>
                    <w:sz w:val="24"/>
                    <w:szCs w:val="24"/>
                  </w:rPr>
                </m:ctrlPr>
              </m:sSupPr>
              <m:e>
                <m:r>
                  <m:rPr>
                    <m:sty m:val="p"/>
                  </m:rPr>
                  <w:rPr>
                    <w:rFonts w:ascii="Cambria Math" w:hAnsi="Cambria Math" w:cstheme="majorHAnsi"/>
                    <w:sz w:val="24"/>
                    <w:szCs w:val="24"/>
                  </w:rPr>
                  <m:t>sin</m:t>
                </m:r>
                <m:ctrlPr>
                  <w:rPr>
                    <w:rFonts w:ascii="Cambria Math" w:hAnsi="Cambria Math" w:cstheme="majorHAnsi"/>
                    <w:sz w:val="24"/>
                    <w:szCs w:val="24"/>
                  </w:rPr>
                </m:ctrlPr>
              </m:e>
              <m:sup>
                <m:r>
                  <w:rPr>
                    <w:rFonts w:ascii="Cambria Math" w:hAnsi="Cambria Math" w:cstheme="majorHAnsi"/>
                    <w:sz w:val="24"/>
                    <w:szCs w:val="24"/>
                    <w:vertAlign w:val="superscript"/>
                  </w:rPr>
                  <m:t>4</m:t>
                </m:r>
                <m:ctrlPr>
                  <w:rPr>
                    <w:rFonts w:ascii="Cambria Math" w:hAnsi="Cambria Math" w:cstheme="majorHAnsi"/>
                    <w:sz w:val="24"/>
                    <w:szCs w:val="24"/>
                  </w:rPr>
                </m:ctrlPr>
              </m:sup>
            </m:sSup>
          </m:fName>
          <m:e>
            <m:r>
              <w:rPr>
                <w:rFonts w:ascii="Cambria Math" w:hAnsi="Cambria Math" w:cstheme="majorHAnsi"/>
                <w:sz w:val="24"/>
                <w:szCs w:val="24"/>
              </w:rPr>
              <m:t>α</m:t>
            </m:r>
          </m:e>
        </m:func>
        <m:r>
          <w:rPr>
            <w:rFonts w:ascii="Cambria Math" w:hAnsi="Cambria Math" w:cstheme="majorHAnsi"/>
            <w:sz w:val="24"/>
            <w:szCs w:val="24"/>
          </w:rPr>
          <m:t xml:space="preserve">= </m:t>
        </m:r>
        <m:sSup>
          <m:sSupPr>
            <m:ctrlPr>
              <w:rPr>
                <w:rFonts w:ascii="Cambria Math" w:hAnsi="Cambria Math" w:cstheme="majorHAnsi"/>
                <w:i/>
                <w:sz w:val="24"/>
                <w:szCs w:val="24"/>
              </w:rPr>
            </m:ctrlPr>
          </m:sSupPr>
          <m:e>
            <m:d>
              <m:dPr>
                <m:ctrlPr>
                  <w:rPr>
                    <w:rFonts w:ascii="Cambria Math" w:hAnsi="Cambria Math" w:cstheme="majorHAnsi"/>
                    <w:i/>
                    <w:sz w:val="24"/>
                    <w:szCs w:val="24"/>
                  </w:rPr>
                </m:ctrlPr>
              </m:dPr>
              <m:e>
                <m:func>
                  <m:funcPr>
                    <m:ctrlPr>
                      <w:rPr>
                        <w:rFonts w:ascii="Cambria Math" w:hAnsi="Cambria Math" w:cstheme="majorHAnsi"/>
                        <w:i/>
                        <w:sz w:val="24"/>
                        <w:szCs w:val="24"/>
                      </w:rPr>
                    </m:ctrlPr>
                  </m:funcPr>
                  <m:fName>
                    <m:sSup>
                      <m:sSupPr>
                        <m:ctrlPr>
                          <w:rPr>
                            <w:rFonts w:ascii="Cambria Math" w:hAnsi="Cambria Math" w:cstheme="majorHAnsi"/>
                            <w:i/>
                            <w:sz w:val="24"/>
                            <w:szCs w:val="24"/>
                          </w:rPr>
                        </m:ctrlPr>
                      </m:sSupPr>
                      <m:e>
                        <m:r>
                          <m:rPr>
                            <m:sty m:val="p"/>
                          </m:rPr>
                          <w:rPr>
                            <w:rFonts w:ascii="Cambria Math" w:hAnsi="Cambria Math" w:cstheme="majorHAnsi"/>
                            <w:sz w:val="24"/>
                            <w:szCs w:val="24"/>
                          </w:rPr>
                          <m:t>cos</m:t>
                        </m:r>
                      </m:e>
                      <m:sup>
                        <m:r>
                          <w:rPr>
                            <w:rFonts w:ascii="Cambria Math" w:hAnsi="Cambria Math" w:cstheme="majorHAnsi"/>
                            <w:sz w:val="24"/>
                            <w:szCs w:val="24"/>
                          </w:rPr>
                          <m:t>2</m:t>
                        </m:r>
                        <m:ctrlPr>
                          <w:rPr>
                            <w:rFonts w:ascii="Cambria Math" w:hAnsi="Cambria Math" w:cstheme="majorHAnsi"/>
                            <w:sz w:val="24"/>
                            <w:szCs w:val="24"/>
                          </w:rPr>
                        </m:ctrlPr>
                      </m:sup>
                    </m:sSup>
                  </m:fName>
                  <m:e>
                    <m:r>
                      <w:rPr>
                        <w:rFonts w:ascii="Cambria Math" w:hAnsi="Cambria Math" w:cstheme="majorHAnsi"/>
                        <w:sz w:val="24"/>
                        <w:szCs w:val="24"/>
                      </w:rPr>
                      <m:t>α</m:t>
                    </m:r>
                    <m:ctrlPr>
                      <w:rPr>
                        <w:rFonts w:ascii="Cambria Math" w:hAnsi="Cambria Math" w:cstheme="majorHAnsi"/>
                        <w:i/>
                        <w:sz w:val="24"/>
                        <w:szCs w:val="24"/>
                        <w:vertAlign w:val="superscript"/>
                      </w:rPr>
                    </m:ctrlPr>
                  </m:e>
                </m:func>
              </m:e>
            </m:d>
          </m:e>
          <m:sup>
            <m:r>
              <w:rPr>
                <w:rFonts w:ascii="Cambria Math" w:hAnsi="Cambria Math" w:cstheme="majorHAnsi"/>
                <w:sz w:val="24"/>
                <w:szCs w:val="24"/>
                <w:vertAlign w:val="superscript"/>
              </w:rPr>
              <m:t>2</m:t>
            </m:r>
          </m:sup>
        </m:sSup>
        <m:r>
          <w:rPr>
            <w:rFonts w:ascii="Cambria Math" w:hAnsi="Cambria Math" w:cstheme="majorHAnsi"/>
            <w:sz w:val="24"/>
            <w:szCs w:val="24"/>
          </w:rPr>
          <m:t>–</m:t>
        </m:r>
        <m:sSup>
          <m:sSupPr>
            <m:ctrlPr>
              <w:rPr>
                <w:rFonts w:ascii="Cambria Math" w:hAnsi="Cambria Math" w:cstheme="majorHAnsi"/>
                <w:i/>
                <w:sz w:val="24"/>
                <w:szCs w:val="24"/>
              </w:rPr>
            </m:ctrlPr>
          </m:sSupPr>
          <m:e>
            <m:d>
              <m:dPr>
                <m:ctrlPr>
                  <w:rPr>
                    <w:rFonts w:ascii="Cambria Math" w:hAnsi="Cambria Math" w:cstheme="majorHAnsi"/>
                    <w:i/>
                    <w:sz w:val="24"/>
                    <w:szCs w:val="24"/>
                  </w:rPr>
                </m:ctrlPr>
              </m:dPr>
              <m:e>
                <m:func>
                  <m:funcPr>
                    <m:ctrlPr>
                      <w:rPr>
                        <w:rFonts w:ascii="Cambria Math" w:hAnsi="Cambria Math" w:cstheme="majorHAnsi"/>
                        <w:i/>
                        <w:sz w:val="24"/>
                        <w:szCs w:val="24"/>
                      </w:rPr>
                    </m:ctrlPr>
                  </m:funcPr>
                  <m:fName>
                    <m:sSup>
                      <m:sSupPr>
                        <m:ctrlPr>
                          <w:rPr>
                            <w:rFonts w:ascii="Cambria Math" w:hAnsi="Cambria Math" w:cstheme="majorHAnsi"/>
                            <w:i/>
                            <w:sz w:val="24"/>
                            <w:szCs w:val="24"/>
                          </w:rPr>
                        </m:ctrlPr>
                      </m:sSupPr>
                      <m:e>
                        <m:r>
                          <m:rPr>
                            <m:sty m:val="p"/>
                          </m:rPr>
                          <w:rPr>
                            <w:rFonts w:ascii="Cambria Math" w:hAnsi="Cambria Math" w:cstheme="majorHAnsi"/>
                            <w:sz w:val="24"/>
                            <w:szCs w:val="24"/>
                          </w:rPr>
                          <m:t>sin</m:t>
                        </m:r>
                      </m:e>
                      <m:sup>
                        <m:r>
                          <w:rPr>
                            <w:rFonts w:ascii="Cambria Math" w:hAnsi="Cambria Math" w:cstheme="majorHAnsi"/>
                            <w:sz w:val="24"/>
                            <w:szCs w:val="24"/>
                            <w:vertAlign w:val="superscript"/>
                          </w:rPr>
                          <m:t>2</m:t>
                        </m:r>
                        <m:ctrlPr>
                          <w:rPr>
                            <w:rFonts w:ascii="Cambria Math" w:hAnsi="Cambria Math" w:cstheme="majorHAnsi"/>
                            <w:sz w:val="24"/>
                            <w:szCs w:val="24"/>
                          </w:rPr>
                        </m:ctrlPr>
                      </m:sup>
                    </m:sSup>
                  </m:fName>
                  <m:e>
                    <m:r>
                      <w:rPr>
                        <w:rFonts w:ascii="Cambria Math" w:hAnsi="Cambria Math" w:cstheme="majorHAnsi"/>
                        <w:sz w:val="24"/>
                        <w:szCs w:val="24"/>
                      </w:rPr>
                      <m:t>α</m:t>
                    </m:r>
                  </m:e>
                </m:func>
              </m:e>
            </m:d>
            <m:ctrlPr>
              <w:rPr>
                <w:rFonts w:ascii="Cambria Math" w:hAnsi="Cambria Math" w:cstheme="majorHAnsi"/>
                <w:i/>
                <w:sz w:val="24"/>
                <w:szCs w:val="24"/>
                <w:vertAlign w:val="superscript"/>
              </w:rPr>
            </m:ctrlPr>
          </m:e>
          <m:sup>
            <m:r>
              <w:rPr>
                <w:rFonts w:ascii="Cambria Math" w:hAnsi="Cambria Math" w:cstheme="majorHAnsi"/>
                <w:sz w:val="24"/>
                <w:szCs w:val="24"/>
                <w:vertAlign w:val="superscript"/>
              </w:rPr>
              <m:t>2</m:t>
            </m:r>
          </m:sup>
        </m:sSup>
      </m:oMath>
      <w:r w:rsidR="00AA2DB4" w:rsidRPr="00085E32">
        <w:rPr>
          <w:rFonts w:asciiTheme="majorHAnsi" w:hAnsiTheme="majorHAnsi" w:cstheme="majorHAnsi"/>
          <w:sz w:val="24"/>
          <w:szCs w:val="24"/>
          <w:lang w:val="vi-VN"/>
        </w:rPr>
        <w:t xml:space="preserve"> </w:t>
      </w:r>
    </w:p>
    <w:p w14:paraId="2ED489BF" w14:textId="240B6FC7" w:rsidR="005E41C8" w:rsidRPr="00085E32" w:rsidRDefault="00AA2DB4" w:rsidP="00804811">
      <w:pPr>
        <w:spacing w:after="0"/>
        <w:jc w:val="both"/>
        <w:rPr>
          <w:rFonts w:ascii="Cambria Math" w:hAnsi="Cambria Math" w:cstheme="majorHAnsi"/>
          <w:sz w:val="24"/>
          <w:szCs w:val="24"/>
          <w:lang w:val="vi-VN"/>
          <w:oMath/>
        </w:rPr>
      </w:pPr>
      <m:oMath>
        <m:r>
          <w:rPr>
            <w:rFonts w:ascii="Cambria Math" w:hAnsi="Cambria Math" w:cstheme="majorHAnsi"/>
            <w:sz w:val="24"/>
            <w:szCs w:val="24"/>
            <w:lang w:val="vi-VN"/>
          </w:rPr>
          <m:t>= (</m:t>
        </m:r>
        <m:func>
          <m:funcPr>
            <m:ctrlPr>
              <w:rPr>
                <w:rFonts w:ascii="Cambria Math" w:hAnsi="Cambria Math" w:cstheme="majorHAnsi"/>
                <w:i/>
                <w:sz w:val="24"/>
                <w:szCs w:val="24"/>
                <w:lang w:val="vi-VN"/>
              </w:rPr>
            </m:ctrlPr>
          </m:funcPr>
          <m:fName>
            <m:sSup>
              <m:sSupPr>
                <m:ctrlPr>
                  <w:rPr>
                    <w:rFonts w:ascii="Cambria Math" w:hAnsi="Cambria Math" w:cstheme="majorHAnsi"/>
                    <w:i/>
                    <w:sz w:val="24"/>
                    <w:szCs w:val="24"/>
                    <w:lang w:val="vi-VN"/>
                  </w:rPr>
                </m:ctrlPr>
              </m:sSupPr>
              <m:e>
                <m:r>
                  <m:rPr>
                    <m:sty m:val="p"/>
                  </m:rPr>
                  <w:rPr>
                    <w:rFonts w:ascii="Cambria Math" w:hAnsi="Cambria Math" w:cstheme="majorHAnsi"/>
                    <w:sz w:val="24"/>
                    <w:szCs w:val="24"/>
                    <w:lang w:val="vi-VN"/>
                  </w:rPr>
                  <m:t>cos</m:t>
                </m:r>
              </m:e>
              <m:sup>
                <m:r>
                  <w:rPr>
                    <w:rFonts w:ascii="Cambria Math" w:hAnsi="Cambria Math" w:cstheme="majorHAnsi"/>
                    <w:sz w:val="24"/>
                    <w:szCs w:val="24"/>
                    <w:vertAlign w:val="superscript"/>
                    <w:lang w:val="vi-VN"/>
                  </w:rPr>
                  <m:t>2</m:t>
                </m:r>
                <m:ctrlPr>
                  <w:rPr>
                    <w:rFonts w:ascii="Cambria Math" w:hAnsi="Cambria Math" w:cstheme="majorHAnsi"/>
                    <w:sz w:val="24"/>
                    <w:szCs w:val="24"/>
                    <w:lang w:val="vi-VN"/>
                  </w:rPr>
                </m:ctrlPr>
              </m:sup>
            </m:sSup>
          </m:fName>
          <m:e>
            <m:r>
              <w:rPr>
                <w:rFonts w:ascii="Cambria Math" w:hAnsi="Cambria Math" w:cstheme="majorHAnsi"/>
                <w:sz w:val="24"/>
                <w:szCs w:val="24"/>
                <w:lang w:val="vi-VN"/>
              </w:rPr>
              <m:t>α</m:t>
            </m:r>
          </m:e>
        </m:func>
        <m:r>
          <w:rPr>
            <w:rFonts w:ascii="Cambria Math" w:hAnsi="Cambria Math" w:cstheme="majorHAnsi"/>
            <w:sz w:val="24"/>
            <w:szCs w:val="24"/>
            <w:lang w:val="vi-VN"/>
          </w:rPr>
          <m:t>+</m:t>
        </m:r>
        <m:func>
          <m:funcPr>
            <m:ctrlPr>
              <w:rPr>
                <w:rFonts w:ascii="Cambria Math" w:hAnsi="Cambria Math" w:cstheme="majorHAnsi"/>
                <w:i/>
                <w:sz w:val="24"/>
                <w:szCs w:val="24"/>
                <w:lang w:val="vi-VN"/>
              </w:rPr>
            </m:ctrlPr>
          </m:funcPr>
          <m:fName>
            <m:sSup>
              <m:sSupPr>
                <m:ctrlPr>
                  <w:rPr>
                    <w:rFonts w:ascii="Cambria Math" w:hAnsi="Cambria Math" w:cstheme="majorHAnsi"/>
                    <w:i/>
                    <w:sz w:val="24"/>
                    <w:szCs w:val="24"/>
                    <w:lang w:val="vi-VN"/>
                  </w:rPr>
                </m:ctrlPr>
              </m:sSupPr>
              <m:e>
                <m:r>
                  <m:rPr>
                    <m:sty m:val="p"/>
                  </m:rPr>
                  <w:rPr>
                    <w:rFonts w:ascii="Cambria Math" w:hAnsi="Cambria Math" w:cstheme="majorHAnsi"/>
                    <w:sz w:val="24"/>
                    <w:szCs w:val="24"/>
                    <w:lang w:val="vi-VN"/>
                  </w:rPr>
                  <m:t>sin</m:t>
                </m:r>
              </m:e>
              <m:sup>
                <m:r>
                  <w:rPr>
                    <w:rFonts w:ascii="Cambria Math" w:hAnsi="Cambria Math" w:cstheme="majorHAnsi"/>
                    <w:sz w:val="24"/>
                    <w:szCs w:val="24"/>
                    <w:vertAlign w:val="superscript"/>
                    <w:lang w:val="vi-VN"/>
                  </w:rPr>
                  <m:t>2</m:t>
                </m:r>
                <m:ctrlPr>
                  <w:rPr>
                    <w:rFonts w:ascii="Cambria Math" w:hAnsi="Cambria Math" w:cstheme="majorHAnsi"/>
                    <w:sz w:val="24"/>
                    <w:szCs w:val="24"/>
                    <w:lang w:val="vi-VN"/>
                  </w:rPr>
                </m:ctrlPr>
              </m:sup>
            </m:sSup>
          </m:fName>
          <m:e>
            <m:r>
              <w:rPr>
                <w:rFonts w:ascii="Cambria Math" w:hAnsi="Cambria Math" w:cstheme="majorHAnsi"/>
                <w:sz w:val="24"/>
                <w:szCs w:val="24"/>
                <w:lang w:val="vi-VN"/>
              </w:rPr>
              <m:t>α</m:t>
            </m:r>
          </m:e>
        </m:func>
        <m:r>
          <w:rPr>
            <w:rFonts w:ascii="Cambria Math" w:hAnsi="Cambria Math" w:cstheme="majorHAnsi"/>
            <w:sz w:val="24"/>
            <w:szCs w:val="24"/>
            <w:lang w:val="vi-VN"/>
          </w:rPr>
          <m:t>)(</m:t>
        </m:r>
        <m:func>
          <m:funcPr>
            <m:ctrlPr>
              <w:rPr>
                <w:rFonts w:ascii="Cambria Math" w:hAnsi="Cambria Math" w:cstheme="majorHAnsi"/>
                <w:i/>
                <w:sz w:val="24"/>
                <w:szCs w:val="24"/>
                <w:lang w:val="vi-VN"/>
              </w:rPr>
            </m:ctrlPr>
          </m:funcPr>
          <m:fName>
            <m:sSup>
              <m:sSupPr>
                <m:ctrlPr>
                  <w:rPr>
                    <w:rFonts w:ascii="Cambria Math" w:hAnsi="Cambria Math" w:cstheme="majorHAnsi"/>
                    <w:i/>
                    <w:sz w:val="24"/>
                    <w:szCs w:val="24"/>
                    <w:lang w:val="vi-VN"/>
                  </w:rPr>
                </m:ctrlPr>
              </m:sSupPr>
              <m:e>
                <m:r>
                  <m:rPr>
                    <m:sty m:val="p"/>
                  </m:rPr>
                  <w:rPr>
                    <w:rFonts w:ascii="Cambria Math" w:hAnsi="Cambria Math" w:cstheme="majorHAnsi"/>
                    <w:sz w:val="24"/>
                    <w:szCs w:val="24"/>
                    <w:lang w:val="vi-VN"/>
                  </w:rPr>
                  <m:t>cos</m:t>
                </m:r>
              </m:e>
              <m:sup>
                <m:r>
                  <w:rPr>
                    <w:rFonts w:ascii="Cambria Math" w:hAnsi="Cambria Math" w:cstheme="majorHAnsi"/>
                    <w:sz w:val="24"/>
                    <w:szCs w:val="24"/>
                    <w:vertAlign w:val="superscript"/>
                    <w:lang w:val="vi-VN"/>
                  </w:rPr>
                  <m:t>2</m:t>
                </m:r>
                <m:ctrlPr>
                  <w:rPr>
                    <w:rFonts w:ascii="Cambria Math" w:hAnsi="Cambria Math" w:cstheme="majorHAnsi"/>
                    <w:sz w:val="24"/>
                    <w:szCs w:val="24"/>
                    <w:lang w:val="vi-VN"/>
                  </w:rPr>
                </m:ctrlPr>
              </m:sup>
            </m:sSup>
          </m:fName>
          <m:e>
            <m:r>
              <w:rPr>
                <w:rFonts w:ascii="Cambria Math" w:hAnsi="Cambria Math" w:cstheme="majorHAnsi"/>
                <w:sz w:val="24"/>
                <w:szCs w:val="24"/>
                <w:lang w:val="vi-VN"/>
              </w:rPr>
              <m:t>α</m:t>
            </m:r>
            <m:ctrlPr>
              <w:rPr>
                <w:rFonts w:ascii="Cambria Math" w:hAnsi="Cambria Math" w:cstheme="majorHAnsi"/>
                <w:i/>
                <w:sz w:val="24"/>
                <w:szCs w:val="24"/>
                <w:vertAlign w:val="superscript"/>
                <w:lang w:val="vi-VN"/>
              </w:rPr>
            </m:ctrlPr>
          </m:e>
        </m:func>
        <m:r>
          <w:rPr>
            <w:rFonts w:ascii="Cambria Math" w:hAnsi="Cambria Math" w:cstheme="majorHAnsi"/>
            <w:sz w:val="24"/>
            <w:szCs w:val="24"/>
            <w:lang w:val="vi-VN"/>
          </w:rPr>
          <m:t xml:space="preserve"> –</m:t>
        </m:r>
        <m:func>
          <m:funcPr>
            <m:ctrlPr>
              <w:rPr>
                <w:rFonts w:ascii="Cambria Math" w:hAnsi="Cambria Math" w:cstheme="majorHAnsi"/>
                <w:i/>
                <w:sz w:val="24"/>
                <w:szCs w:val="24"/>
                <w:lang w:val="vi-VN"/>
              </w:rPr>
            </m:ctrlPr>
          </m:funcPr>
          <m:fName>
            <m:sSup>
              <m:sSupPr>
                <m:ctrlPr>
                  <w:rPr>
                    <w:rFonts w:ascii="Cambria Math" w:hAnsi="Cambria Math" w:cstheme="majorHAnsi"/>
                    <w:i/>
                    <w:sz w:val="24"/>
                    <w:szCs w:val="24"/>
                    <w:lang w:val="vi-VN"/>
                  </w:rPr>
                </m:ctrlPr>
              </m:sSupPr>
              <m:e>
                <m:r>
                  <m:rPr>
                    <m:sty m:val="p"/>
                  </m:rPr>
                  <w:rPr>
                    <w:rFonts w:ascii="Cambria Math" w:hAnsi="Cambria Math" w:cstheme="majorHAnsi"/>
                    <w:sz w:val="24"/>
                    <w:szCs w:val="24"/>
                    <w:lang w:val="vi-VN"/>
                  </w:rPr>
                  <m:t>sin</m:t>
                </m:r>
              </m:e>
              <m:sup>
                <m:r>
                  <w:rPr>
                    <w:rFonts w:ascii="Cambria Math" w:hAnsi="Cambria Math" w:cstheme="majorHAnsi"/>
                    <w:sz w:val="24"/>
                    <w:szCs w:val="24"/>
                    <w:vertAlign w:val="superscript"/>
                    <w:lang w:val="vi-VN"/>
                  </w:rPr>
                  <m:t>2</m:t>
                </m:r>
                <m:ctrlPr>
                  <w:rPr>
                    <w:rFonts w:ascii="Cambria Math" w:hAnsi="Cambria Math" w:cstheme="majorHAnsi"/>
                    <w:sz w:val="24"/>
                    <w:szCs w:val="24"/>
                    <w:lang w:val="vi-VN"/>
                  </w:rPr>
                </m:ctrlPr>
              </m:sup>
            </m:sSup>
          </m:fName>
          <m:e>
            <m:r>
              <w:rPr>
                <w:rFonts w:ascii="Cambria Math" w:hAnsi="Cambria Math" w:cstheme="majorHAnsi"/>
                <w:sz w:val="24"/>
                <w:szCs w:val="24"/>
                <w:lang w:val="vi-VN"/>
              </w:rPr>
              <m:t>α</m:t>
            </m:r>
          </m:e>
        </m:func>
        <m:r>
          <w:rPr>
            <w:rFonts w:ascii="Cambria Math" w:hAnsi="Cambria Math" w:cstheme="majorHAnsi"/>
            <w:sz w:val="24"/>
            <w:szCs w:val="24"/>
            <w:lang w:val="vi-VN"/>
          </w:rPr>
          <m:t>)</m:t>
        </m:r>
      </m:oMath>
      <w:r w:rsidRPr="00085E32">
        <w:rPr>
          <w:rFonts w:asciiTheme="majorHAnsi" w:hAnsiTheme="majorHAnsi" w:cstheme="majorHAnsi"/>
          <w:sz w:val="24"/>
          <w:szCs w:val="24"/>
          <w:lang w:val="vi-VN"/>
        </w:rPr>
        <w:t xml:space="preserve"> </w:t>
      </w:r>
    </w:p>
    <w:p w14:paraId="2AB51EE8" w14:textId="3577F3E3" w:rsidR="005E41C8" w:rsidRPr="00085E32" w:rsidRDefault="00AA2DB4" w:rsidP="00804811">
      <w:pPr>
        <w:spacing w:after="0"/>
        <w:jc w:val="both"/>
        <w:rPr>
          <w:rFonts w:ascii="Cambria Math" w:hAnsi="Cambria Math" w:cstheme="majorHAnsi"/>
          <w:sz w:val="24"/>
          <w:szCs w:val="24"/>
          <w:lang w:val="vi-VN"/>
          <w:oMath/>
        </w:rPr>
      </w:pPr>
      <m:oMath>
        <m:r>
          <w:rPr>
            <w:rFonts w:ascii="Cambria Math" w:hAnsi="Cambria Math" w:cstheme="majorHAnsi"/>
            <w:sz w:val="24"/>
            <w:szCs w:val="24"/>
            <w:lang w:val="vi-VN"/>
          </w:rPr>
          <m:t>= 1 . (</m:t>
        </m:r>
        <m:func>
          <m:funcPr>
            <m:ctrlPr>
              <w:rPr>
                <w:rFonts w:ascii="Cambria Math" w:hAnsi="Cambria Math" w:cstheme="majorHAnsi"/>
                <w:i/>
                <w:sz w:val="24"/>
                <w:szCs w:val="24"/>
                <w:lang w:val="vi-VN"/>
              </w:rPr>
            </m:ctrlPr>
          </m:funcPr>
          <m:fName>
            <m:sSup>
              <m:sSupPr>
                <m:ctrlPr>
                  <w:rPr>
                    <w:rFonts w:ascii="Cambria Math" w:hAnsi="Cambria Math" w:cstheme="majorHAnsi"/>
                    <w:i/>
                    <w:sz w:val="24"/>
                    <w:szCs w:val="24"/>
                    <w:lang w:val="vi-VN"/>
                  </w:rPr>
                </m:ctrlPr>
              </m:sSupPr>
              <m:e>
                <m:r>
                  <m:rPr>
                    <m:sty m:val="p"/>
                  </m:rPr>
                  <w:rPr>
                    <w:rFonts w:ascii="Cambria Math" w:hAnsi="Cambria Math" w:cstheme="majorHAnsi"/>
                    <w:sz w:val="24"/>
                    <w:szCs w:val="24"/>
                    <w:lang w:val="vi-VN"/>
                  </w:rPr>
                  <m:t>cos</m:t>
                </m:r>
              </m:e>
              <m:sup>
                <m:r>
                  <w:rPr>
                    <w:rFonts w:ascii="Cambria Math" w:hAnsi="Cambria Math" w:cstheme="majorHAnsi"/>
                    <w:sz w:val="24"/>
                    <w:szCs w:val="24"/>
                    <w:vertAlign w:val="superscript"/>
                    <w:lang w:val="vi-VN"/>
                  </w:rPr>
                  <m:t>2</m:t>
                </m:r>
                <m:ctrlPr>
                  <w:rPr>
                    <w:rFonts w:ascii="Cambria Math" w:hAnsi="Cambria Math" w:cstheme="majorHAnsi"/>
                    <w:sz w:val="24"/>
                    <w:szCs w:val="24"/>
                    <w:lang w:val="vi-VN"/>
                  </w:rPr>
                </m:ctrlPr>
              </m:sup>
            </m:sSup>
          </m:fName>
          <m:e>
            <m:r>
              <w:rPr>
                <w:rFonts w:ascii="Cambria Math" w:hAnsi="Cambria Math" w:cstheme="majorHAnsi"/>
                <w:sz w:val="24"/>
                <w:szCs w:val="24"/>
                <w:lang w:val="vi-VN"/>
              </w:rPr>
              <m:t>α</m:t>
            </m:r>
            <m:ctrlPr>
              <w:rPr>
                <w:rFonts w:ascii="Cambria Math" w:hAnsi="Cambria Math" w:cstheme="majorHAnsi"/>
                <w:i/>
                <w:sz w:val="24"/>
                <w:szCs w:val="24"/>
                <w:vertAlign w:val="superscript"/>
                <w:lang w:val="vi-VN"/>
              </w:rPr>
            </m:ctrlPr>
          </m:e>
        </m:func>
        <m:r>
          <w:rPr>
            <w:rFonts w:ascii="Cambria Math" w:hAnsi="Cambria Math" w:cstheme="majorHAnsi"/>
            <w:sz w:val="24"/>
            <w:szCs w:val="24"/>
            <w:lang w:val="vi-VN"/>
          </w:rPr>
          <m:t>–</m:t>
        </m:r>
        <m:func>
          <m:funcPr>
            <m:ctrlPr>
              <w:rPr>
                <w:rFonts w:ascii="Cambria Math" w:hAnsi="Cambria Math" w:cstheme="majorHAnsi"/>
                <w:i/>
                <w:sz w:val="24"/>
                <w:szCs w:val="24"/>
                <w:lang w:val="vi-VN"/>
              </w:rPr>
            </m:ctrlPr>
          </m:funcPr>
          <m:fName>
            <m:sSup>
              <m:sSupPr>
                <m:ctrlPr>
                  <w:rPr>
                    <w:rFonts w:ascii="Cambria Math" w:hAnsi="Cambria Math" w:cstheme="majorHAnsi"/>
                    <w:i/>
                    <w:sz w:val="24"/>
                    <w:szCs w:val="24"/>
                    <w:lang w:val="vi-VN"/>
                  </w:rPr>
                </m:ctrlPr>
              </m:sSupPr>
              <m:e>
                <m:r>
                  <m:rPr>
                    <m:sty m:val="p"/>
                  </m:rPr>
                  <w:rPr>
                    <w:rFonts w:ascii="Cambria Math" w:hAnsi="Cambria Math" w:cstheme="majorHAnsi"/>
                    <w:sz w:val="24"/>
                    <w:szCs w:val="24"/>
                    <w:lang w:val="vi-VN"/>
                  </w:rPr>
                  <m:t>sin</m:t>
                </m:r>
              </m:e>
              <m:sup>
                <m:r>
                  <w:rPr>
                    <w:rFonts w:ascii="Cambria Math" w:hAnsi="Cambria Math" w:cstheme="majorHAnsi"/>
                    <w:sz w:val="24"/>
                    <w:szCs w:val="24"/>
                    <w:vertAlign w:val="superscript"/>
                    <w:lang w:val="vi-VN"/>
                  </w:rPr>
                  <m:t>2</m:t>
                </m:r>
                <m:ctrlPr>
                  <w:rPr>
                    <w:rFonts w:ascii="Cambria Math" w:hAnsi="Cambria Math" w:cstheme="majorHAnsi"/>
                    <w:sz w:val="24"/>
                    <w:szCs w:val="24"/>
                    <w:lang w:val="vi-VN"/>
                  </w:rPr>
                </m:ctrlPr>
              </m:sup>
            </m:sSup>
          </m:fName>
          <m:e>
            <m:r>
              <w:rPr>
                <w:rFonts w:ascii="Cambria Math" w:hAnsi="Cambria Math" w:cstheme="majorHAnsi"/>
                <w:sz w:val="24"/>
                <w:szCs w:val="24"/>
                <w:lang w:val="vi-VN"/>
              </w:rPr>
              <m:t>α</m:t>
            </m:r>
          </m:e>
        </m:func>
        <m:r>
          <w:rPr>
            <w:rFonts w:ascii="Cambria Math" w:hAnsi="Cambria Math" w:cstheme="majorHAnsi"/>
            <w:sz w:val="24"/>
            <w:szCs w:val="24"/>
            <w:lang w:val="vi-VN"/>
          </w:rPr>
          <m:t>)</m:t>
        </m:r>
      </m:oMath>
      <w:r w:rsidRPr="00085E32">
        <w:rPr>
          <w:rFonts w:asciiTheme="majorHAnsi" w:hAnsiTheme="majorHAnsi" w:cstheme="majorHAnsi"/>
          <w:sz w:val="24"/>
          <w:szCs w:val="24"/>
          <w:lang w:val="vi-VN"/>
        </w:rPr>
        <w:t xml:space="preserve"> </w:t>
      </w:r>
    </w:p>
    <w:p w14:paraId="016F7ECE" w14:textId="4EE7B6D7" w:rsidR="005E41C8" w:rsidRPr="00085E32" w:rsidRDefault="00AA2DB4" w:rsidP="00804811">
      <w:pPr>
        <w:spacing w:after="0"/>
        <w:jc w:val="both"/>
        <w:rPr>
          <w:rFonts w:ascii="Cambria Math" w:hAnsi="Cambria Math" w:cstheme="majorHAnsi"/>
          <w:sz w:val="24"/>
          <w:szCs w:val="24"/>
          <w:lang w:val="vi-VN"/>
          <w:oMath/>
        </w:rPr>
      </w:pPr>
      <m:oMath>
        <m:r>
          <w:rPr>
            <w:rFonts w:ascii="Cambria Math" w:hAnsi="Cambria Math" w:cstheme="majorHAnsi"/>
            <w:sz w:val="24"/>
            <w:szCs w:val="24"/>
            <w:lang w:val="vi-VN"/>
          </w:rPr>
          <m:t>=</m:t>
        </m:r>
        <m:func>
          <m:funcPr>
            <m:ctrlPr>
              <w:rPr>
                <w:rFonts w:ascii="Cambria Math" w:hAnsi="Cambria Math" w:cstheme="majorHAnsi"/>
                <w:i/>
                <w:sz w:val="24"/>
                <w:szCs w:val="24"/>
                <w:lang w:val="vi-VN"/>
              </w:rPr>
            </m:ctrlPr>
          </m:funcPr>
          <m:fName>
            <m:sSup>
              <m:sSupPr>
                <m:ctrlPr>
                  <w:rPr>
                    <w:rFonts w:ascii="Cambria Math" w:hAnsi="Cambria Math" w:cstheme="majorHAnsi"/>
                    <w:i/>
                    <w:sz w:val="24"/>
                    <w:szCs w:val="24"/>
                    <w:lang w:val="vi-VN"/>
                  </w:rPr>
                </m:ctrlPr>
              </m:sSupPr>
              <m:e>
                <m:r>
                  <m:rPr>
                    <m:sty m:val="p"/>
                  </m:rPr>
                  <w:rPr>
                    <w:rFonts w:ascii="Cambria Math" w:hAnsi="Cambria Math" w:cstheme="majorHAnsi"/>
                    <w:sz w:val="24"/>
                    <w:szCs w:val="24"/>
                    <w:lang w:val="vi-VN"/>
                  </w:rPr>
                  <m:t>cos</m:t>
                </m:r>
              </m:e>
              <m:sup>
                <m:r>
                  <w:rPr>
                    <w:rFonts w:ascii="Cambria Math" w:hAnsi="Cambria Math" w:cstheme="majorHAnsi"/>
                    <w:sz w:val="24"/>
                    <w:szCs w:val="24"/>
                    <w:vertAlign w:val="superscript"/>
                    <w:lang w:val="vi-VN"/>
                  </w:rPr>
                  <m:t>2</m:t>
                </m:r>
                <m:ctrlPr>
                  <w:rPr>
                    <w:rFonts w:ascii="Cambria Math" w:hAnsi="Cambria Math" w:cstheme="majorHAnsi"/>
                    <w:sz w:val="24"/>
                    <w:szCs w:val="24"/>
                    <w:lang w:val="vi-VN"/>
                  </w:rPr>
                </m:ctrlPr>
              </m:sup>
            </m:sSup>
          </m:fName>
          <m:e>
            <m:r>
              <w:rPr>
                <w:rFonts w:ascii="Cambria Math" w:hAnsi="Cambria Math" w:cstheme="majorHAnsi"/>
                <w:sz w:val="24"/>
                <w:szCs w:val="24"/>
                <w:lang w:val="vi-VN"/>
              </w:rPr>
              <m:t>α</m:t>
            </m:r>
          </m:e>
        </m:func>
        <m:r>
          <w:rPr>
            <w:rFonts w:ascii="Cambria Math" w:hAnsi="Cambria Math" w:cstheme="majorHAnsi"/>
            <w:sz w:val="24"/>
            <w:szCs w:val="24"/>
            <w:lang w:val="vi-VN"/>
          </w:rPr>
          <m:t>– (1 –</m:t>
        </m:r>
        <m:func>
          <m:funcPr>
            <m:ctrlPr>
              <w:rPr>
                <w:rFonts w:ascii="Cambria Math" w:hAnsi="Cambria Math" w:cstheme="majorHAnsi"/>
                <w:i/>
                <w:sz w:val="24"/>
                <w:szCs w:val="24"/>
                <w:lang w:val="vi-VN"/>
              </w:rPr>
            </m:ctrlPr>
          </m:funcPr>
          <m:fName>
            <m:sSup>
              <m:sSupPr>
                <m:ctrlPr>
                  <w:rPr>
                    <w:rFonts w:ascii="Cambria Math" w:hAnsi="Cambria Math" w:cstheme="majorHAnsi"/>
                    <w:i/>
                    <w:sz w:val="24"/>
                    <w:szCs w:val="24"/>
                    <w:lang w:val="vi-VN"/>
                  </w:rPr>
                </m:ctrlPr>
              </m:sSupPr>
              <m:e>
                <m:r>
                  <m:rPr>
                    <m:sty m:val="p"/>
                  </m:rPr>
                  <w:rPr>
                    <w:rFonts w:ascii="Cambria Math" w:hAnsi="Cambria Math" w:cstheme="majorHAnsi"/>
                    <w:sz w:val="24"/>
                    <w:szCs w:val="24"/>
                    <w:lang w:val="vi-VN"/>
                  </w:rPr>
                  <m:t>cos</m:t>
                </m:r>
              </m:e>
              <m:sup>
                <m:r>
                  <w:rPr>
                    <w:rFonts w:ascii="Cambria Math" w:hAnsi="Cambria Math" w:cstheme="majorHAnsi"/>
                    <w:sz w:val="24"/>
                    <w:szCs w:val="24"/>
                    <w:vertAlign w:val="superscript"/>
                    <w:lang w:val="vi-VN"/>
                  </w:rPr>
                  <m:t>2</m:t>
                </m:r>
                <m:ctrlPr>
                  <w:rPr>
                    <w:rFonts w:ascii="Cambria Math" w:hAnsi="Cambria Math" w:cstheme="majorHAnsi"/>
                    <w:sz w:val="24"/>
                    <w:szCs w:val="24"/>
                    <w:lang w:val="vi-VN"/>
                  </w:rPr>
                </m:ctrlPr>
              </m:sup>
            </m:sSup>
          </m:fName>
          <m:e>
            <m:r>
              <w:rPr>
                <w:rFonts w:ascii="Cambria Math" w:hAnsi="Cambria Math" w:cstheme="majorHAnsi"/>
                <w:sz w:val="24"/>
                <w:szCs w:val="24"/>
                <w:lang w:val="vi-VN"/>
              </w:rPr>
              <m:t>α</m:t>
            </m:r>
          </m:e>
        </m:func>
        <m:r>
          <w:rPr>
            <w:rFonts w:ascii="Cambria Math" w:hAnsi="Cambria Math" w:cstheme="majorHAnsi"/>
            <w:sz w:val="24"/>
            <w:szCs w:val="24"/>
            <w:lang w:val="vi-VN"/>
          </w:rPr>
          <m:t>)</m:t>
        </m:r>
      </m:oMath>
      <w:r w:rsidRPr="00085E32">
        <w:rPr>
          <w:rFonts w:asciiTheme="majorHAnsi" w:hAnsiTheme="majorHAnsi" w:cstheme="majorHAnsi"/>
          <w:sz w:val="24"/>
          <w:szCs w:val="24"/>
          <w:lang w:val="vi-VN"/>
        </w:rPr>
        <w:t xml:space="preserve"> </w:t>
      </w:r>
    </w:p>
    <w:p w14:paraId="2D60541E" w14:textId="51AF47E9" w:rsidR="005E41C8" w:rsidRPr="00085E32" w:rsidRDefault="00AA2DB4" w:rsidP="00804811">
      <w:pPr>
        <w:spacing w:after="0"/>
        <w:jc w:val="both"/>
        <w:rPr>
          <w:rFonts w:ascii="Cambria Math" w:hAnsi="Cambria Math" w:cstheme="majorHAnsi"/>
          <w:sz w:val="24"/>
          <w:szCs w:val="24"/>
          <w:lang w:val="vi-VN"/>
          <w:oMath/>
        </w:rPr>
      </w:pPr>
      <m:oMath>
        <m:r>
          <w:rPr>
            <w:rFonts w:ascii="Cambria Math" w:hAnsi="Cambria Math" w:cstheme="majorHAnsi"/>
            <w:sz w:val="24"/>
            <w:szCs w:val="24"/>
            <w:lang w:val="vi-VN"/>
          </w:rPr>
          <m:t>=2</m:t>
        </m:r>
        <m:func>
          <m:funcPr>
            <m:ctrlPr>
              <w:rPr>
                <w:rFonts w:ascii="Cambria Math" w:hAnsi="Cambria Math" w:cstheme="majorHAnsi"/>
                <w:i/>
                <w:sz w:val="24"/>
                <w:szCs w:val="24"/>
                <w:lang w:val="vi-VN"/>
              </w:rPr>
            </m:ctrlPr>
          </m:funcPr>
          <m:fName>
            <m:sSup>
              <m:sSupPr>
                <m:ctrlPr>
                  <w:rPr>
                    <w:rFonts w:ascii="Cambria Math" w:hAnsi="Cambria Math" w:cstheme="majorHAnsi"/>
                    <w:i/>
                    <w:sz w:val="24"/>
                    <w:szCs w:val="24"/>
                    <w:lang w:val="vi-VN"/>
                  </w:rPr>
                </m:ctrlPr>
              </m:sSupPr>
              <m:e>
                <m:r>
                  <m:rPr>
                    <m:sty m:val="p"/>
                  </m:rPr>
                  <w:rPr>
                    <w:rFonts w:ascii="Cambria Math" w:hAnsi="Cambria Math" w:cstheme="majorHAnsi"/>
                    <w:sz w:val="24"/>
                    <w:szCs w:val="24"/>
                    <w:lang w:val="vi-VN"/>
                  </w:rPr>
                  <m:t>cos</m:t>
                </m:r>
                <m:ctrlPr>
                  <w:rPr>
                    <w:rFonts w:ascii="Cambria Math" w:hAnsi="Cambria Math" w:cstheme="majorHAnsi"/>
                    <w:sz w:val="24"/>
                    <w:szCs w:val="24"/>
                    <w:lang w:val="vi-VN"/>
                  </w:rPr>
                </m:ctrlPr>
              </m:e>
              <m:sup>
                <m:r>
                  <w:rPr>
                    <w:rFonts w:ascii="Cambria Math" w:hAnsi="Cambria Math" w:cstheme="majorHAnsi"/>
                    <w:sz w:val="24"/>
                    <w:szCs w:val="24"/>
                    <w:vertAlign w:val="superscript"/>
                    <w:lang w:val="vi-VN"/>
                  </w:rPr>
                  <m:t>2</m:t>
                </m:r>
                <m:ctrlPr>
                  <w:rPr>
                    <w:rFonts w:ascii="Cambria Math" w:hAnsi="Cambria Math" w:cstheme="majorHAnsi"/>
                    <w:sz w:val="24"/>
                    <w:szCs w:val="24"/>
                    <w:lang w:val="vi-VN"/>
                  </w:rPr>
                </m:ctrlPr>
              </m:sup>
            </m:sSup>
          </m:fName>
          <m:e>
            <m:r>
              <w:rPr>
                <w:rFonts w:ascii="Cambria Math" w:hAnsi="Cambria Math" w:cstheme="majorHAnsi"/>
                <w:sz w:val="24"/>
                <w:szCs w:val="24"/>
                <w:lang w:val="vi-VN"/>
              </w:rPr>
              <m:t>α</m:t>
            </m:r>
          </m:e>
        </m:func>
        <m:r>
          <w:rPr>
            <w:rFonts w:ascii="Cambria Math" w:hAnsi="Cambria Math" w:cstheme="majorHAnsi"/>
            <w:sz w:val="24"/>
            <w:szCs w:val="24"/>
            <w:lang w:val="vi-VN"/>
          </w:rPr>
          <m:t>– 1=VP (đpcm).</m:t>
        </m:r>
      </m:oMath>
      <w:r w:rsidRPr="00085E32">
        <w:rPr>
          <w:rFonts w:asciiTheme="majorHAnsi" w:hAnsiTheme="majorHAnsi" w:cstheme="majorHAnsi"/>
          <w:sz w:val="24"/>
          <w:szCs w:val="24"/>
          <w:lang w:val="vi-VN"/>
        </w:rPr>
        <w:t xml:space="preserve"> </w:t>
      </w:r>
    </w:p>
    <w:p w14:paraId="5C791A19" w14:textId="03237F84" w:rsidR="005B6BDE" w:rsidRPr="00085E32" w:rsidRDefault="00615421" w:rsidP="00804811">
      <w:pPr>
        <w:spacing w:after="0"/>
        <w:jc w:val="both"/>
        <w:rPr>
          <w:rFonts w:asciiTheme="majorHAnsi" w:hAnsiTheme="majorHAnsi" w:cstheme="majorHAnsi"/>
          <w:sz w:val="24"/>
          <w:szCs w:val="24"/>
          <w:lang w:val="vi-VN"/>
        </w:rPr>
      </w:pPr>
      <w:r w:rsidRPr="00085E32">
        <w:rPr>
          <w:rFonts w:asciiTheme="majorHAnsi" w:hAnsiTheme="majorHAnsi" w:cstheme="majorHAnsi"/>
          <w:sz w:val="24"/>
          <w:szCs w:val="24"/>
          <w:lang w:val="vi-VN"/>
        </w:rPr>
        <w:t>b) Áp dụng các hệ thức lượng giác cơ bản.</w:t>
      </w:r>
    </w:p>
    <w:p w14:paraId="2CEB0740" w14:textId="3DA75156" w:rsidR="005B6BDE" w:rsidRPr="00085E32" w:rsidRDefault="00615421" w:rsidP="00804811">
      <w:pPr>
        <w:spacing w:after="0"/>
        <w:jc w:val="both"/>
        <w:rPr>
          <w:rFonts w:asciiTheme="majorHAnsi" w:hAnsiTheme="majorHAnsi" w:cstheme="majorHAnsi"/>
          <w:sz w:val="24"/>
          <w:szCs w:val="24"/>
        </w:rPr>
      </w:pPr>
      <w:r w:rsidRPr="00085E32">
        <w:rPr>
          <w:rFonts w:asciiTheme="majorHAnsi" w:hAnsiTheme="majorHAnsi" w:cstheme="majorHAnsi"/>
          <w:sz w:val="24"/>
          <w:szCs w:val="24"/>
        </w:rPr>
        <w:t xml:space="preserve">Ta có: </w:t>
      </w:r>
      <w:r w:rsidR="00C64F58" w:rsidRPr="00085E32">
        <w:rPr>
          <w:rFonts w:asciiTheme="majorHAnsi" w:hAnsiTheme="majorHAnsi" w:cstheme="majorHAnsi"/>
          <w:position w:val="-24"/>
        </w:rPr>
        <w:object w:dxaOrig="4940" w:dyaOrig="660" w14:anchorId="27EFD6ED">
          <v:shape id="_x0000_i1267" type="#_x0000_t75" style="width:246.75pt;height:33pt" o:ole="">
            <v:imagedata r:id="rId507" o:title=""/>
          </v:shape>
          <o:OLEObject Type="Embed" ProgID="Equation.DSMT4" ShapeID="_x0000_i1267" DrawAspect="Content" ObjectID="_1819570630" r:id="rId508"/>
        </w:object>
      </w:r>
    </w:p>
    <w:p w14:paraId="4F81F7BE" w14:textId="6E638B80" w:rsidR="005B6BDE" w:rsidRPr="00085E32" w:rsidRDefault="00C64F58" w:rsidP="00804811">
      <w:pPr>
        <w:spacing w:after="0"/>
        <w:jc w:val="both"/>
        <w:rPr>
          <w:rFonts w:asciiTheme="majorHAnsi" w:hAnsiTheme="majorHAnsi" w:cstheme="majorHAnsi"/>
          <w:sz w:val="24"/>
          <w:szCs w:val="24"/>
        </w:rPr>
      </w:pPr>
      <w:r w:rsidRPr="00085E32">
        <w:rPr>
          <w:rFonts w:asciiTheme="majorHAnsi" w:hAnsiTheme="majorHAnsi" w:cstheme="majorHAnsi"/>
          <w:position w:val="-24"/>
        </w:rPr>
        <w:object w:dxaOrig="5820" w:dyaOrig="920" w14:anchorId="73D7E180">
          <v:shape id="_x0000_i1268" type="#_x0000_t75" style="width:291pt;height:45.75pt" o:ole="">
            <v:imagedata r:id="rId509" o:title=""/>
          </v:shape>
          <o:OLEObject Type="Embed" ProgID="Equation.DSMT4" ShapeID="_x0000_i1268" DrawAspect="Content" ObjectID="_1819570631" r:id="rId510"/>
        </w:object>
      </w:r>
      <w:r w:rsidR="005E41C8" w:rsidRPr="00085E32">
        <w:rPr>
          <w:rFonts w:asciiTheme="majorHAnsi" w:hAnsiTheme="majorHAnsi" w:cstheme="majorHAnsi"/>
          <w:sz w:val="24"/>
          <w:szCs w:val="24"/>
        </w:rPr>
        <w:t xml:space="preserve"> </w:t>
      </w:r>
    </w:p>
    <w:p w14:paraId="402D6818" w14:textId="483B92E0" w:rsidR="005E41C8" w:rsidRPr="00085E32" w:rsidRDefault="00C64F58" w:rsidP="00804811">
      <w:pPr>
        <w:spacing w:after="0"/>
        <w:jc w:val="both"/>
        <w:rPr>
          <w:rFonts w:asciiTheme="majorHAnsi" w:hAnsiTheme="majorHAnsi" w:cstheme="majorHAnsi"/>
          <w:sz w:val="24"/>
          <w:szCs w:val="24"/>
        </w:rPr>
      </w:pPr>
      <w:r w:rsidRPr="00085E32">
        <w:rPr>
          <w:rFonts w:asciiTheme="majorHAnsi" w:hAnsiTheme="majorHAnsi" w:cstheme="majorHAnsi"/>
          <w:position w:val="-24"/>
        </w:rPr>
        <w:object w:dxaOrig="4140" w:dyaOrig="620" w14:anchorId="3C3931C3">
          <v:shape id="_x0000_i1269" type="#_x0000_t75" style="width:207pt;height:30.75pt" o:ole="">
            <v:imagedata r:id="rId511" o:title=""/>
          </v:shape>
          <o:OLEObject Type="Embed" ProgID="Equation.DSMT4" ShapeID="_x0000_i1269" DrawAspect="Content" ObjectID="_1819570632" r:id="rId512"/>
        </w:object>
      </w:r>
      <w:r w:rsidR="005E41C8" w:rsidRPr="00085E32">
        <w:rPr>
          <w:rFonts w:asciiTheme="majorHAnsi" w:hAnsiTheme="majorHAnsi" w:cstheme="majorHAnsi"/>
          <w:sz w:val="24"/>
          <w:szCs w:val="24"/>
        </w:rPr>
        <w:t xml:space="preserve"> (đpcm).</w:t>
      </w:r>
    </w:p>
    <w:p w14:paraId="480A1787" w14:textId="77777777" w:rsidR="005B6BDE" w:rsidRPr="00085E32" w:rsidRDefault="00615421" w:rsidP="00804811">
      <w:pPr>
        <w:spacing w:after="0"/>
        <w:jc w:val="both"/>
        <w:rPr>
          <w:rFonts w:asciiTheme="majorHAnsi" w:hAnsiTheme="majorHAnsi" w:cstheme="majorHAnsi"/>
          <w:sz w:val="24"/>
          <w:szCs w:val="24"/>
        </w:rPr>
      </w:pPr>
      <w:r w:rsidRPr="00085E32">
        <w:rPr>
          <w:rFonts w:asciiTheme="majorHAnsi" w:hAnsiTheme="majorHAnsi" w:cstheme="majorHAnsi"/>
          <w:b/>
          <w:sz w:val="24"/>
          <w:szCs w:val="24"/>
        </w:rPr>
        <w:t>Bài 1.6.</w:t>
      </w:r>
      <w:r w:rsidRPr="00085E32">
        <w:rPr>
          <w:rFonts w:asciiTheme="majorHAnsi" w:hAnsiTheme="majorHAnsi" w:cstheme="majorHAnsi"/>
          <w:sz w:val="24"/>
          <w:szCs w:val="24"/>
        </w:rPr>
        <w:t xml:space="preserve"> </w:t>
      </w:r>
    </w:p>
    <w:p w14:paraId="46357846" w14:textId="7058D968" w:rsidR="005B6BDE" w:rsidRPr="00085E32" w:rsidRDefault="00615421" w:rsidP="00804811">
      <w:pPr>
        <w:spacing w:after="0"/>
        <w:jc w:val="both"/>
        <w:rPr>
          <w:rFonts w:asciiTheme="majorHAnsi" w:hAnsiTheme="majorHAnsi" w:cstheme="majorHAnsi"/>
          <w:sz w:val="24"/>
          <w:szCs w:val="24"/>
        </w:rPr>
      </w:pPr>
      <w:r w:rsidRPr="00085E32">
        <w:rPr>
          <w:rFonts w:asciiTheme="majorHAnsi" w:hAnsiTheme="majorHAnsi" w:cstheme="majorHAnsi"/>
          <w:sz w:val="24"/>
          <w:szCs w:val="24"/>
        </w:rPr>
        <w:t xml:space="preserve">a) Trong 1 giây, bánh xe đạp quay được </w:t>
      </w:r>
      <w:r w:rsidR="00C64F58" w:rsidRPr="00085E32">
        <w:rPr>
          <w:rFonts w:asciiTheme="majorHAnsi" w:hAnsiTheme="majorHAnsi" w:cstheme="majorHAnsi"/>
          <w:position w:val="-24"/>
        </w:rPr>
        <w:object w:dxaOrig="300" w:dyaOrig="620" w14:anchorId="10323F7D">
          <v:shape id="_x0000_i1270" type="#_x0000_t75" style="width:15pt;height:30.75pt" o:ole="">
            <v:imagedata r:id="rId513" o:title=""/>
          </v:shape>
          <o:OLEObject Type="Embed" ProgID="Equation.DSMT4" ShapeID="_x0000_i1270" DrawAspect="Content" ObjectID="_1819570633" r:id="rId514"/>
        </w:object>
      </w:r>
      <w:r w:rsidRPr="00085E32">
        <w:rPr>
          <w:rFonts w:asciiTheme="majorHAnsi" w:hAnsiTheme="majorHAnsi" w:cstheme="majorHAnsi"/>
          <w:sz w:val="24"/>
          <w:szCs w:val="24"/>
        </w:rPr>
        <w:t xml:space="preserve"> vòng</w:t>
      </w:r>
    </w:p>
    <w:p w14:paraId="0C53F44B" w14:textId="60161EAB" w:rsidR="005B6BDE" w:rsidRPr="00085E32" w:rsidRDefault="00615421" w:rsidP="00804811">
      <w:pPr>
        <w:spacing w:after="0"/>
        <w:jc w:val="both"/>
        <w:rPr>
          <w:rFonts w:asciiTheme="majorHAnsi" w:hAnsiTheme="majorHAnsi" w:cstheme="majorHAnsi"/>
          <w:sz w:val="24"/>
          <w:szCs w:val="24"/>
        </w:rPr>
      </w:pPr>
      <w:r w:rsidRPr="00085E32">
        <w:rPr>
          <w:rFonts w:asciiTheme="majorHAnsi" w:hAnsiTheme="majorHAnsi" w:cstheme="majorHAnsi"/>
          <w:sz w:val="24"/>
          <w:szCs w:val="24"/>
        </w:rPr>
        <w:t xml:space="preserve">Vì một vòng ứng với góc bằng 360° nên góc mà bánh quay xe quay được trong 1 giây là: </w:t>
      </w:r>
      <w:r w:rsidR="00C64F58" w:rsidRPr="00085E32">
        <w:rPr>
          <w:rFonts w:asciiTheme="majorHAnsi" w:hAnsiTheme="majorHAnsi" w:cstheme="majorHAnsi"/>
          <w:position w:val="-24"/>
        </w:rPr>
        <w:object w:dxaOrig="1420" w:dyaOrig="620" w14:anchorId="2E1DF96C">
          <v:shape id="_x0000_i1271" type="#_x0000_t75" style="width:71.25pt;height:30.75pt" o:ole="">
            <v:imagedata r:id="rId515" o:title=""/>
          </v:shape>
          <o:OLEObject Type="Embed" ProgID="Equation.DSMT4" ShapeID="_x0000_i1271" DrawAspect="Content" ObjectID="_1819570634" r:id="rId516"/>
        </w:object>
      </w:r>
      <w:r w:rsidRPr="00085E32">
        <w:rPr>
          <w:rFonts w:asciiTheme="majorHAnsi" w:hAnsiTheme="majorHAnsi" w:cstheme="majorHAnsi"/>
          <w:sz w:val="24"/>
          <w:szCs w:val="24"/>
        </w:rPr>
        <w:t>.</w:t>
      </w:r>
    </w:p>
    <w:p w14:paraId="0BCF9314" w14:textId="26A770CE" w:rsidR="005B6BDE" w:rsidRPr="00085E32" w:rsidRDefault="00615421" w:rsidP="00804811">
      <w:pPr>
        <w:spacing w:after="0"/>
        <w:jc w:val="both"/>
        <w:rPr>
          <w:rFonts w:asciiTheme="majorHAnsi" w:hAnsiTheme="majorHAnsi" w:cstheme="majorHAnsi"/>
          <w:sz w:val="24"/>
          <w:szCs w:val="24"/>
        </w:rPr>
      </w:pPr>
      <w:r w:rsidRPr="00085E32">
        <w:rPr>
          <w:rFonts w:asciiTheme="majorHAnsi" w:hAnsiTheme="majorHAnsi" w:cstheme="majorHAnsi"/>
          <w:sz w:val="24"/>
          <w:szCs w:val="24"/>
        </w:rPr>
        <w:lastRenderedPageBreak/>
        <w:t xml:space="preserve">Vì một vòng ứng với góc bằng </w:t>
      </w:r>
      <w:r w:rsidR="00C64F58" w:rsidRPr="00085E32">
        <w:rPr>
          <w:rFonts w:asciiTheme="majorHAnsi" w:hAnsiTheme="majorHAnsi" w:cstheme="majorHAnsi"/>
          <w:position w:val="-6"/>
        </w:rPr>
        <w:object w:dxaOrig="380" w:dyaOrig="279" w14:anchorId="1C6A8028">
          <v:shape id="_x0000_i1272" type="#_x0000_t75" style="width:18.75pt;height:14.25pt" o:ole="">
            <v:imagedata r:id="rId517" o:title=""/>
          </v:shape>
          <o:OLEObject Type="Embed" ProgID="Equation.DSMT4" ShapeID="_x0000_i1272" DrawAspect="Content" ObjectID="_1819570635" r:id="rId518"/>
        </w:object>
      </w:r>
      <w:r w:rsidRPr="00085E32">
        <w:rPr>
          <w:rFonts w:asciiTheme="majorHAnsi" w:hAnsiTheme="majorHAnsi" w:cstheme="majorHAnsi"/>
          <w:sz w:val="24"/>
          <w:szCs w:val="24"/>
        </w:rPr>
        <w:t xml:space="preserve">nên góc mà bánh quay xe quay được trong 1 giây là: </w:t>
      </w:r>
      <w:r w:rsidR="00C64F58" w:rsidRPr="00085E32">
        <w:rPr>
          <w:rFonts w:asciiTheme="majorHAnsi" w:hAnsiTheme="majorHAnsi" w:cstheme="majorHAnsi"/>
          <w:position w:val="-24"/>
        </w:rPr>
        <w:object w:dxaOrig="1340" w:dyaOrig="620" w14:anchorId="7C1E4C62">
          <v:shape id="_x0000_i1273" type="#_x0000_t75" style="width:66.75pt;height:30.75pt" o:ole="">
            <v:imagedata r:id="rId519" o:title=""/>
          </v:shape>
          <o:OLEObject Type="Embed" ProgID="Equation.DSMT4" ShapeID="_x0000_i1273" DrawAspect="Content" ObjectID="_1819570636" r:id="rId520"/>
        </w:object>
      </w:r>
      <w:r w:rsidRPr="00085E32">
        <w:rPr>
          <w:rFonts w:asciiTheme="majorHAnsi" w:hAnsiTheme="majorHAnsi" w:cstheme="majorHAnsi"/>
          <w:sz w:val="24"/>
          <w:szCs w:val="24"/>
        </w:rPr>
        <w:t xml:space="preserve"> (rad).</w:t>
      </w:r>
    </w:p>
    <w:p w14:paraId="354A11BA" w14:textId="0A0EA86A" w:rsidR="005B6BDE" w:rsidRPr="00085E32" w:rsidRDefault="00615421" w:rsidP="00804811">
      <w:pPr>
        <w:spacing w:after="0"/>
        <w:rPr>
          <w:rFonts w:asciiTheme="majorHAnsi" w:hAnsiTheme="majorHAnsi" w:cstheme="majorHAnsi"/>
          <w:sz w:val="24"/>
          <w:szCs w:val="24"/>
        </w:rPr>
      </w:pPr>
      <w:r w:rsidRPr="00085E32">
        <w:rPr>
          <w:rFonts w:asciiTheme="majorHAnsi" w:hAnsiTheme="majorHAnsi" w:cstheme="majorHAnsi"/>
          <w:sz w:val="24"/>
          <w:szCs w:val="24"/>
        </w:rPr>
        <w:t xml:space="preserve">b) Ta có: </w:t>
      </w:r>
      <w:r w:rsidR="00C64F58" w:rsidRPr="00085E32">
        <w:rPr>
          <w:rFonts w:asciiTheme="majorHAnsi" w:hAnsiTheme="majorHAnsi" w:cstheme="majorHAnsi"/>
          <w:position w:val="-10"/>
        </w:rPr>
        <w:object w:dxaOrig="1540" w:dyaOrig="320" w14:anchorId="1AB40F05">
          <v:shape id="_x0000_i1274" type="#_x0000_t75" style="width:77.25pt;height:15.75pt" o:ole="">
            <v:imagedata r:id="rId521" o:title=""/>
          </v:shape>
          <o:OLEObject Type="Embed" ProgID="Equation.DSMT4" ShapeID="_x0000_i1274" DrawAspect="Content" ObjectID="_1819570637" r:id="rId522"/>
        </w:object>
      </w:r>
      <w:r w:rsidRPr="00085E32">
        <w:rPr>
          <w:rFonts w:asciiTheme="majorHAnsi" w:hAnsiTheme="majorHAnsi" w:cstheme="majorHAnsi"/>
          <w:sz w:val="24"/>
          <w:szCs w:val="24"/>
        </w:rPr>
        <w:t>.</w:t>
      </w:r>
    </w:p>
    <w:p w14:paraId="7596CD88" w14:textId="1353F800" w:rsidR="005B6BDE" w:rsidRPr="00085E32" w:rsidRDefault="00615421" w:rsidP="00804811">
      <w:pPr>
        <w:spacing w:after="0"/>
        <w:jc w:val="both"/>
        <w:rPr>
          <w:rFonts w:asciiTheme="majorHAnsi" w:hAnsiTheme="majorHAnsi" w:cstheme="majorHAnsi"/>
          <w:sz w:val="24"/>
          <w:szCs w:val="24"/>
        </w:rPr>
      </w:pPr>
      <w:r w:rsidRPr="00085E32">
        <w:rPr>
          <w:rFonts w:asciiTheme="majorHAnsi" w:hAnsiTheme="majorHAnsi" w:cstheme="majorHAnsi"/>
          <w:sz w:val="24"/>
          <w:szCs w:val="24"/>
        </w:rPr>
        <w:t xml:space="preserve">Trong 1 phút bánh xe quay được: </w:t>
      </w:r>
      <w:r w:rsidR="00C64F58" w:rsidRPr="00085E32">
        <w:rPr>
          <w:rFonts w:asciiTheme="majorHAnsi" w:hAnsiTheme="majorHAnsi" w:cstheme="majorHAnsi"/>
          <w:position w:val="-24"/>
        </w:rPr>
        <w:object w:dxaOrig="1200" w:dyaOrig="620" w14:anchorId="2E0EFC00">
          <v:shape id="_x0000_i1275" type="#_x0000_t75" style="width:60pt;height:30.75pt" o:ole="">
            <v:imagedata r:id="rId523" o:title=""/>
          </v:shape>
          <o:OLEObject Type="Embed" ProgID="Equation.DSMT4" ShapeID="_x0000_i1275" DrawAspect="Content" ObjectID="_1819570638" r:id="rId524"/>
        </w:object>
      </w:r>
      <w:r w:rsidRPr="00085E32">
        <w:rPr>
          <w:rFonts w:asciiTheme="majorHAnsi" w:hAnsiTheme="majorHAnsi" w:cstheme="majorHAnsi"/>
          <w:sz w:val="24"/>
          <w:szCs w:val="24"/>
        </w:rPr>
        <w:t xml:space="preserve"> vòng.</w:t>
      </w:r>
    </w:p>
    <w:p w14:paraId="3557C6C1" w14:textId="4723511E" w:rsidR="005B6BDE" w:rsidRPr="00085E32" w:rsidRDefault="00615421" w:rsidP="00804811">
      <w:pPr>
        <w:spacing w:after="0"/>
        <w:jc w:val="both"/>
        <w:rPr>
          <w:rFonts w:asciiTheme="majorHAnsi" w:hAnsiTheme="majorHAnsi" w:cstheme="majorHAnsi"/>
          <w:sz w:val="24"/>
          <w:szCs w:val="24"/>
        </w:rPr>
      </w:pPr>
      <w:r w:rsidRPr="00085E32">
        <w:rPr>
          <w:rFonts w:asciiTheme="majorHAnsi" w:hAnsiTheme="majorHAnsi" w:cstheme="majorHAnsi"/>
          <w:sz w:val="24"/>
          <w:szCs w:val="24"/>
        </w:rPr>
        <w:t xml:space="preserve">Chu vi của bánh xe đạp là: </w:t>
      </w:r>
      <w:r w:rsidR="00C64F58" w:rsidRPr="00085E32">
        <w:rPr>
          <w:rFonts w:asciiTheme="majorHAnsi" w:hAnsiTheme="majorHAnsi" w:cstheme="majorHAnsi"/>
          <w:position w:val="-6"/>
        </w:rPr>
        <w:object w:dxaOrig="999" w:dyaOrig="279" w14:anchorId="3B97A67F">
          <v:shape id="_x0000_i1276" type="#_x0000_t75" style="width:50.25pt;height:14.25pt" o:ole="">
            <v:imagedata r:id="rId525" o:title=""/>
          </v:shape>
          <o:OLEObject Type="Embed" ProgID="Equation.DSMT4" ShapeID="_x0000_i1276" DrawAspect="Content" ObjectID="_1819570639" r:id="rId526"/>
        </w:object>
      </w:r>
      <w:r w:rsidRPr="00085E32">
        <w:rPr>
          <w:rFonts w:asciiTheme="majorHAnsi" w:hAnsiTheme="majorHAnsi" w:cstheme="majorHAnsi"/>
          <w:sz w:val="24"/>
          <w:szCs w:val="24"/>
        </w:rPr>
        <w:t xml:space="preserve"> (mm).</w:t>
      </w:r>
    </w:p>
    <w:p w14:paraId="0370A6C5" w14:textId="77777777" w:rsidR="005B6BDE" w:rsidRPr="00085E32" w:rsidRDefault="00615421" w:rsidP="00804811">
      <w:pPr>
        <w:spacing w:after="0"/>
        <w:jc w:val="both"/>
        <w:rPr>
          <w:rFonts w:asciiTheme="majorHAnsi" w:hAnsiTheme="majorHAnsi" w:cstheme="majorHAnsi"/>
          <w:sz w:val="24"/>
          <w:szCs w:val="24"/>
        </w:rPr>
      </w:pPr>
      <w:r w:rsidRPr="00085E32">
        <w:rPr>
          <w:rFonts w:asciiTheme="majorHAnsi" w:hAnsiTheme="majorHAnsi" w:cstheme="majorHAnsi"/>
          <w:sz w:val="24"/>
          <w:szCs w:val="24"/>
        </w:rPr>
        <w:t>Quãng đường mà người đi xe đạp đã đi được trong một phút là</w:t>
      </w:r>
    </w:p>
    <w:p w14:paraId="13BA8014" w14:textId="29F525CF" w:rsidR="005B6BDE" w:rsidRPr="00085E32" w:rsidRDefault="004D75E0" w:rsidP="00804811">
      <w:pPr>
        <w:spacing w:after="0"/>
        <w:jc w:val="both"/>
        <w:rPr>
          <w:rFonts w:asciiTheme="majorHAnsi" w:hAnsiTheme="majorHAnsi" w:cstheme="majorHAnsi"/>
          <w:sz w:val="24"/>
          <w:szCs w:val="24"/>
        </w:rPr>
      </w:pPr>
      <w:r w:rsidRPr="00085E32">
        <w:rPr>
          <w:rFonts w:asciiTheme="majorHAnsi" w:hAnsiTheme="majorHAnsi" w:cstheme="majorHAnsi"/>
          <w:position w:val="-6"/>
        </w:rPr>
        <w:object w:dxaOrig="2000" w:dyaOrig="279" w14:anchorId="3A8DFA86">
          <v:shape id="_x0000_i1277" type="#_x0000_t75" style="width:99.75pt;height:14.25pt" o:ole="">
            <v:imagedata r:id="rId527" o:title=""/>
          </v:shape>
          <o:OLEObject Type="Embed" ProgID="Equation.DSMT4" ShapeID="_x0000_i1277" DrawAspect="Content" ObjectID="_1819570640" r:id="rId528"/>
        </w:object>
      </w:r>
      <w:r w:rsidR="00AA2DB4" w:rsidRPr="00085E32">
        <w:rPr>
          <w:rFonts w:asciiTheme="majorHAnsi" w:hAnsiTheme="majorHAnsi" w:cstheme="majorHAnsi"/>
          <w:sz w:val="24"/>
          <w:szCs w:val="24"/>
        </w:rPr>
        <w:t xml:space="preserve"> </w:t>
      </w:r>
      <w:r w:rsidRPr="00085E32">
        <w:rPr>
          <w:rFonts w:asciiTheme="majorHAnsi" w:hAnsiTheme="majorHAnsi" w:cstheme="majorHAnsi"/>
          <w:position w:val="-14"/>
        </w:rPr>
        <w:object w:dxaOrig="2000" w:dyaOrig="400" w14:anchorId="71A553B6">
          <v:shape id="_x0000_i1278" type="#_x0000_t75" style="width:99.75pt;height:20.25pt" o:ole="">
            <v:imagedata r:id="rId529" o:title=""/>
          </v:shape>
          <o:OLEObject Type="Embed" ProgID="Equation.DSMT4" ShapeID="_x0000_i1278" DrawAspect="Content" ObjectID="_1819570641" r:id="rId530"/>
        </w:object>
      </w:r>
    </w:p>
    <w:p w14:paraId="11AA53F6" w14:textId="77777777" w:rsidR="005B6BDE" w:rsidRPr="00085E32" w:rsidRDefault="00615421" w:rsidP="00804811">
      <w:pPr>
        <w:spacing w:after="0"/>
        <w:jc w:val="both"/>
        <w:rPr>
          <w:rFonts w:asciiTheme="majorHAnsi" w:hAnsiTheme="majorHAnsi" w:cstheme="majorHAnsi"/>
          <w:b/>
          <w:color w:val="000000"/>
          <w:sz w:val="24"/>
          <w:szCs w:val="24"/>
        </w:rPr>
      </w:pPr>
      <w:r w:rsidRPr="00085E32">
        <w:rPr>
          <w:rFonts w:asciiTheme="majorHAnsi" w:hAnsiTheme="majorHAnsi" w:cstheme="majorHAnsi"/>
          <w:b/>
          <w:color w:val="000000"/>
          <w:sz w:val="24"/>
          <w:szCs w:val="24"/>
        </w:rPr>
        <w:t>* HƯỚNG DẪN VỀ NHÀ</w:t>
      </w:r>
    </w:p>
    <w:p w14:paraId="4E63BE70" w14:textId="77777777" w:rsidR="005B6BDE" w:rsidRPr="00085E32" w:rsidRDefault="00615421" w:rsidP="00804811">
      <w:pPr>
        <w:spacing w:after="0"/>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xml:space="preserve">- Ghi nhớ kiến thức trong bài. </w:t>
      </w:r>
    </w:p>
    <w:p w14:paraId="4B36C3D8" w14:textId="2B982C68" w:rsidR="005B6BDE" w:rsidRPr="00085E32" w:rsidRDefault="00163163" w:rsidP="00804811">
      <w:pPr>
        <w:spacing w:after="0"/>
        <w:jc w:val="both"/>
        <w:rPr>
          <w:rFonts w:asciiTheme="majorHAnsi" w:hAnsiTheme="majorHAnsi" w:cstheme="majorHAnsi"/>
          <w:sz w:val="24"/>
          <w:szCs w:val="24"/>
        </w:rPr>
      </w:pPr>
      <w:r w:rsidRPr="00085E32">
        <w:rPr>
          <w:rFonts w:asciiTheme="majorHAnsi" w:hAnsiTheme="majorHAnsi" w:cstheme="majorHAnsi"/>
          <w:color w:val="000000"/>
          <w:sz w:val="24"/>
          <w:szCs w:val="24"/>
        </w:rPr>
        <w:t xml:space="preserve">- </w:t>
      </w:r>
      <w:r w:rsidR="00615421" w:rsidRPr="00085E32">
        <w:rPr>
          <w:rFonts w:asciiTheme="majorHAnsi" w:hAnsiTheme="majorHAnsi" w:cstheme="majorHAnsi"/>
          <w:color w:val="000000"/>
          <w:sz w:val="24"/>
          <w:szCs w:val="24"/>
        </w:rPr>
        <w:t xml:space="preserve">Chuẩn bị bài </w:t>
      </w:r>
      <w:r w:rsidR="00615421" w:rsidRPr="00085E32">
        <w:rPr>
          <w:rFonts w:asciiTheme="majorHAnsi" w:hAnsiTheme="majorHAnsi" w:cstheme="majorHAnsi"/>
          <w:sz w:val="24"/>
          <w:szCs w:val="24"/>
        </w:rPr>
        <w:t>sau “</w:t>
      </w:r>
      <w:r w:rsidR="00615421" w:rsidRPr="00085E32">
        <w:rPr>
          <w:rFonts w:asciiTheme="majorHAnsi" w:hAnsiTheme="majorHAnsi" w:cstheme="majorHAnsi"/>
          <w:b/>
          <w:sz w:val="24"/>
          <w:szCs w:val="24"/>
        </w:rPr>
        <w:t>Bài 2. Công thức lượng giác</w:t>
      </w:r>
      <w:r w:rsidR="004950F3" w:rsidRPr="00085E32">
        <w:rPr>
          <w:rFonts w:asciiTheme="majorHAnsi" w:hAnsiTheme="majorHAnsi" w:cstheme="majorHAnsi"/>
          <w:sz w:val="24"/>
          <w:szCs w:val="24"/>
        </w:rPr>
        <w:t>”</w:t>
      </w:r>
    </w:p>
    <w:p w14:paraId="6960F513" w14:textId="4583BC4C" w:rsidR="002D5191" w:rsidRPr="00085E32" w:rsidRDefault="002D5191">
      <w:pPr>
        <w:rPr>
          <w:rFonts w:asciiTheme="majorHAnsi" w:hAnsiTheme="majorHAnsi" w:cstheme="majorHAnsi"/>
          <w:sz w:val="24"/>
          <w:szCs w:val="24"/>
        </w:rPr>
      </w:pPr>
      <w:r w:rsidRPr="00085E32">
        <w:rPr>
          <w:rFonts w:asciiTheme="majorHAnsi" w:hAnsiTheme="majorHAnsi" w:cstheme="majorHAnsi"/>
          <w:sz w:val="24"/>
          <w:szCs w:val="24"/>
        </w:rPr>
        <w:br w:type="page"/>
      </w:r>
    </w:p>
    <w:p w14:paraId="048D270B" w14:textId="77777777" w:rsidR="002D5191" w:rsidRPr="00085E32" w:rsidRDefault="002D5191" w:rsidP="002D5191">
      <w:pPr>
        <w:spacing w:line="240" w:lineRule="auto"/>
        <w:jc w:val="center"/>
        <w:rPr>
          <w:rFonts w:asciiTheme="majorHAnsi" w:hAnsiTheme="majorHAnsi" w:cstheme="majorHAnsi"/>
          <w:b/>
          <w:bCs/>
          <w:sz w:val="24"/>
          <w:szCs w:val="24"/>
          <w:lang w:val="vi-VN"/>
        </w:rPr>
      </w:pPr>
      <w:bookmarkStart w:id="2" w:name="_Hlk61310813"/>
      <w:bookmarkStart w:id="3" w:name="_Hlk63797794"/>
      <w:r w:rsidRPr="00085E32">
        <w:rPr>
          <w:rFonts w:asciiTheme="majorHAnsi" w:hAnsiTheme="majorHAnsi" w:cstheme="majorHAnsi"/>
          <w:b/>
          <w:sz w:val="24"/>
          <w:szCs w:val="24"/>
        </w:rPr>
        <w:lastRenderedPageBreak/>
        <w:t>KẾ</w:t>
      </w:r>
      <w:r w:rsidRPr="00085E32">
        <w:rPr>
          <w:rFonts w:asciiTheme="majorHAnsi" w:hAnsiTheme="majorHAnsi" w:cstheme="majorHAnsi"/>
          <w:b/>
          <w:sz w:val="24"/>
          <w:szCs w:val="24"/>
          <w:lang w:val="vi-VN"/>
        </w:rPr>
        <w:t xml:space="preserve"> HOẠCH BÀI DẠY</w:t>
      </w:r>
    </w:p>
    <w:p w14:paraId="361F8D77" w14:textId="77777777" w:rsidR="002D5191" w:rsidRPr="00085E32" w:rsidRDefault="002D5191" w:rsidP="002D5191">
      <w:pPr>
        <w:pStyle w:val="Bodytext40"/>
        <w:shd w:val="clear" w:color="auto" w:fill="auto"/>
        <w:tabs>
          <w:tab w:val="left" w:leader="dot" w:pos="4862"/>
        </w:tabs>
        <w:spacing w:before="40" w:after="40" w:line="240" w:lineRule="auto"/>
        <w:ind w:firstLine="0"/>
        <w:rPr>
          <w:rFonts w:asciiTheme="majorHAnsi" w:hAnsiTheme="majorHAnsi" w:cstheme="majorHAnsi"/>
          <w:b/>
          <w:iCs w:val="0"/>
          <w:sz w:val="24"/>
          <w:szCs w:val="24"/>
          <w:lang w:val="sv-SE"/>
        </w:rPr>
      </w:pPr>
      <w:r w:rsidRPr="00085E32">
        <w:rPr>
          <w:rFonts w:asciiTheme="majorHAnsi" w:hAnsiTheme="majorHAnsi" w:cstheme="majorHAnsi"/>
          <w:b/>
          <w:bCs/>
          <w:i w:val="0"/>
          <w:sz w:val="24"/>
          <w:szCs w:val="24"/>
          <w:lang w:val="vi-VN"/>
        </w:rPr>
        <w:t>TÊN BÀI</w:t>
      </w:r>
      <w:r w:rsidRPr="00085E32">
        <w:rPr>
          <w:rFonts w:asciiTheme="majorHAnsi" w:hAnsiTheme="majorHAnsi" w:cstheme="majorHAnsi"/>
          <w:b/>
          <w:bCs/>
          <w:i w:val="0"/>
          <w:sz w:val="24"/>
          <w:szCs w:val="24"/>
        </w:rPr>
        <w:t xml:space="preserve"> DẠY:</w:t>
      </w:r>
      <w:r w:rsidRPr="00085E32">
        <w:rPr>
          <w:rFonts w:asciiTheme="majorHAnsi" w:hAnsiTheme="majorHAnsi" w:cstheme="majorHAnsi"/>
          <w:b/>
          <w:bCs/>
          <w:sz w:val="24"/>
          <w:szCs w:val="24"/>
        </w:rPr>
        <w:t xml:space="preserve"> </w:t>
      </w:r>
      <w:r w:rsidRPr="00085E32">
        <w:rPr>
          <w:rStyle w:val="Bodytext4Exact"/>
          <w:rFonts w:asciiTheme="majorHAnsi" w:eastAsiaTheme="majorEastAsia" w:hAnsiTheme="majorHAnsi" w:cstheme="majorHAnsi"/>
          <w:sz w:val="24"/>
          <w:szCs w:val="24"/>
          <w:lang w:val="sv-SE"/>
        </w:rPr>
        <w:t>CÔNG THỨC LƯỢNG GIÁC</w:t>
      </w:r>
    </w:p>
    <w:p w14:paraId="7382D81B" w14:textId="77777777" w:rsidR="002D5191" w:rsidRPr="00085E32" w:rsidRDefault="002D5191" w:rsidP="002D5191">
      <w:pPr>
        <w:spacing w:line="240" w:lineRule="auto"/>
        <w:jc w:val="center"/>
        <w:rPr>
          <w:rFonts w:asciiTheme="majorHAnsi" w:hAnsiTheme="majorHAnsi" w:cstheme="majorHAnsi"/>
          <w:sz w:val="24"/>
          <w:szCs w:val="24"/>
        </w:rPr>
      </w:pPr>
      <w:r w:rsidRPr="00085E32">
        <w:rPr>
          <w:rFonts w:asciiTheme="majorHAnsi" w:hAnsiTheme="majorHAnsi" w:cstheme="majorHAnsi"/>
          <w:sz w:val="24"/>
          <w:szCs w:val="24"/>
          <w:lang w:val="vi-VN"/>
        </w:rPr>
        <w:t>Môn học/Hoạt động giáo dục: Toán</w:t>
      </w:r>
      <w:r w:rsidRPr="00085E32">
        <w:rPr>
          <w:rFonts w:asciiTheme="majorHAnsi" w:hAnsiTheme="majorHAnsi" w:cstheme="majorHAnsi"/>
          <w:sz w:val="24"/>
          <w:szCs w:val="24"/>
        </w:rPr>
        <w:t>; lớp: 11</w:t>
      </w:r>
    </w:p>
    <w:p w14:paraId="7DA987C1" w14:textId="77777777" w:rsidR="002D5191" w:rsidRPr="00085E32" w:rsidRDefault="002D5191" w:rsidP="002D5191">
      <w:pPr>
        <w:spacing w:line="240" w:lineRule="auto"/>
        <w:jc w:val="center"/>
        <w:rPr>
          <w:rFonts w:asciiTheme="majorHAnsi" w:hAnsiTheme="majorHAnsi" w:cstheme="majorHAnsi"/>
          <w:sz w:val="24"/>
          <w:szCs w:val="24"/>
        </w:rPr>
      </w:pPr>
      <w:r w:rsidRPr="00085E32">
        <w:rPr>
          <w:rFonts w:asciiTheme="majorHAnsi" w:hAnsiTheme="majorHAnsi" w:cstheme="majorHAnsi"/>
          <w:sz w:val="24"/>
          <w:szCs w:val="24"/>
        </w:rPr>
        <w:t>Thời gian thực hiện: (02 tiết)</w:t>
      </w:r>
    </w:p>
    <w:bookmarkEnd w:id="2"/>
    <w:p w14:paraId="6BC9F25E" w14:textId="77777777" w:rsidR="002D5191" w:rsidRPr="00085E32" w:rsidRDefault="002D5191" w:rsidP="002D5191">
      <w:pPr>
        <w:pStyle w:val="Bodytext40"/>
        <w:shd w:val="clear" w:color="auto" w:fill="auto"/>
        <w:spacing w:before="40" w:after="40" w:line="240" w:lineRule="auto"/>
        <w:ind w:firstLine="0"/>
        <w:jc w:val="left"/>
        <w:rPr>
          <w:rStyle w:val="Bodytext4NotItalicExact"/>
          <w:rFonts w:asciiTheme="majorHAnsi" w:hAnsiTheme="majorHAnsi" w:cstheme="majorHAnsi"/>
          <w:b/>
        </w:rPr>
      </w:pPr>
      <w:r w:rsidRPr="00085E32">
        <w:rPr>
          <w:rStyle w:val="Bodytext4NotItalicExact"/>
          <w:rFonts w:asciiTheme="majorHAnsi" w:hAnsiTheme="majorHAnsi" w:cstheme="majorHAnsi"/>
          <w:b/>
        </w:rPr>
        <w:t>I. MỤC TIÊU</w:t>
      </w:r>
    </w:p>
    <w:p w14:paraId="3D63F8B5" w14:textId="77777777" w:rsidR="002D5191" w:rsidRPr="00085E32" w:rsidRDefault="002D5191" w:rsidP="002D5191">
      <w:pPr>
        <w:pStyle w:val="Bodytext40"/>
        <w:shd w:val="clear" w:color="auto" w:fill="auto"/>
        <w:spacing w:before="40" w:after="40" w:line="240" w:lineRule="auto"/>
        <w:ind w:firstLine="0"/>
        <w:jc w:val="left"/>
        <w:rPr>
          <w:rStyle w:val="Bodytext4NotItalicExact"/>
          <w:rFonts w:asciiTheme="majorHAnsi" w:hAnsiTheme="majorHAnsi" w:cstheme="majorHAnsi"/>
          <w:b/>
          <w:i/>
          <w:iCs/>
        </w:rPr>
      </w:pPr>
      <w:r w:rsidRPr="00085E32">
        <w:rPr>
          <w:rStyle w:val="Bodytext4NotItalicExact"/>
          <w:rFonts w:asciiTheme="majorHAnsi" w:hAnsiTheme="majorHAnsi" w:cstheme="majorHAnsi"/>
          <w:b/>
        </w:rPr>
        <w:t>1. Kiến thức</w:t>
      </w:r>
    </w:p>
    <w:p w14:paraId="3F491BA2" w14:textId="77777777" w:rsidR="002D5191" w:rsidRPr="00085E32" w:rsidRDefault="002D5191" w:rsidP="002D5191">
      <w:pPr>
        <w:spacing w:before="40" w:after="40" w:line="240" w:lineRule="auto"/>
        <w:jc w:val="both"/>
        <w:rPr>
          <w:rFonts w:asciiTheme="majorHAnsi" w:hAnsiTheme="majorHAnsi" w:cstheme="majorHAnsi"/>
          <w:sz w:val="24"/>
          <w:szCs w:val="24"/>
          <w:lang w:val="vi-VN"/>
        </w:rPr>
      </w:pPr>
      <w:r w:rsidRPr="00085E32">
        <w:rPr>
          <w:rFonts w:asciiTheme="majorHAnsi" w:hAnsiTheme="majorHAnsi" w:cstheme="majorHAnsi"/>
          <w:sz w:val="24"/>
          <w:szCs w:val="24"/>
          <w:lang w:val="vi-VN"/>
        </w:rPr>
        <w:t>- Công thức cộng, công thức nhân đôi, công thức biến đổi tổng thành tích, công thức biến đổi tích thành tổng.</w:t>
      </w:r>
    </w:p>
    <w:p w14:paraId="72B5F48F" w14:textId="77777777" w:rsidR="002D5191" w:rsidRPr="00085E32" w:rsidRDefault="002D5191" w:rsidP="002D5191">
      <w:pPr>
        <w:spacing w:before="40" w:after="40" w:line="240" w:lineRule="auto"/>
        <w:jc w:val="both"/>
        <w:rPr>
          <w:rFonts w:asciiTheme="majorHAnsi" w:hAnsiTheme="majorHAnsi" w:cstheme="majorHAnsi"/>
          <w:sz w:val="24"/>
          <w:szCs w:val="24"/>
        </w:rPr>
      </w:pPr>
      <w:r w:rsidRPr="00085E32">
        <w:rPr>
          <w:rFonts w:asciiTheme="majorHAnsi" w:hAnsiTheme="majorHAnsi" w:cstheme="majorHAnsi"/>
          <w:sz w:val="24"/>
          <w:szCs w:val="24"/>
        </w:rPr>
        <w:t>- Giải quyết được một số vấn đề thực tiễn gắn với giá trị lượng giác của góc lượng giác và các phép biến đổi lượng giác.</w:t>
      </w:r>
    </w:p>
    <w:p w14:paraId="49740291" w14:textId="77777777" w:rsidR="002D5191" w:rsidRPr="00085E32" w:rsidRDefault="002D5191" w:rsidP="002D5191">
      <w:pPr>
        <w:pStyle w:val="Bodytext40"/>
        <w:shd w:val="clear" w:color="auto" w:fill="auto"/>
        <w:spacing w:before="40" w:after="40" w:line="240" w:lineRule="auto"/>
        <w:ind w:firstLine="0"/>
        <w:jc w:val="left"/>
        <w:rPr>
          <w:rStyle w:val="Bodytext4NotItalicExact"/>
          <w:rFonts w:asciiTheme="majorHAnsi" w:hAnsiTheme="majorHAnsi" w:cstheme="majorHAnsi"/>
          <w:b/>
          <w:i/>
          <w:iCs/>
        </w:rPr>
      </w:pPr>
      <w:r w:rsidRPr="00085E32">
        <w:rPr>
          <w:rStyle w:val="Bodytext4NotItalicExact"/>
          <w:rFonts w:asciiTheme="majorHAnsi" w:hAnsiTheme="majorHAnsi" w:cstheme="majorHAnsi"/>
          <w:b/>
        </w:rPr>
        <w:t>2. Năng lực</w:t>
      </w:r>
    </w:p>
    <w:p w14:paraId="02934ED2" w14:textId="77777777" w:rsidR="002D5191" w:rsidRPr="00085E32" w:rsidRDefault="002D5191" w:rsidP="002D5191">
      <w:pPr>
        <w:pStyle w:val="Bodytext40"/>
        <w:shd w:val="clear" w:color="auto" w:fill="auto"/>
        <w:spacing w:before="40" w:after="40" w:line="240" w:lineRule="auto"/>
        <w:ind w:firstLine="0"/>
        <w:jc w:val="both"/>
        <w:rPr>
          <w:rFonts w:asciiTheme="majorHAnsi" w:hAnsiTheme="majorHAnsi" w:cstheme="majorHAnsi"/>
          <w:i w:val="0"/>
          <w:iCs w:val="0"/>
          <w:sz w:val="24"/>
          <w:szCs w:val="24"/>
          <w:lang w:val="vi-VN"/>
        </w:rPr>
      </w:pPr>
      <w:r w:rsidRPr="00085E32">
        <w:rPr>
          <w:rFonts w:asciiTheme="majorHAnsi" w:hAnsiTheme="majorHAnsi" w:cstheme="majorHAnsi"/>
          <w:sz w:val="24"/>
          <w:szCs w:val="24"/>
          <w:lang w:val="vi-VN"/>
        </w:rPr>
        <w:t>- Năng lực tự học</w:t>
      </w:r>
      <w:r w:rsidRPr="00085E32">
        <w:rPr>
          <w:rFonts w:asciiTheme="majorHAnsi" w:hAnsiTheme="majorHAnsi" w:cstheme="majorHAnsi"/>
          <w:i w:val="0"/>
          <w:iCs w:val="0"/>
          <w:sz w:val="24"/>
          <w:szCs w:val="24"/>
          <w:lang w:val="vi-VN"/>
        </w:rPr>
        <w:t>: Học sinh xác định đúng đắn động cơ thái độ học tập, tự đánh giá và điều chỉnh được kế hoạch học tập, tự nhận ra sai sót và khắc phục sai sót.</w:t>
      </w:r>
    </w:p>
    <w:p w14:paraId="68436F1B" w14:textId="77777777" w:rsidR="002D5191" w:rsidRPr="00085E32" w:rsidRDefault="002D5191" w:rsidP="002D5191">
      <w:pPr>
        <w:pStyle w:val="Bodytext40"/>
        <w:shd w:val="clear" w:color="auto" w:fill="auto"/>
        <w:spacing w:before="40" w:after="40" w:line="240" w:lineRule="auto"/>
        <w:ind w:firstLine="0"/>
        <w:jc w:val="both"/>
        <w:rPr>
          <w:rFonts w:asciiTheme="majorHAnsi" w:hAnsiTheme="majorHAnsi" w:cstheme="majorHAnsi"/>
          <w:i w:val="0"/>
          <w:iCs w:val="0"/>
          <w:sz w:val="24"/>
          <w:szCs w:val="24"/>
          <w:lang w:val="vi-VN"/>
        </w:rPr>
      </w:pPr>
      <w:r w:rsidRPr="00085E32">
        <w:rPr>
          <w:rFonts w:asciiTheme="majorHAnsi" w:hAnsiTheme="majorHAnsi" w:cstheme="majorHAnsi"/>
          <w:sz w:val="24"/>
          <w:szCs w:val="24"/>
          <w:lang w:val="vi-VN"/>
        </w:rPr>
        <w:t>- Năng lực giải quyết vấn đề:</w:t>
      </w:r>
      <w:r w:rsidRPr="00085E32">
        <w:rPr>
          <w:rFonts w:asciiTheme="majorHAnsi" w:hAnsiTheme="majorHAnsi" w:cstheme="majorHAnsi"/>
          <w:i w:val="0"/>
          <w:iCs w:val="0"/>
          <w:sz w:val="24"/>
          <w:szCs w:val="24"/>
          <w:lang w:val="vi-VN"/>
        </w:rPr>
        <w:t xml:space="preserve"> Biết tiếp cận câu hỏi, bài tập có vấn đề hoặc đặt ra câu hỏi. Phân tích được các tình huống trong học tập</w:t>
      </w:r>
    </w:p>
    <w:p w14:paraId="7E0A4E13" w14:textId="77777777" w:rsidR="002D5191" w:rsidRPr="00085E32" w:rsidRDefault="002D5191" w:rsidP="002D5191">
      <w:pPr>
        <w:spacing w:before="40" w:after="40" w:line="240" w:lineRule="auto"/>
        <w:rPr>
          <w:rFonts w:asciiTheme="majorHAnsi" w:hAnsiTheme="majorHAnsi" w:cstheme="majorHAnsi"/>
          <w:spacing w:val="3"/>
          <w:sz w:val="24"/>
          <w:szCs w:val="24"/>
          <w:shd w:val="clear" w:color="auto" w:fill="FFFFFF"/>
        </w:rPr>
      </w:pPr>
      <w:r w:rsidRPr="00085E32">
        <w:rPr>
          <w:rFonts w:asciiTheme="majorHAnsi" w:hAnsiTheme="majorHAnsi" w:cstheme="majorHAnsi"/>
          <w:i/>
          <w:spacing w:val="3"/>
          <w:sz w:val="24"/>
          <w:szCs w:val="24"/>
          <w:shd w:val="clear" w:color="auto" w:fill="FFFFFF"/>
        </w:rPr>
        <w:t>- Năng lực mô hình hoá toán học</w:t>
      </w:r>
      <w:r w:rsidRPr="00085E32">
        <w:rPr>
          <w:rFonts w:asciiTheme="majorHAnsi" w:hAnsiTheme="majorHAnsi" w:cstheme="majorHAnsi"/>
          <w:spacing w:val="3"/>
          <w:sz w:val="24"/>
          <w:szCs w:val="24"/>
          <w:shd w:val="clear" w:color="auto" w:fill="FFFFFF"/>
        </w:rPr>
        <w:t xml:space="preserve"> (trong ví dụ và bài tập có nội dung thực tế). </w:t>
      </w:r>
    </w:p>
    <w:p w14:paraId="6C623BFD" w14:textId="77777777" w:rsidR="002D5191" w:rsidRPr="00085E32" w:rsidRDefault="002D5191" w:rsidP="002D5191">
      <w:pPr>
        <w:spacing w:before="40" w:after="40" w:line="240" w:lineRule="auto"/>
        <w:rPr>
          <w:rFonts w:asciiTheme="majorHAnsi" w:hAnsiTheme="majorHAnsi" w:cstheme="majorHAnsi"/>
          <w:spacing w:val="3"/>
          <w:sz w:val="24"/>
          <w:szCs w:val="24"/>
          <w:shd w:val="clear" w:color="auto" w:fill="FFFFFF"/>
        </w:rPr>
      </w:pPr>
      <w:r w:rsidRPr="00085E32">
        <w:rPr>
          <w:rFonts w:asciiTheme="majorHAnsi" w:hAnsiTheme="majorHAnsi" w:cstheme="majorHAnsi"/>
          <w:i/>
          <w:spacing w:val="3"/>
          <w:sz w:val="24"/>
          <w:szCs w:val="24"/>
          <w:shd w:val="clear" w:color="auto" w:fill="FFFFFF"/>
        </w:rPr>
        <w:t>- Năng lực sử dụng công cụ và phương tiện học toán</w:t>
      </w:r>
      <w:r w:rsidRPr="00085E32">
        <w:rPr>
          <w:rFonts w:asciiTheme="majorHAnsi" w:hAnsiTheme="majorHAnsi" w:cstheme="majorHAnsi"/>
          <w:spacing w:val="3"/>
          <w:sz w:val="24"/>
          <w:szCs w:val="24"/>
          <w:shd w:val="clear" w:color="auto" w:fill="FFFFFF"/>
        </w:rPr>
        <w:t xml:space="preserve">: học sinh sử dụng máy tính cầm tay tính toán. </w:t>
      </w:r>
    </w:p>
    <w:p w14:paraId="0FA45A51" w14:textId="77777777" w:rsidR="002D5191" w:rsidRPr="00085E32" w:rsidRDefault="002D5191" w:rsidP="002D5191">
      <w:pPr>
        <w:spacing w:before="40" w:after="40" w:line="240" w:lineRule="auto"/>
        <w:rPr>
          <w:rFonts w:asciiTheme="majorHAnsi" w:hAnsiTheme="majorHAnsi" w:cstheme="majorHAnsi"/>
          <w:spacing w:val="3"/>
          <w:sz w:val="24"/>
          <w:szCs w:val="24"/>
          <w:shd w:val="clear" w:color="auto" w:fill="FFFFFF"/>
        </w:rPr>
      </w:pPr>
      <w:r w:rsidRPr="00085E32">
        <w:rPr>
          <w:rFonts w:asciiTheme="majorHAnsi" w:hAnsiTheme="majorHAnsi" w:cstheme="majorHAnsi"/>
          <w:i/>
          <w:spacing w:val="3"/>
          <w:sz w:val="24"/>
          <w:szCs w:val="24"/>
          <w:shd w:val="clear" w:color="auto" w:fill="FFFFFF"/>
        </w:rPr>
        <w:t>- Năng lực tư duy và lập luận :</w:t>
      </w:r>
      <w:r w:rsidRPr="00085E32">
        <w:rPr>
          <w:rFonts w:asciiTheme="majorHAnsi" w:hAnsiTheme="majorHAnsi" w:cstheme="majorHAnsi"/>
          <w:spacing w:val="3"/>
          <w:sz w:val="24"/>
          <w:szCs w:val="24"/>
          <w:shd w:val="clear" w:color="auto" w:fill="FFFFFF"/>
        </w:rPr>
        <w:t xml:space="preserve"> Tư duy và lập luận logic.</w:t>
      </w:r>
    </w:p>
    <w:p w14:paraId="2F297D37" w14:textId="77777777" w:rsidR="002D5191" w:rsidRPr="00085E32" w:rsidRDefault="002D5191" w:rsidP="002D5191">
      <w:pPr>
        <w:pStyle w:val="Bodytext40"/>
        <w:shd w:val="clear" w:color="auto" w:fill="auto"/>
        <w:spacing w:before="40" w:after="40" w:line="240" w:lineRule="auto"/>
        <w:ind w:firstLine="0"/>
        <w:jc w:val="both"/>
        <w:rPr>
          <w:rFonts w:asciiTheme="majorHAnsi" w:hAnsiTheme="majorHAnsi" w:cstheme="majorHAnsi"/>
          <w:i w:val="0"/>
          <w:iCs w:val="0"/>
          <w:sz w:val="24"/>
          <w:szCs w:val="24"/>
          <w:lang w:val="vi-VN"/>
        </w:rPr>
      </w:pPr>
      <w:r w:rsidRPr="00085E32">
        <w:rPr>
          <w:rFonts w:asciiTheme="majorHAnsi" w:hAnsiTheme="majorHAnsi" w:cstheme="majorHAnsi"/>
          <w:sz w:val="24"/>
          <w:szCs w:val="24"/>
          <w:lang w:val="vi-VN"/>
        </w:rPr>
        <w:t>- Năng lực giao tiếp</w:t>
      </w:r>
      <w:r w:rsidRPr="00085E32">
        <w:rPr>
          <w:rFonts w:asciiTheme="majorHAnsi" w:hAnsiTheme="majorHAnsi" w:cstheme="majorHAnsi"/>
          <w:sz w:val="24"/>
          <w:szCs w:val="24"/>
        </w:rPr>
        <w:t xml:space="preserve">, hợp tác </w:t>
      </w:r>
      <w:r w:rsidRPr="00085E32">
        <w:rPr>
          <w:rFonts w:asciiTheme="majorHAnsi" w:hAnsiTheme="majorHAnsi" w:cstheme="majorHAnsi"/>
          <w:sz w:val="24"/>
          <w:szCs w:val="24"/>
          <w:lang w:val="vi-VN"/>
        </w:rPr>
        <w:t>:</w:t>
      </w:r>
      <w:r w:rsidRPr="00085E32">
        <w:rPr>
          <w:rFonts w:asciiTheme="majorHAnsi" w:hAnsiTheme="majorHAnsi" w:cstheme="majorHAnsi"/>
          <w:i w:val="0"/>
          <w:iCs w:val="0"/>
          <w:sz w:val="24"/>
          <w:szCs w:val="24"/>
          <w:lang w:val="vi-VN"/>
        </w:rPr>
        <w:t xml:space="preserve"> Tiếp thu kiến thức, trao dồi học hỏi bạn bè thông qua hoạt động nhóm, có thái độ tôn trọng, lắng nghe, có phản ứng tích cực trong giao tiếp.</w:t>
      </w:r>
    </w:p>
    <w:p w14:paraId="65B56BC3" w14:textId="77777777" w:rsidR="002D5191" w:rsidRPr="00085E32" w:rsidRDefault="002D5191" w:rsidP="002D5191">
      <w:pPr>
        <w:shd w:val="clear" w:color="auto" w:fill="FFFFFF"/>
        <w:spacing w:before="40" w:after="40" w:line="240" w:lineRule="auto"/>
        <w:rPr>
          <w:rFonts w:asciiTheme="majorHAnsi" w:hAnsiTheme="majorHAnsi" w:cstheme="majorHAnsi"/>
          <w:sz w:val="24"/>
          <w:szCs w:val="24"/>
        </w:rPr>
      </w:pPr>
      <w:r w:rsidRPr="00085E32">
        <w:rPr>
          <w:rFonts w:asciiTheme="majorHAnsi" w:hAnsiTheme="majorHAnsi" w:cstheme="majorHAnsi"/>
          <w:b/>
          <w:i/>
          <w:iCs/>
          <w:sz w:val="24"/>
          <w:szCs w:val="24"/>
          <w:lang w:val="vi-VN"/>
        </w:rPr>
        <w:t>3. Phẩm chất</w:t>
      </w:r>
    </w:p>
    <w:p w14:paraId="7BF40E4C" w14:textId="77777777" w:rsidR="002D5191" w:rsidRPr="00085E32" w:rsidRDefault="002D5191" w:rsidP="002D5191">
      <w:pPr>
        <w:autoSpaceDE w:val="0"/>
        <w:autoSpaceDN w:val="0"/>
        <w:adjustRightInd w:val="0"/>
        <w:spacing w:before="40" w:after="40" w:line="240" w:lineRule="auto"/>
        <w:jc w:val="both"/>
        <w:rPr>
          <w:rFonts w:asciiTheme="majorHAnsi" w:eastAsia="Calibri" w:hAnsiTheme="majorHAnsi" w:cstheme="majorHAnsi"/>
          <w:sz w:val="24"/>
          <w:szCs w:val="24"/>
          <w:lang w:val="vi-VN"/>
        </w:rPr>
      </w:pPr>
      <w:bookmarkStart w:id="4" w:name="_Hlk61526012"/>
      <w:r w:rsidRPr="00085E32">
        <w:rPr>
          <w:rFonts w:asciiTheme="majorHAnsi" w:eastAsia="Calibri" w:hAnsiTheme="majorHAnsi" w:cstheme="majorHAnsi"/>
          <w:sz w:val="24"/>
          <w:szCs w:val="24"/>
          <w:lang w:val="vi-VN"/>
        </w:rPr>
        <w:t xml:space="preserve">- </w:t>
      </w:r>
      <w:r w:rsidRPr="00085E32">
        <w:rPr>
          <w:rFonts w:asciiTheme="majorHAnsi" w:eastAsia="Calibri" w:hAnsiTheme="majorHAnsi" w:cstheme="majorHAnsi"/>
          <w:sz w:val="24"/>
          <w:szCs w:val="24"/>
        </w:rPr>
        <w:t>Chăm chỉ hoàn thành các nhiệm vụ được giao.</w:t>
      </w:r>
      <w:r w:rsidRPr="00085E32">
        <w:rPr>
          <w:rFonts w:asciiTheme="majorHAnsi" w:eastAsia="Calibri" w:hAnsiTheme="majorHAnsi" w:cstheme="majorHAnsi"/>
          <w:sz w:val="24"/>
          <w:szCs w:val="24"/>
          <w:lang w:val="vi-VN"/>
        </w:rPr>
        <w:t xml:space="preserve"> </w:t>
      </w:r>
    </w:p>
    <w:p w14:paraId="5CD5807B" w14:textId="77777777" w:rsidR="002D5191" w:rsidRPr="00085E32" w:rsidRDefault="002D5191" w:rsidP="002D5191">
      <w:pPr>
        <w:autoSpaceDE w:val="0"/>
        <w:autoSpaceDN w:val="0"/>
        <w:adjustRightInd w:val="0"/>
        <w:spacing w:before="40" w:after="40" w:line="240" w:lineRule="auto"/>
        <w:jc w:val="both"/>
        <w:rPr>
          <w:rFonts w:asciiTheme="majorHAnsi" w:eastAsia="Calibri" w:hAnsiTheme="majorHAnsi" w:cstheme="majorHAnsi"/>
          <w:sz w:val="24"/>
          <w:szCs w:val="24"/>
        </w:rPr>
      </w:pPr>
      <w:r w:rsidRPr="00085E32">
        <w:rPr>
          <w:rFonts w:asciiTheme="majorHAnsi" w:eastAsia="Calibri" w:hAnsiTheme="majorHAnsi" w:cstheme="majorHAnsi"/>
          <w:sz w:val="24"/>
          <w:szCs w:val="24"/>
          <w:lang w:val="vi-VN"/>
        </w:rPr>
        <w:t xml:space="preserve">- </w:t>
      </w:r>
      <w:r w:rsidRPr="00085E32">
        <w:rPr>
          <w:rFonts w:asciiTheme="majorHAnsi" w:eastAsia="Calibri" w:hAnsiTheme="majorHAnsi" w:cstheme="majorHAnsi"/>
          <w:sz w:val="24"/>
          <w:szCs w:val="24"/>
        </w:rPr>
        <w:t>Trách nhiệm</w:t>
      </w:r>
      <w:r w:rsidRPr="00085E32">
        <w:rPr>
          <w:rFonts w:asciiTheme="majorHAnsi" w:eastAsia="Calibri" w:hAnsiTheme="majorHAnsi" w:cstheme="majorHAnsi"/>
          <w:sz w:val="24"/>
          <w:szCs w:val="24"/>
          <w:lang w:val="vi-VN"/>
        </w:rPr>
        <w:t xml:space="preserve">, chiếm lĩnh tri thức mới, </w:t>
      </w:r>
      <w:r w:rsidRPr="00085E32">
        <w:rPr>
          <w:rFonts w:asciiTheme="majorHAnsi" w:eastAsia="Calibri" w:hAnsiTheme="majorHAnsi" w:cstheme="majorHAnsi"/>
          <w:sz w:val="24"/>
          <w:szCs w:val="24"/>
        </w:rPr>
        <w:t>biết làm đúng các bài tập.</w:t>
      </w:r>
    </w:p>
    <w:p w14:paraId="05AEC6BA" w14:textId="77777777" w:rsidR="002D5191" w:rsidRPr="00085E32" w:rsidRDefault="002D5191" w:rsidP="002D5191">
      <w:pPr>
        <w:autoSpaceDE w:val="0"/>
        <w:autoSpaceDN w:val="0"/>
        <w:adjustRightInd w:val="0"/>
        <w:spacing w:before="40" w:after="40" w:line="240" w:lineRule="auto"/>
        <w:jc w:val="both"/>
        <w:rPr>
          <w:rFonts w:asciiTheme="majorHAnsi" w:eastAsia="Calibri" w:hAnsiTheme="majorHAnsi" w:cstheme="majorHAnsi"/>
          <w:sz w:val="24"/>
          <w:szCs w:val="24"/>
        </w:rPr>
      </w:pPr>
      <w:r w:rsidRPr="00085E32">
        <w:rPr>
          <w:rFonts w:asciiTheme="majorHAnsi" w:eastAsia="Calibri" w:hAnsiTheme="majorHAnsi" w:cstheme="majorHAnsi"/>
          <w:sz w:val="24"/>
          <w:szCs w:val="24"/>
          <w:lang w:val="vi-VN"/>
        </w:rPr>
        <w:t xml:space="preserve">- </w:t>
      </w:r>
      <w:r w:rsidRPr="00085E32">
        <w:rPr>
          <w:rFonts w:asciiTheme="majorHAnsi" w:hAnsiTheme="majorHAnsi" w:cstheme="majorHAnsi"/>
          <w:bCs/>
          <w:sz w:val="24"/>
          <w:szCs w:val="24"/>
        </w:rPr>
        <w:t>Có thế giới quan khoa học.</w:t>
      </w:r>
    </w:p>
    <w:bookmarkEnd w:id="4"/>
    <w:p w14:paraId="1D0A9175" w14:textId="77777777" w:rsidR="002D5191" w:rsidRPr="00085E32" w:rsidRDefault="002D5191" w:rsidP="002D5191">
      <w:pPr>
        <w:pStyle w:val="Bodytext40"/>
        <w:shd w:val="clear" w:color="auto" w:fill="auto"/>
        <w:spacing w:before="40" w:after="40" w:line="240" w:lineRule="auto"/>
        <w:ind w:firstLine="0"/>
        <w:jc w:val="left"/>
        <w:rPr>
          <w:rStyle w:val="Bodytext4NotItalicExact"/>
          <w:rFonts w:asciiTheme="majorHAnsi" w:hAnsiTheme="majorHAnsi" w:cstheme="majorHAnsi"/>
          <w:b/>
        </w:rPr>
      </w:pPr>
      <w:r w:rsidRPr="00085E32">
        <w:rPr>
          <w:rStyle w:val="Bodytext4NotItalicExact"/>
          <w:rFonts w:asciiTheme="majorHAnsi" w:hAnsiTheme="majorHAnsi" w:cstheme="majorHAnsi"/>
          <w:b/>
        </w:rPr>
        <w:t>II. THIẾT BỊ DẠY HỌC VÀ HỌC LIỆU.</w:t>
      </w:r>
    </w:p>
    <w:p w14:paraId="397AFEB6" w14:textId="77777777" w:rsidR="002D5191" w:rsidRPr="00085E32" w:rsidRDefault="002D5191" w:rsidP="002D5191">
      <w:pPr>
        <w:pStyle w:val="Bodytext40"/>
        <w:shd w:val="clear" w:color="auto" w:fill="auto"/>
        <w:spacing w:before="40" w:after="40" w:line="240" w:lineRule="auto"/>
        <w:ind w:firstLine="0"/>
        <w:jc w:val="left"/>
        <w:rPr>
          <w:rStyle w:val="Bodytext4NotItalicExact"/>
          <w:rFonts w:asciiTheme="majorHAnsi" w:hAnsiTheme="majorHAnsi" w:cstheme="majorHAnsi"/>
          <w:b/>
        </w:rPr>
      </w:pPr>
      <w:r w:rsidRPr="00085E32">
        <w:rPr>
          <w:rFonts w:asciiTheme="majorHAnsi" w:hAnsiTheme="majorHAnsi" w:cstheme="majorHAnsi"/>
          <w:bCs/>
          <w:sz w:val="24"/>
          <w:szCs w:val="24"/>
          <w:lang w:val="pt-BR"/>
        </w:rPr>
        <w:t xml:space="preserve"> </w:t>
      </w:r>
      <w:r w:rsidRPr="00085E32">
        <w:rPr>
          <w:rFonts w:asciiTheme="majorHAnsi" w:hAnsiTheme="majorHAnsi" w:cstheme="majorHAnsi"/>
          <w:sz w:val="24"/>
          <w:szCs w:val="24"/>
        </w:rPr>
        <w:t>- Kế hoạch bài dạy, SGK, phiếu học tập, phấn, thước kẻ, máy chiếu</w:t>
      </w:r>
    </w:p>
    <w:p w14:paraId="3E8A515A" w14:textId="77777777" w:rsidR="002D5191" w:rsidRPr="00085E32" w:rsidRDefault="002D5191" w:rsidP="002D5191">
      <w:pPr>
        <w:spacing w:before="40" w:after="40" w:line="240" w:lineRule="auto"/>
        <w:rPr>
          <w:rFonts w:asciiTheme="majorHAnsi" w:hAnsiTheme="majorHAnsi" w:cstheme="majorHAnsi"/>
          <w:b/>
          <w:sz w:val="24"/>
          <w:szCs w:val="24"/>
          <w:u w:val="single"/>
          <w:lang w:val="pt-BR"/>
        </w:rPr>
      </w:pPr>
      <w:r w:rsidRPr="00085E32">
        <w:rPr>
          <w:rFonts w:asciiTheme="majorHAnsi" w:hAnsiTheme="majorHAnsi" w:cstheme="majorHAnsi"/>
          <w:b/>
          <w:sz w:val="24"/>
          <w:szCs w:val="24"/>
          <w:lang w:val="pt-BR"/>
        </w:rPr>
        <w:t>III. TIẾN TRÌNH DẠY HỌC</w:t>
      </w:r>
    </w:p>
    <w:p w14:paraId="5B5FBD3D" w14:textId="77777777" w:rsidR="002D5191" w:rsidRPr="00085E32" w:rsidRDefault="002D5191" w:rsidP="002D5191">
      <w:pPr>
        <w:spacing w:after="0" w:line="240" w:lineRule="auto"/>
        <w:rPr>
          <w:rFonts w:asciiTheme="majorHAnsi" w:hAnsiTheme="majorHAnsi" w:cstheme="majorHAnsi"/>
          <w:b/>
          <w:color w:val="FF0000"/>
          <w:sz w:val="24"/>
          <w:szCs w:val="24"/>
          <w:u w:val="single"/>
        </w:rPr>
      </w:pPr>
      <w:r w:rsidRPr="00085E32">
        <w:rPr>
          <w:rFonts w:asciiTheme="majorHAnsi" w:hAnsiTheme="majorHAnsi" w:cstheme="majorHAnsi"/>
          <w:b/>
          <w:color w:val="FF0000"/>
          <w:sz w:val="24"/>
          <w:szCs w:val="24"/>
          <w:u w:val="single"/>
          <w:lang w:val="pt-BR"/>
        </w:rPr>
        <w:t xml:space="preserve">Tiết 1: </w:t>
      </w:r>
      <w:r w:rsidRPr="00085E32">
        <w:rPr>
          <w:rFonts w:asciiTheme="majorHAnsi" w:hAnsiTheme="majorHAnsi" w:cstheme="majorHAnsi"/>
          <w:b/>
          <w:color w:val="FF0000"/>
          <w:sz w:val="24"/>
          <w:szCs w:val="24"/>
          <w:u w:val="single"/>
        </w:rPr>
        <w:t>CÔNG THỨC CỘNG, CÔNG THỨC NHÂN ĐÔI</w:t>
      </w:r>
    </w:p>
    <w:p w14:paraId="02EBBB4F" w14:textId="77777777" w:rsidR="002D5191" w:rsidRPr="00085E32" w:rsidRDefault="002D5191" w:rsidP="002D5191">
      <w:pPr>
        <w:spacing w:after="0" w:line="240" w:lineRule="auto"/>
        <w:jc w:val="both"/>
        <w:rPr>
          <w:rFonts w:asciiTheme="majorHAnsi" w:hAnsiTheme="majorHAnsi" w:cstheme="majorHAnsi"/>
          <w:b/>
          <w:color w:val="000000"/>
          <w:sz w:val="24"/>
          <w:szCs w:val="24"/>
        </w:rPr>
      </w:pPr>
      <w:r w:rsidRPr="00085E32">
        <w:rPr>
          <w:rFonts w:asciiTheme="majorHAnsi" w:hAnsiTheme="majorHAnsi" w:cstheme="majorHAnsi"/>
          <w:b/>
          <w:color w:val="000000"/>
          <w:sz w:val="24"/>
          <w:szCs w:val="24"/>
        </w:rPr>
        <w:t>1. Hoạt động 1: Khởi động</w:t>
      </w:r>
    </w:p>
    <w:p w14:paraId="287D79A0"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color w:val="000000"/>
          <w:sz w:val="24"/>
          <w:szCs w:val="24"/>
        </w:rPr>
      </w:pPr>
      <w:r w:rsidRPr="00085E32">
        <w:rPr>
          <w:rFonts w:asciiTheme="majorHAnsi" w:hAnsiTheme="majorHAnsi" w:cstheme="majorHAnsi"/>
          <w:b/>
          <w:color w:val="000000"/>
          <w:sz w:val="24"/>
          <w:szCs w:val="24"/>
        </w:rPr>
        <w:t>a) Mục tiêu:</w:t>
      </w:r>
      <w:r w:rsidRPr="00085E32">
        <w:rPr>
          <w:rFonts w:asciiTheme="majorHAnsi" w:hAnsiTheme="majorHAnsi" w:cstheme="majorHAnsi"/>
          <w:color w:val="000000"/>
          <w:sz w:val="24"/>
          <w:szCs w:val="24"/>
        </w:rPr>
        <w:t xml:space="preserve"> Giúp HS có hứng thú với nội dung bài học thông qua một tình huống liên quan đến </w:t>
      </w:r>
      <w:r w:rsidRPr="00085E32">
        <w:rPr>
          <w:rFonts w:asciiTheme="majorHAnsi" w:hAnsiTheme="majorHAnsi" w:cstheme="majorHAnsi"/>
          <w:sz w:val="24"/>
          <w:szCs w:val="24"/>
        </w:rPr>
        <w:t>Công thức lượng giác.</w:t>
      </w:r>
    </w:p>
    <w:p w14:paraId="70AFC43E" w14:textId="77777777" w:rsidR="002D5191" w:rsidRPr="00085E32" w:rsidRDefault="002D5191" w:rsidP="002D5191">
      <w:pPr>
        <w:spacing w:after="0" w:line="240" w:lineRule="auto"/>
        <w:jc w:val="both"/>
        <w:rPr>
          <w:rFonts w:asciiTheme="majorHAnsi" w:hAnsiTheme="majorHAnsi" w:cstheme="majorHAnsi"/>
          <w:color w:val="000000"/>
          <w:sz w:val="24"/>
          <w:szCs w:val="24"/>
        </w:rPr>
      </w:pPr>
      <w:r w:rsidRPr="00085E32">
        <w:rPr>
          <w:rFonts w:asciiTheme="majorHAnsi" w:hAnsiTheme="majorHAnsi" w:cstheme="majorHAnsi"/>
          <w:b/>
          <w:color w:val="000000"/>
          <w:sz w:val="24"/>
          <w:szCs w:val="24"/>
        </w:rPr>
        <w:t xml:space="preserve">b) Nội dung: </w:t>
      </w:r>
      <w:r w:rsidRPr="00085E32">
        <w:rPr>
          <w:rFonts w:asciiTheme="majorHAnsi" w:hAnsiTheme="majorHAnsi" w:cstheme="majorHAnsi"/>
          <w:color w:val="000000"/>
          <w:sz w:val="24"/>
          <w:szCs w:val="24"/>
        </w:rPr>
        <w:t>HS đọc bài toán mở đầu và thực hiện bài toán dưới sự dẫn dắt của GV (HS chưa cần giải bài toán ngay).</w:t>
      </w:r>
    </w:p>
    <w:p w14:paraId="22087C8E" w14:textId="77777777" w:rsidR="002D5191" w:rsidRPr="00085E32" w:rsidRDefault="002D5191" w:rsidP="002D5191">
      <w:pPr>
        <w:spacing w:after="0" w:line="240" w:lineRule="auto"/>
        <w:jc w:val="both"/>
        <w:rPr>
          <w:rFonts w:asciiTheme="majorHAnsi" w:hAnsiTheme="majorHAnsi" w:cstheme="majorHAnsi"/>
          <w:color w:val="000000"/>
          <w:sz w:val="24"/>
          <w:szCs w:val="24"/>
        </w:rPr>
      </w:pPr>
      <w:r w:rsidRPr="00085E32">
        <w:rPr>
          <w:rFonts w:asciiTheme="majorHAnsi" w:hAnsiTheme="majorHAnsi" w:cstheme="majorHAnsi"/>
          <w:b/>
          <w:color w:val="000000"/>
          <w:sz w:val="24"/>
          <w:szCs w:val="24"/>
        </w:rPr>
        <w:t xml:space="preserve">c) Sản phẩm: </w:t>
      </w:r>
      <w:r w:rsidRPr="00085E32">
        <w:rPr>
          <w:rFonts w:asciiTheme="majorHAnsi" w:hAnsiTheme="majorHAnsi" w:cstheme="majorHAnsi"/>
          <w:color w:val="000000"/>
          <w:sz w:val="24"/>
          <w:szCs w:val="24"/>
        </w:rPr>
        <w:t>HS nắm được các thông tin trong bài toán và dự đoán câu trả lời cho câu hỏi mở đầu theo ý kiến cá nhân.</w:t>
      </w:r>
    </w:p>
    <w:p w14:paraId="3A9F1B25"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b/>
          <w:color w:val="000000"/>
          <w:sz w:val="24"/>
          <w:szCs w:val="24"/>
        </w:rPr>
      </w:pPr>
      <w:r w:rsidRPr="00085E32">
        <w:rPr>
          <w:rFonts w:asciiTheme="majorHAnsi" w:hAnsiTheme="majorHAnsi" w:cstheme="majorHAnsi"/>
          <w:b/>
          <w:color w:val="000000"/>
          <w:sz w:val="24"/>
          <w:szCs w:val="24"/>
        </w:rPr>
        <w:t xml:space="preserve">d) Tổ chức thực hiện: </w:t>
      </w:r>
    </w:p>
    <w:p w14:paraId="04E11FD4"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color w:val="000000"/>
          <w:sz w:val="24"/>
          <w:szCs w:val="24"/>
        </w:rPr>
      </w:pPr>
      <w:r w:rsidRPr="00085E32">
        <w:rPr>
          <w:rFonts w:asciiTheme="majorHAnsi" w:hAnsiTheme="majorHAnsi" w:cstheme="majorHAnsi"/>
          <w:b/>
          <w:color w:val="000000"/>
          <w:sz w:val="24"/>
          <w:szCs w:val="24"/>
        </w:rPr>
        <w:t>Bước 1: Chuyển giao nhiệm vụ:</w:t>
      </w:r>
      <w:r w:rsidRPr="00085E32">
        <w:rPr>
          <w:rFonts w:asciiTheme="majorHAnsi" w:hAnsiTheme="majorHAnsi" w:cstheme="majorHAnsi"/>
          <w:color w:val="000000"/>
          <w:sz w:val="24"/>
          <w:szCs w:val="24"/>
        </w:rPr>
        <w:t xml:space="preserve"> </w:t>
      </w:r>
    </w:p>
    <w:p w14:paraId="4B8EC322" w14:textId="77777777" w:rsidR="002D5191" w:rsidRPr="00085E32" w:rsidRDefault="002D5191" w:rsidP="002D5191">
      <w:pPr>
        <w:spacing w:after="0" w:line="24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xml:space="preserve">- GV chiếu Slide dẫn dắt, đặt vấn đề qua bài toán mở đầu và yêu cầu HS thảo luận và nêu dự đoán (chưa cần HS giải): </w:t>
      </w:r>
    </w:p>
    <w:p w14:paraId="3EE0D541" w14:textId="77777777" w:rsidR="002D5191" w:rsidRPr="00085E32" w:rsidRDefault="002D5191" w:rsidP="002D5191">
      <w:pPr>
        <w:spacing w:after="0" w:line="240" w:lineRule="auto"/>
        <w:jc w:val="both"/>
        <w:rPr>
          <w:rFonts w:asciiTheme="majorHAnsi" w:hAnsiTheme="majorHAnsi" w:cstheme="majorHAnsi"/>
          <w:i/>
          <w:sz w:val="24"/>
          <w:szCs w:val="24"/>
          <w:highlight w:val="white"/>
        </w:rPr>
      </w:pPr>
      <w:r w:rsidRPr="00085E32">
        <w:rPr>
          <w:rFonts w:asciiTheme="majorHAnsi" w:hAnsiTheme="majorHAnsi" w:cstheme="majorHAnsi"/>
          <w:sz w:val="24"/>
          <w:szCs w:val="24"/>
        </w:rPr>
        <w:t>+ “</w:t>
      </w:r>
      <w:r w:rsidRPr="00085E32">
        <w:rPr>
          <w:rFonts w:asciiTheme="majorHAnsi" w:hAnsiTheme="majorHAnsi" w:cstheme="majorHAnsi"/>
          <w:i/>
          <w:sz w:val="24"/>
          <w:szCs w:val="24"/>
          <w:highlight w:val="white"/>
        </w:rPr>
        <w:t xml:space="preserve">Một thiết bị trễ kỹ thuật số lặp lại tín hiệu đầu vào bằng cách lặp lại tín hiệu đó trong một khoảng thời gian cố định sau khi nhận được tín hiệu. Nếu một thiết bị như vậy nhận được nốt thuần </w:t>
      </w:r>
      <m:oMath>
        <m:sSub>
          <m:sSubPr>
            <m:ctrlPr>
              <w:rPr>
                <w:rFonts w:ascii="Cambria Math" w:hAnsi="Cambria Math" w:cstheme="majorHAnsi"/>
                <w:i/>
                <w:sz w:val="24"/>
                <w:szCs w:val="24"/>
              </w:rPr>
            </m:ctrlPr>
          </m:sSubPr>
          <m:e>
            <m:r>
              <w:rPr>
                <w:rFonts w:ascii="Cambria Math" w:hAnsi="Cambria Math" w:cstheme="majorHAnsi"/>
                <w:sz w:val="24"/>
                <w:szCs w:val="24"/>
                <w:highlight w:val="white"/>
              </w:rPr>
              <m:t>f</m:t>
            </m:r>
            <m:ctrlPr>
              <w:rPr>
                <w:rFonts w:ascii="Cambria Math" w:hAnsi="Cambria Math" w:cstheme="majorHAnsi"/>
                <w:i/>
                <w:sz w:val="24"/>
                <w:szCs w:val="24"/>
                <w:highlight w:val="white"/>
              </w:rPr>
            </m:ctrlPr>
          </m:e>
          <m:sub>
            <m:r>
              <w:rPr>
                <w:rFonts w:ascii="Cambria Math" w:hAnsi="Cambria Math" w:cstheme="majorHAnsi"/>
                <w:sz w:val="24"/>
                <w:szCs w:val="24"/>
                <w:highlight w:val="white"/>
                <w:vertAlign w:val="subscript"/>
              </w:rPr>
              <m:t>1</m:t>
            </m:r>
          </m:sub>
        </m:sSub>
        <m:r>
          <w:rPr>
            <w:rFonts w:ascii="Cambria Math" w:hAnsi="Cambria Math" w:cstheme="majorHAnsi"/>
            <w:sz w:val="24"/>
            <w:szCs w:val="24"/>
            <w:highlight w:val="white"/>
          </w:rPr>
          <m:t>(t) = 5sin t</m:t>
        </m:r>
      </m:oMath>
      <w:r w:rsidRPr="00085E32">
        <w:rPr>
          <w:rFonts w:asciiTheme="majorHAnsi" w:hAnsiTheme="majorHAnsi" w:cstheme="majorHAnsi"/>
          <w:i/>
          <w:sz w:val="24"/>
          <w:szCs w:val="24"/>
          <w:highlight w:val="white"/>
        </w:rPr>
        <w:t xml:space="preserve"> và phát lại được nốt thuần </w:t>
      </w:r>
      <m:oMath>
        <m:sSub>
          <m:sSubPr>
            <m:ctrlPr>
              <w:rPr>
                <w:rFonts w:ascii="Cambria Math" w:hAnsi="Cambria Math" w:cstheme="majorHAnsi"/>
                <w:i/>
                <w:sz w:val="24"/>
                <w:szCs w:val="24"/>
              </w:rPr>
            </m:ctrlPr>
          </m:sSubPr>
          <m:e>
            <m:r>
              <w:rPr>
                <w:rFonts w:ascii="Cambria Math" w:hAnsi="Cambria Math" w:cstheme="majorHAnsi"/>
                <w:sz w:val="24"/>
                <w:szCs w:val="24"/>
                <w:highlight w:val="white"/>
              </w:rPr>
              <m:t>f</m:t>
            </m:r>
            <m:ctrlPr>
              <w:rPr>
                <w:rFonts w:ascii="Cambria Math" w:hAnsi="Cambria Math" w:cstheme="majorHAnsi"/>
                <w:i/>
                <w:sz w:val="24"/>
                <w:szCs w:val="24"/>
                <w:highlight w:val="white"/>
              </w:rPr>
            </m:ctrlPr>
          </m:e>
          <m:sub>
            <m:r>
              <w:rPr>
                <w:rFonts w:ascii="Cambria Math" w:hAnsi="Cambria Math" w:cstheme="majorHAnsi"/>
                <w:sz w:val="24"/>
                <w:szCs w:val="24"/>
                <w:highlight w:val="white"/>
                <w:vertAlign w:val="subscript"/>
              </w:rPr>
              <m:t>2</m:t>
            </m:r>
          </m:sub>
        </m:sSub>
        <m:r>
          <w:rPr>
            <w:rFonts w:ascii="Cambria Math" w:hAnsi="Cambria Math" w:cstheme="majorHAnsi"/>
            <w:sz w:val="24"/>
            <w:szCs w:val="24"/>
            <w:highlight w:val="white"/>
          </w:rPr>
          <m:t>(t)=5cos t</m:t>
        </m:r>
      </m:oMath>
      <w:r w:rsidRPr="00085E32">
        <w:rPr>
          <w:rFonts w:asciiTheme="majorHAnsi" w:hAnsiTheme="majorHAnsi" w:cstheme="majorHAnsi"/>
          <w:i/>
          <w:sz w:val="24"/>
          <w:szCs w:val="24"/>
          <w:highlight w:val="white"/>
        </w:rPr>
        <w:t xml:space="preserve"> thì âm kết hợp là </w:t>
      </w:r>
      <m:oMath>
        <m:r>
          <w:rPr>
            <w:rFonts w:ascii="Cambria Math" w:hAnsi="Cambria Math" w:cstheme="majorHAnsi"/>
            <w:sz w:val="24"/>
            <w:szCs w:val="24"/>
            <w:highlight w:val="white"/>
          </w:rPr>
          <m:t>f(t)=</m:t>
        </m:r>
        <m:sSub>
          <m:sSubPr>
            <m:ctrlPr>
              <w:rPr>
                <w:rFonts w:ascii="Cambria Math" w:hAnsi="Cambria Math" w:cstheme="majorHAnsi"/>
                <w:i/>
                <w:sz w:val="24"/>
                <w:szCs w:val="24"/>
              </w:rPr>
            </m:ctrlPr>
          </m:sSubPr>
          <m:e>
            <m:r>
              <w:rPr>
                <w:rFonts w:ascii="Cambria Math" w:hAnsi="Cambria Math" w:cstheme="majorHAnsi"/>
                <w:sz w:val="24"/>
                <w:szCs w:val="24"/>
                <w:highlight w:val="white"/>
              </w:rPr>
              <m:t>f</m:t>
            </m:r>
          </m:e>
          <m:sub>
            <m:r>
              <w:rPr>
                <w:rFonts w:ascii="Cambria Math" w:hAnsi="Cambria Math" w:cstheme="majorHAnsi"/>
                <w:sz w:val="24"/>
                <w:szCs w:val="24"/>
                <w:highlight w:val="white"/>
                <w:vertAlign w:val="subscript"/>
              </w:rPr>
              <m:t>1</m:t>
            </m:r>
          </m:sub>
        </m:sSub>
        <m:r>
          <w:rPr>
            <w:rFonts w:ascii="Cambria Math" w:hAnsi="Cambria Math" w:cstheme="majorHAnsi"/>
            <w:sz w:val="24"/>
            <w:szCs w:val="24"/>
            <w:highlight w:val="white"/>
          </w:rPr>
          <m:t>(t)+</m:t>
        </m:r>
        <m:sSub>
          <m:sSubPr>
            <m:ctrlPr>
              <w:rPr>
                <w:rFonts w:ascii="Cambria Math" w:hAnsi="Cambria Math" w:cstheme="majorHAnsi"/>
                <w:i/>
                <w:sz w:val="24"/>
                <w:szCs w:val="24"/>
              </w:rPr>
            </m:ctrlPr>
          </m:sSubPr>
          <m:e>
            <m:r>
              <w:rPr>
                <w:rFonts w:ascii="Cambria Math" w:hAnsi="Cambria Math" w:cstheme="majorHAnsi"/>
                <w:sz w:val="24"/>
                <w:szCs w:val="24"/>
                <w:highlight w:val="white"/>
              </w:rPr>
              <m:t>f</m:t>
            </m:r>
          </m:e>
          <m:sub>
            <m:r>
              <w:rPr>
                <w:rFonts w:ascii="Cambria Math" w:hAnsi="Cambria Math" w:cstheme="majorHAnsi"/>
                <w:sz w:val="24"/>
                <w:szCs w:val="24"/>
                <w:highlight w:val="white"/>
                <w:vertAlign w:val="subscript"/>
              </w:rPr>
              <m:t>2</m:t>
            </m:r>
          </m:sub>
        </m:sSub>
        <m:r>
          <w:rPr>
            <w:rFonts w:ascii="Cambria Math" w:hAnsi="Cambria Math" w:cstheme="majorHAnsi"/>
            <w:sz w:val="24"/>
            <w:szCs w:val="24"/>
            <w:highlight w:val="white"/>
          </w:rPr>
          <m:t>(t)</m:t>
        </m:r>
      </m:oMath>
      <w:r w:rsidRPr="00085E32">
        <w:rPr>
          <w:rFonts w:asciiTheme="majorHAnsi" w:hAnsiTheme="majorHAnsi" w:cstheme="majorHAnsi"/>
          <w:i/>
          <w:sz w:val="24"/>
          <w:szCs w:val="24"/>
          <w:highlight w:val="white"/>
        </w:rPr>
        <w:t>, trong đó t là biến thời gian. Chứng tỏ rằng âm kết hợp viết được dưới dạng</w:t>
      </w:r>
      <m:oMath>
        <m:r>
          <w:rPr>
            <w:rFonts w:ascii="Cambria Math" w:hAnsi="Cambria Math" w:cstheme="majorHAnsi"/>
            <w:sz w:val="24"/>
            <w:szCs w:val="24"/>
            <w:highlight w:val="white"/>
          </w:rPr>
          <m:t xml:space="preserve"> f(t)=ksin (t φ)</m:t>
        </m:r>
      </m:oMath>
      <w:r w:rsidRPr="00085E32">
        <w:rPr>
          <w:rFonts w:asciiTheme="majorHAnsi" w:hAnsiTheme="majorHAnsi" w:cstheme="majorHAnsi"/>
          <w:i/>
          <w:sz w:val="24"/>
          <w:szCs w:val="24"/>
          <w:highlight w:val="white"/>
        </w:rPr>
        <w:t xml:space="preserve">, tức là âm kết  hợp là một sóng âm hình sin. Hãy xác định biên độ âm </w:t>
      </w:r>
      <m:oMath>
        <m:r>
          <w:rPr>
            <w:rFonts w:ascii="Cambria Math" w:hAnsi="Cambria Math" w:cstheme="majorHAnsi"/>
            <w:sz w:val="24"/>
            <w:szCs w:val="24"/>
            <w:highlight w:val="white"/>
          </w:rPr>
          <m:t>k</m:t>
        </m:r>
      </m:oMath>
      <w:r w:rsidRPr="00085E32">
        <w:rPr>
          <w:rFonts w:asciiTheme="majorHAnsi" w:hAnsiTheme="majorHAnsi" w:cstheme="majorHAnsi"/>
          <w:i/>
          <w:sz w:val="24"/>
          <w:szCs w:val="24"/>
          <w:highlight w:val="white"/>
        </w:rPr>
        <w:t xml:space="preserve"> và pha ban đầu</w:t>
      </w:r>
      <m:oMath>
        <m:r>
          <w:rPr>
            <w:rFonts w:ascii="Cambria Math" w:hAnsi="Cambria Math" w:cstheme="majorHAnsi"/>
            <w:sz w:val="24"/>
            <w:szCs w:val="24"/>
            <w:highlight w:val="white"/>
          </w:rPr>
          <m:t xml:space="preserve"> φ (– π ≤ φ ≤ π)</m:t>
        </m:r>
      </m:oMath>
      <w:r w:rsidRPr="00085E32">
        <w:rPr>
          <w:rFonts w:asciiTheme="majorHAnsi" w:hAnsiTheme="majorHAnsi" w:cstheme="majorHAnsi"/>
          <w:i/>
          <w:sz w:val="24"/>
          <w:szCs w:val="24"/>
          <w:highlight w:val="white"/>
        </w:rPr>
        <w:t xml:space="preserve"> của sóng âm.</w:t>
      </w:r>
    </w:p>
    <w:p w14:paraId="5261F9A6" w14:textId="77777777" w:rsidR="002D5191" w:rsidRPr="00085E32" w:rsidRDefault="002D5191" w:rsidP="002D5191">
      <w:pPr>
        <w:spacing w:after="0" w:line="240" w:lineRule="auto"/>
        <w:jc w:val="both"/>
        <w:rPr>
          <w:rFonts w:asciiTheme="majorHAnsi" w:hAnsiTheme="majorHAnsi" w:cstheme="majorHAnsi"/>
          <w:i/>
          <w:color w:val="000000"/>
          <w:sz w:val="24"/>
          <w:szCs w:val="24"/>
          <w:highlight w:val="white"/>
        </w:rPr>
      </w:pPr>
      <w:r w:rsidRPr="00085E32">
        <w:rPr>
          <w:rFonts w:asciiTheme="majorHAnsi" w:hAnsiTheme="majorHAnsi" w:cstheme="majorHAnsi"/>
          <w:b/>
          <w:color w:val="000000"/>
          <w:sz w:val="24"/>
          <w:szCs w:val="24"/>
        </w:rPr>
        <w:t xml:space="preserve">Bước 2: Thực hiện nhiệm vụ: </w:t>
      </w:r>
      <w:r w:rsidRPr="00085E32">
        <w:rPr>
          <w:rFonts w:asciiTheme="majorHAnsi" w:hAnsiTheme="majorHAnsi" w:cstheme="majorHAnsi"/>
          <w:color w:val="000000"/>
          <w:sz w:val="24"/>
          <w:szCs w:val="24"/>
        </w:rPr>
        <w:t>HS quan sát và chú ý lắng nghe, thảo luận nhóm và thực hiện yêu cầu theo dẫn dắt của GV.</w:t>
      </w:r>
    </w:p>
    <w:p w14:paraId="13B349BF" w14:textId="77777777" w:rsidR="002D5191" w:rsidRPr="00085E32" w:rsidRDefault="002D5191" w:rsidP="002D5191">
      <w:pPr>
        <w:spacing w:after="0" w:line="240" w:lineRule="auto"/>
        <w:jc w:val="both"/>
        <w:rPr>
          <w:rFonts w:asciiTheme="majorHAnsi" w:hAnsiTheme="majorHAnsi" w:cstheme="majorHAnsi"/>
          <w:color w:val="000000"/>
          <w:sz w:val="24"/>
          <w:szCs w:val="24"/>
        </w:rPr>
      </w:pPr>
      <w:r w:rsidRPr="00085E32">
        <w:rPr>
          <w:rFonts w:asciiTheme="majorHAnsi" w:hAnsiTheme="majorHAnsi" w:cstheme="majorHAnsi"/>
          <w:b/>
          <w:color w:val="000000"/>
          <w:sz w:val="24"/>
          <w:szCs w:val="24"/>
        </w:rPr>
        <w:lastRenderedPageBreak/>
        <w:t xml:space="preserve">Bước 3: Báo cáo, thảo luận: </w:t>
      </w:r>
      <w:r w:rsidRPr="00085E32">
        <w:rPr>
          <w:rFonts w:asciiTheme="majorHAnsi" w:hAnsiTheme="majorHAnsi" w:cstheme="majorHAnsi"/>
          <w:color w:val="000000"/>
          <w:sz w:val="24"/>
          <w:szCs w:val="24"/>
        </w:rPr>
        <w:t>GV gọi đại diện một số thành viên nhóm HS trả lời, HS khác nhận xét, bổ sung.</w:t>
      </w:r>
    </w:p>
    <w:p w14:paraId="6020E233" w14:textId="77777777" w:rsidR="002D5191" w:rsidRPr="00085E32" w:rsidRDefault="002D5191" w:rsidP="002D5191">
      <w:pPr>
        <w:spacing w:after="0" w:line="240" w:lineRule="auto"/>
        <w:jc w:val="both"/>
        <w:rPr>
          <w:rFonts w:asciiTheme="majorHAnsi" w:hAnsiTheme="majorHAnsi" w:cstheme="majorHAnsi"/>
          <w:color w:val="000000"/>
          <w:sz w:val="24"/>
          <w:szCs w:val="24"/>
        </w:rPr>
      </w:pPr>
      <w:r w:rsidRPr="00085E32">
        <w:rPr>
          <w:rFonts w:asciiTheme="majorHAnsi" w:hAnsiTheme="majorHAnsi" w:cstheme="majorHAnsi"/>
          <w:b/>
          <w:color w:val="000000"/>
          <w:sz w:val="24"/>
          <w:szCs w:val="24"/>
        </w:rPr>
        <w:t xml:space="preserve">Bước 4: Kết luận, nhận định: </w:t>
      </w:r>
      <w:r w:rsidRPr="00085E32">
        <w:rPr>
          <w:rFonts w:asciiTheme="majorHAnsi" w:hAnsiTheme="majorHAnsi" w:cstheme="majorHAnsi"/>
          <w:color w:val="000000"/>
          <w:sz w:val="24"/>
          <w:szCs w:val="24"/>
        </w:rPr>
        <w:t xml:space="preserve">GV ghi nhận câu trả lời của HS, trên cơ sở đó dẫn dắt HS vào tìm hiểu bài học mới: </w:t>
      </w:r>
      <w:r w:rsidRPr="00085E32">
        <w:rPr>
          <w:rFonts w:asciiTheme="majorHAnsi" w:hAnsiTheme="majorHAnsi" w:cstheme="majorHAnsi"/>
          <w:sz w:val="24"/>
          <w:szCs w:val="24"/>
        </w:rPr>
        <w:t>“Để giải quyết được bài toán mở đầu và biết được cách xử lý các bài toán tương tự cũng như mở rộng hơn, chúng ta cùng đi tìm hiểu phần nội dung ngày hôm nay, bài Công thức lượng giác”.</w:t>
      </w:r>
    </w:p>
    <w:p w14:paraId="6892B91C" w14:textId="77777777" w:rsidR="002D5191" w:rsidRPr="00085E32" w:rsidRDefault="002D5191" w:rsidP="002D5191">
      <w:pPr>
        <w:spacing w:after="0" w:line="240" w:lineRule="auto"/>
        <w:jc w:val="both"/>
        <w:rPr>
          <w:rFonts w:asciiTheme="majorHAnsi" w:hAnsiTheme="majorHAnsi" w:cstheme="majorHAnsi"/>
          <w:b/>
          <w:sz w:val="24"/>
          <w:szCs w:val="24"/>
        </w:rPr>
      </w:pPr>
      <w:r w:rsidRPr="00085E32">
        <w:rPr>
          <w:rFonts w:asciiTheme="majorHAnsi" w:hAnsiTheme="majorHAnsi" w:cstheme="majorHAnsi"/>
          <w:b/>
          <w:sz w:val="24"/>
          <w:szCs w:val="24"/>
        </w:rPr>
        <w:t>2. Hoạt động 2: Hình thành kiến thức mới</w:t>
      </w:r>
    </w:p>
    <w:p w14:paraId="5FD4474E" w14:textId="77777777" w:rsidR="002D5191" w:rsidRPr="00085E32" w:rsidRDefault="002D5191" w:rsidP="002D5191">
      <w:pPr>
        <w:spacing w:after="0" w:line="240" w:lineRule="auto"/>
        <w:jc w:val="both"/>
        <w:rPr>
          <w:rFonts w:asciiTheme="majorHAnsi" w:hAnsiTheme="majorHAnsi" w:cstheme="majorHAnsi"/>
          <w:b/>
          <w:sz w:val="24"/>
          <w:szCs w:val="24"/>
        </w:rPr>
      </w:pPr>
      <w:r w:rsidRPr="00085E32">
        <w:rPr>
          <w:rFonts w:asciiTheme="majorHAnsi" w:hAnsiTheme="majorHAnsi" w:cstheme="majorHAnsi"/>
          <w:b/>
          <w:sz w:val="24"/>
          <w:szCs w:val="24"/>
        </w:rPr>
        <w:t>I. Công thức cộng.</w:t>
      </w:r>
    </w:p>
    <w:p w14:paraId="6DC056E5"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b/>
          <w:i/>
          <w:sz w:val="24"/>
          <w:szCs w:val="24"/>
        </w:rPr>
      </w:pPr>
      <w:r w:rsidRPr="00085E32">
        <w:rPr>
          <w:rFonts w:asciiTheme="majorHAnsi" w:hAnsiTheme="majorHAnsi" w:cstheme="majorHAnsi"/>
          <w:b/>
          <w:i/>
          <w:sz w:val="24"/>
          <w:szCs w:val="24"/>
          <w:lang w:val="vi-VN"/>
        </w:rPr>
        <w:t xml:space="preserve">Hoạt động 2.1. </w:t>
      </w:r>
      <w:r w:rsidRPr="00085E32">
        <w:rPr>
          <w:rFonts w:asciiTheme="majorHAnsi" w:hAnsiTheme="majorHAnsi" w:cstheme="majorHAnsi"/>
          <w:b/>
          <w:i/>
          <w:sz w:val="24"/>
          <w:szCs w:val="24"/>
        </w:rPr>
        <w:t>Nhận biết công thức cộng</w:t>
      </w:r>
    </w:p>
    <w:p w14:paraId="06D28E0C"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sz w:val="24"/>
          <w:szCs w:val="24"/>
        </w:rPr>
      </w:pPr>
      <w:r w:rsidRPr="00085E32">
        <w:rPr>
          <w:rFonts w:asciiTheme="majorHAnsi" w:hAnsiTheme="majorHAnsi" w:cstheme="majorHAnsi"/>
          <w:b/>
          <w:sz w:val="24"/>
          <w:szCs w:val="24"/>
        </w:rPr>
        <w:t>a) Mục tiêu:</w:t>
      </w:r>
      <w:r w:rsidRPr="00085E32">
        <w:rPr>
          <w:rFonts w:asciiTheme="majorHAnsi" w:hAnsiTheme="majorHAnsi" w:cstheme="majorHAnsi"/>
          <w:sz w:val="24"/>
          <w:szCs w:val="24"/>
        </w:rPr>
        <w:t xml:space="preserve">  </w:t>
      </w:r>
    </w:p>
    <w:p w14:paraId="56A029C4"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 Nhận biết được công thức cộng.</w:t>
      </w:r>
    </w:p>
    <w:p w14:paraId="596F2203"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b/>
          <w:sz w:val="24"/>
          <w:szCs w:val="24"/>
        </w:rPr>
      </w:pPr>
      <w:r w:rsidRPr="00085E32">
        <w:rPr>
          <w:rFonts w:asciiTheme="majorHAnsi" w:hAnsiTheme="majorHAnsi" w:cstheme="majorHAnsi"/>
          <w:b/>
          <w:sz w:val="24"/>
          <w:szCs w:val="24"/>
        </w:rPr>
        <w:t>b) Nội dung:</w:t>
      </w:r>
    </w:p>
    <w:p w14:paraId="1778B6D1" w14:textId="77777777" w:rsidR="002D5191" w:rsidRPr="00085E32" w:rsidRDefault="002D5191" w:rsidP="002D5191">
      <w:pPr>
        <w:spacing w:line="240" w:lineRule="auto"/>
        <w:jc w:val="both"/>
        <w:rPr>
          <w:rFonts w:asciiTheme="majorHAnsi" w:hAnsiTheme="majorHAnsi" w:cstheme="majorHAnsi"/>
          <w:b/>
          <w:i/>
          <w:sz w:val="24"/>
          <w:szCs w:val="24"/>
        </w:rPr>
      </w:pPr>
      <m:oMath>
        <m:r>
          <w:rPr>
            <w:rFonts w:ascii="Cambria Math" w:eastAsia="Cambria Math" w:hAnsi="Cambria Math" w:cstheme="majorHAnsi"/>
            <w:sz w:val="24"/>
            <w:szCs w:val="24"/>
          </w:rPr>
          <m:t>cos</m:t>
        </m:r>
        <m:r>
          <w:rPr>
            <w:rFonts w:ascii="Cambria Math" w:hAnsi="Cambria Math" w:cstheme="majorHAnsi"/>
            <w:sz w:val="24"/>
            <w:szCs w:val="24"/>
          </w:rPr>
          <m:t xml:space="preserve"> </m:t>
        </m:r>
        <m:d>
          <m:dPr>
            <m:ctrlPr>
              <w:rPr>
                <w:rFonts w:ascii="Cambria Math" w:eastAsia="Cambria Math" w:hAnsi="Cambria Math" w:cstheme="majorHAnsi"/>
                <w:sz w:val="24"/>
                <w:szCs w:val="24"/>
              </w:rPr>
            </m:ctrlPr>
          </m:dPr>
          <m:e>
            <m:r>
              <w:rPr>
                <w:rFonts w:ascii="Cambria Math" w:eastAsia="Cambria Math" w:hAnsi="Cambria Math" w:cstheme="majorHAnsi"/>
                <w:sz w:val="24"/>
                <w:szCs w:val="24"/>
              </w:rPr>
              <m:t>a-b</m:t>
            </m:r>
          </m:e>
        </m:d>
        <m:r>
          <w:rPr>
            <w:rFonts w:ascii="Cambria Math" w:hAnsi="Cambria Math" w:cstheme="majorHAnsi"/>
            <w:sz w:val="24"/>
            <w:szCs w:val="24"/>
          </w:rPr>
          <m:t xml:space="preserve"> </m:t>
        </m:r>
        <m:r>
          <w:rPr>
            <w:rFonts w:ascii="Cambria Math" w:eastAsia="Cambria Math" w:hAnsi="Cambria Math" w:cstheme="majorHAnsi"/>
            <w:sz w:val="24"/>
            <w:szCs w:val="24"/>
          </w:rPr>
          <m:t>=cos</m:t>
        </m:r>
        <m:r>
          <w:rPr>
            <w:rFonts w:ascii="Cambria Math" w:hAnsi="Cambria Math" w:cstheme="majorHAnsi"/>
            <w:sz w:val="24"/>
            <w:szCs w:val="24"/>
          </w:rPr>
          <m:t xml:space="preserve"> </m:t>
        </m:r>
        <m:r>
          <w:rPr>
            <w:rFonts w:ascii="Cambria Math" w:eastAsia="Cambria Math" w:hAnsi="Cambria Math" w:cstheme="majorHAnsi"/>
            <w:sz w:val="24"/>
            <w:szCs w:val="24"/>
          </w:rPr>
          <m:t>a</m:t>
        </m:r>
        <m:r>
          <w:rPr>
            <w:rFonts w:ascii="Cambria Math" w:hAnsi="Cambria Math" w:cstheme="majorHAnsi"/>
            <w:sz w:val="24"/>
            <w:szCs w:val="24"/>
          </w:rPr>
          <m:t xml:space="preserve"> </m:t>
        </m:r>
        <m:r>
          <w:rPr>
            <w:rFonts w:ascii="Cambria Math" w:eastAsia="Cambria Math" w:hAnsi="Cambria Math" w:cstheme="majorHAnsi"/>
            <w:sz w:val="24"/>
            <w:szCs w:val="24"/>
          </w:rPr>
          <m:t>cos</m:t>
        </m:r>
        <m:r>
          <w:rPr>
            <w:rFonts w:ascii="Cambria Math" w:hAnsi="Cambria Math" w:cstheme="majorHAnsi"/>
            <w:sz w:val="24"/>
            <w:szCs w:val="24"/>
          </w:rPr>
          <m:t xml:space="preserve"> </m:t>
        </m:r>
        <m:r>
          <w:rPr>
            <w:rFonts w:ascii="Cambria Math" w:eastAsia="Cambria Math" w:hAnsi="Cambria Math" w:cstheme="majorHAnsi"/>
            <w:sz w:val="24"/>
            <w:szCs w:val="24"/>
          </w:rPr>
          <m:t>b</m:t>
        </m:r>
        <m:r>
          <w:rPr>
            <w:rFonts w:ascii="Cambria Math" w:hAnsi="Cambria Math" w:cstheme="majorHAnsi"/>
            <w:sz w:val="24"/>
            <w:szCs w:val="24"/>
          </w:rPr>
          <m:t xml:space="preserve"> </m:t>
        </m:r>
        <m:r>
          <w:rPr>
            <w:rFonts w:ascii="Cambria Math" w:eastAsia="Cambria Math" w:hAnsi="Cambria Math" w:cstheme="majorHAnsi"/>
            <w:sz w:val="24"/>
            <w:szCs w:val="24"/>
          </w:rPr>
          <m:t>+sin</m:t>
        </m:r>
        <m:r>
          <w:rPr>
            <w:rFonts w:ascii="Cambria Math" w:hAnsi="Cambria Math" w:cstheme="majorHAnsi"/>
            <w:sz w:val="24"/>
            <w:szCs w:val="24"/>
          </w:rPr>
          <m:t xml:space="preserve"> </m:t>
        </m:r>
        <m:r>
          <w:rPr>
            <w:rFonts w:ascii="Cambria Math" w:eastAsia="Cambria Math" w:hAnsi="Cambria Math" w:cstheme="majorHAnsi"/>
            <w:sz w:val="24"/>
            <w:szCs w:val="24"/>
          </w:rPr>
          <m:t>a</m:t>
        </m:r>
        <m:r>
          <w:rPr>
            <w:rFonts w:ascii="Cambria Math" w:hAnsi="Cambria Math" w:cstheme="majorHAnsi"/>
            <w:sz w:val="24"/>
            <w:szCs w:val="24"/>
          </w:rPr>
          <m:t xml:space="preserve"> </m:t>
        </m:r>
        <m:r>
          <w:rPr>
            <w:rFonts w:ascii="Cambria Math" w:eastAsia="Cambria Math" w:hAnsi="Cambria Math" w:cstheme="majorHAnsi"/>
            <w:sz w:val="24"/>
            <w:szCs w:val="24"/>
          </w:rPr>
          <m:t>sin</m:t>
        </m:r>
        <m:r>
          <w:rPr>
            <w:rFonts w:ascii="Cambria Math" w:hAnsi="Cambria Math" w:cstheme="majorHAnsi"/>
            <w:sz w:val="24"/>
            <w:szCs w:val="24"/>
          </w:rPr>
          <m:t xml:space="preserve"> </m:t>
        </m:r>
        <m:r>
          <w:rPr>
            <w:rFonts w:ascii="Cambria Math" w:eastAsia="Cambria Math" w:hAnsi="Cambria Math" w:cstheme="majorHAnsi"/>
            <w:sz w:val="24"/>
            <w:szCs w:val="24"/>
          </w:rPr>
          <m:t>b</m:t>
        </m:r>
      </m:oMath>
      <w:r w:rsidRPr="00085E32">
        <w:rPr>
          <w:rFonts w:asciiTheme="majorHAnsi" w:eastAsiaTheme="minorEastAsia" w:hAnsiTheme="majorHAnsi" w:cstheme="majorHAnsi"/>
          <w:i/>
          <w:sz w:val="24"/>
          <w:szCs w:val="24"/>
        </w:rPr>
        <w:t xml:space="preserve">   </w:t>
      </w:r>
    </w:p>
    <w:p w14:paraId="0D0A2EB8" w14:textId="77777777" w:rsidR="002D5191" w:rsidRPr="00085E32" w:rsidRDefault="002D5191" w:rsidP="002D5191">
      <w:pPr>
        <w:spacing w:line="240" w:lineRule="auto"/>
        <w:jc w:val="both"/>
        <w:rPr>
          <w:rFonts w:asciiTheme="majorHAnsi" w:hAnsiTheme="majorHAnsi" w:cstheme="majorHAnsi"/>
          <w:b/>
          <w:i/>
          <w:sz w:val="24"/>
          <w:szCs w:val="24"/>
        </w:rPr>
      </w:pPr>
      <m:oMath>
        <m:r>
          <w:rPr>
            <w:rFonts w:ascii="Cambria Math" w:eastAsia="Cambria Math" w:hAnsi="Cambria Math" w:cstheme="majorHAnsi"/>
            <w:sz w:val="24"/>
            <w:szCs w:val="24"/>
          </w:rPr>
          <m:t>cos</m:t>
        </m:r>
        <m:r>
          <w:rPr>
            <w:rFonts w:ascii="Cambria Math" w:hAnsi="Cambria Math" w:cstheme="majorHAnsi"/>
            <w:sz w:val="24"/>
            <w:szCs w:val="24"/>
          </w:rPr>
          <m:t xml:space="preserve"> </m:t>
        </m:r>
        <m:d>
          <m:dPr>
            <m:ctrlPr>
              <w:rPr>
                <w:rFonts w:ascii="Cambria Math" w:eastAsia="Cambria Math" w:hAnsi="Cambria Math" w:cstheme="majorHAnsi"/>
                <w:sz w:val="24"/>
                <w:szCs w:val="24"/>
              </w:rPr>
            </m:ctrlPr>
          </m:dPr>
          <m:e>
            <m:r>
              <w:rPr>
                <w:rFonts w:ascii="Cambria Math" w:eastAsia="Cambria Math" w:hAnsi="Cambria Math" w:cstheme="majorHAnsi"/>
                <w:sz w:val="24"/>
                <w:szCs w:val="24"/>
              </w:rPr>
              <m:t>a+b</m:t>
            </m:r>
          </m:e>
        </m:d>
        <m:r>
          <w:rPr>
            <w:rFonts w:ascii="Cambria Math" w:eastAsia="Cambria Math" w:hAnsi="Cambria Math" w:cstheme="majorHAnsi"/>
            <w:sz w:val="24"/>
            <w:szCs w:val="24"/>
          </w:rPr>
          <m:t>=cos</m:t>
        </m:r>
        <m:r>
          <w:rPr>
            <w:rFonts w:ascii="Cambria Math" w:hAnsi="Cambria Math" w:cstheme="majorHAnsi"/>
            <w:sz w:val="24"/>
            <w:szCs w:val="24"/>
          </w:rPr>
          <m:t xml:space="preserve"> </m:t>
        </m:r>
        <m:r>
          <w:rPr>
            <w:rFonts w:ascii="Cambria Math" w:eastAsia="Cambria Math" w:hAnsi="Cambria Math" w:cstheme="majorHAnsi"/>
            <w:sz w:val="24"/>
            <w:szCs w:val="24"/>
          </w:rPr>
          <m:t>a</m:t>
        </m:r>
        <m:r>
          <w:rPr>
            <w:rFonts w:ascii="Cambria Math" w:hAnsi="Cambria Math" w:cstheme="majorHAnsi"/>
            <w:sz w:val="24"/>
            <w:szCs w:val="24"/>
          </w:rPr>
          <m:t xml:space="preserve"> </m:t>
        </m:r>
        <m:r>
          <w:rPr>
            <w:rFonts w:ascii="Cambria Math" w:eastAsia="Cambria Math" w:hAnsi="Cambria Math" w:cstheme="majorHAnsi"/>
            <w:sz w:val="24"/>
            <w:szCs w:val="24"/>
          </w:rPr>
          <m:t>cos</m:t>
        </m:r>
        <m:r>
          <w:rPr>
            <w:rFonts w:ascii="Cambria Math" w:hAnsi="Cambria Math" w:cstheme="majorHAnsi"/>
            <w:sz w:val="24"/>
            <w:szCs w:val="24"/>
          </w:rPr>
          <m:t xml:space="preserve"> </m:t>
        </m:r>
        <m:r>
          <w:rPr>
            <w:rFonts w:ascii="Cambria Math" w:eastAsia="Cambria Math" w:hAnsi="Cambria Math" w:cstheme="majorHAnsi"/>
            <w:sz w:val="24"/>
            <w:szCs w:val="24"/>
          </w:rPr>
          <m:t>b-sin</m:t>
        </m:r>
        <m:r>
          <w:rPr>
            <w:rFonts w:ascii="Cambria Math" w:hAnsi="Cambria Math" w:cstheme="majorHAnsi"/>
            <w:sz w:val="24"/>
            <w:szCs w:val="24"/>
          </w:rPr>
          <m:t xml:space="preserve"> </m:t>
        </m:r>
        <m:r>
          <w:rPr>
            <w:rFonts w:ascii="Cambria Math" w:eastAsia="Cambria Math" w:hAnsi="Cambria Math" w:cstheme="majorHAnsi"/>
            <w:sz w:val="24"/>
            <w:szCs w:val="24"/>
          </w:rPr>
          <m:t>a</m:t>
        </m:r>
        <m:r>
          <w:rPr>
            <w:rFonts w:ascii="Cambria Math" w:hAnsi="Cambria Math" w:cstheme="majorHAnsi"/>
            <w:sz w:val="24"/>
            <w:szCs w:val="24"/>
          </w:rPr>
          <m:t xml:space="preserve"> </m:t>
        </m:r>
        <m:r>
          <w:rPr>
            <w:rFonts w:ascii="Cambria Math" w:eastAsia="Cambria Math" w:hAnsi="Cambria Math" w:cstheme="majorHAnsi"/>
            <w:sz w:val="24"/>
            <w:szCs w:val="24"/>
          </w:rPr>
          <m:t>sin</m:t>
        </m:r>
        <m:r>
          <w:rPr>
            <w:rFonts w:ascii="Cambria Math" w:hAnsi="Cambria Math" w:cstheme="majorHAnsi"/>
            <w:sz w:val="24"/>
            <w:szCs w:val="24"/>
          </w:rPr>
          <m:t xml:space="preserve"> </m:t>
        </m:r>
        <m:r>
          <w:rPr>
            <w:rFonts w:ascii="Cambria Math" w:eastAsia="Cambria Math" w:hAnsi="Cambria Math" w:cstheme="majorHAnsi"/>
            <w:sz w:val="24"/>
            <w:szCs w:val="24"/>
          </w:rPr>
          <m:t>b</m:t>
        </m:r>
      </m:oMath>
      <w:r w:rsidRPr="00085E32">
        <w:rPr>
          <w:rFonts w:asciiTheme="majorHAnsi" w:hAnsiTheme="majorHAnsi" w:cstheme="majorHAnsi"/>
          <w:i/>
          <w:sz w:val="24"/>
          <w:szCs w:val="24"/>
        </w:rPr>
        <w:t xml:space="preserve"> </w:t>
      </w:r>
    </w:p>
    <w:p w14:paraId="5AAF048F" w14:textId="77777777" w:rsidR="002D5191" w:rsidRPr="00085E32" w:rsidRDefault="002D5191" w:rsidP="002D5191">
      <w:pPr>
        <w:spacing w:line="240" w:lineRule="auto"/>
        <w:jc w:val="both"/>
        <w:rPr>
          <w:rFonts w:asciiTheme="majorHAnsi" w:hAnsiTheme="majorHAnsi" w:cstheme="majorHAnsi"/>
          <w:i/>
          <w:sz w:val="24"/>
          <w:szCs w:val="24"/>
        </w:rPr>
      </w:pPr>
      <m:oMath>
        <m:r>
          <w:rPr>
            <w:rFonts w:ascii="Cambria Math" w:eastAsia="Cambria Math" w:hAnsi="Cambria Math" w:cstheme="majorHAnsi"/>
            <w:sz w:val="24"/>
            <w:szCs w:val="24"/>
          </w:rPr>
          <m:t>sin</m:t>
        </m:r>
        <m:r>
          <w:rPr>
            <w:rFonts w:ascii="Cambria Math" w:hAnsi="Cambria Math" w:cstheme="majorHAnsi"/>
            <w:sz w:val="24"/>
            <w:szCs w:val="24"/>
          </w:rPr>
          <m:t xml:space="preserve"> </m:t>
        </m:r>
        <m:r>
          <w:rPr>
            <w:rFonts w:ascii="Cambria Math" w:eastAsia="Cambria Math" w:hAnsi="Cambria Math" w:cstheme="majorHAnsi"/>
            <w:sz w:val="24"/>
            <w:szCs w:val="24"/>
          </w:rPr>
          <m:t>(a-b)=sin</m:t>
        </m:r>
        <m:r>
          <w:rPr>
            <w:rFonts w:ascii="Cambria Math" w:hAnsi="Cambria Math" w:cstheme="majorHAnsi"/>
            <w:sz w:val="24"/>
            <w:szCs w:val="24"/>
          </w:rPr>
          <m:t xml:space="preserve"> </m:t>
        </m:r>
        <m:r>
          <w:rPr>
            <w:rFonts w:ascii="Cambria Math" w:eastAsia="Cambria Math" w:hAnsi="Cambria Math" w:cstheme="majorHAnsi"/>
            <w:sz w:val="24"/>
            <w:szCs w:val="24"/>
          </w:rPr>
          <m:t>a</m:t>
        </m:r>
        <m:r>
          <w:rPr>
            <w:rFonts w:ascii="Cambria Math" w:hAnsi="Cambria Math" w:cstheme="majorHAnsi"/>
            <w:sz w:val="24"/>
            <w:szCs w:val="24"/>
          </w:rPr>
          <m:t xml:space="preserve"> </m:t>
        </m:r>
        <m:r>
          <w:rPr>
            <w:rFonts w:ascii="Cambria Math" w:eastAsia="Cambria Math" w:hAnsi="Cambria Math" w:cstheme="majorHAnsi"/>
            <w:sz w:val="24"/>
            <w:szCs w:val="24"/>
          </w:rPr>
          <m:t>cos</m:t>
        </m:r>
        <m:r>
          <w:rPr>
            <w:rFonts w:ascii="Cambria Math" w:hAnsi="Cambria Math" w:cstheme="majorHAnsi"/>
            <w:sz w:val="24"/>
            <w:szCs w:val="24"/>
          </w:rPr>
          <m:t xml:space="preserve"> </m:t>
        </m:r>
        <m:r>
          <w:rPr>
            <w:rFonts w:ascii="Cambria Math" w:eastAsia="Cambria Math" w:hAnsi="Cambria Math" w:cstheme="majorHAnsi"/>
            <w:sz w:val="24"/>
            <w:szCs w:val="24"/>
          </w:rPr>
          <m:t>b-cos</m:t>
        </m:r>
        <m:r>
          <w:rPr>
            <w:rFonts w:ascii="Cambria Math" w:hAnsi="Cambria Math" w:cstheme="majorHAnsi"/>
            <w:sz w:val="24"/>
            <w:szCs w:val="24"/>
          </w:rPr>
          <m:t xml:space="preserve"> </m:t>
        </m:r>
        <m:r>
          <w:rPr>
            <w:rFonts w:ascii="Cambria Math" w:eastAsia="Cambria Math" w:hAnsi="Cambria Math" w:cstheme="majorHAnsi"/>
            <w:sz w:val="24"/>
            <w:szCs w:val="24"/>
          </w:rPr>
          <m:t>a</m:t>
        </m:r>
        <m:r>
          <w:rPr>
            <w:rFonts w:ascii="Cambria Math" w:hAnsi="Cambria Math" w:cstheme="majorHAnsi"/>
            <w:sz w:val="24"/>
            <w:szCs w:val="24"/>
          </w:rPr>
          <m:t xml:space="preserve"> </m:t>
        </m:r>
        <m:r>
          <w:rPr>
            <w:rFonts w:ascii="Cambria Math" w:eastAsia="Cambria Math" w:hAnsi="Cambria Math" w:cstheme="majorHAnsi"/>
            <w:sz w:val="24"/>
            <w:szCs w:val="24"/>
          </w:rPr>
          <m:t>sin</m:t>
        </m:r>
        <m:r>
          <w:rPr>
            <w:rFonts w:ascii="Cambria Math" w:hAnsi="Cambria Math" w:cstheme="majorHAnsi"/>
            <w:sz w:val="24"/>
            <w:szCs w:val="24"/>
          </w:rPr>
          <m:t xml:space="preserve"> </m:t>
        </m:r>
        <m:r>
          <w:rPr>
            <w:rFonts w:ascii="Cambria Math" w:eastAsia="Cambria Math" w:hAnsi="Cambria Math" w:cstheme="majorHAnsi"/>
            <w:sz w:val="24"/>
            <w:szCs w:val="24"/>
          </w:rPr>
          <m:t>b</m:t>
        </m:r>
        <m:r>
          <w:rPr>
            <w:rFonts w:ascii="Cambria Math" w:hAnsi="Cambria Math" w:cstheme="majorHAnsi"/>
            <w:sz w:val="24"/>
            <w:szCs w:val="24"/>
          </w:rPr>
          <m:t xml:space="preserve"> </m:t>
        </m:r>
      </m:oMath>
      <w:r w:rsidRPr="00085E32">
        <w:rPr>
          <w:rFonts w:asciiTheme="majorHAnsi" w:hAnsiTheme="majorHAnsi" w:cstheme="majorHAnsi"/>
          <w:i/>
          <w:sz w:val="24"/>
          <w:szCs w:val="24"/>
        </w:rPr>
        <w:t xml:space="preserve"> </w:t>
      </w:r>
    </w:p>
    <w:p w14:paraId="074ED93D" w14:textId="77777777" w:rsidR="002D5191" w:rsidRPr="00085E32" w:rsidRDefault="002D5191" w:rsidP="002D5191">
      <w:pPr>
        <w:spacing w:line="240" w:lineRule="auto"/>
        <w:jc w:val="both"/>
        <w:rPr>
          <w:rFonts w:asciiTheme="majorHAnsi" w:hAnsiTheme="majorHAnsi" w:cstheme="majorHAnsi"/>
          <w:i/>
          <w:sz w:val="24"/>
          <w:szCs w:val="24"/>
        </w:rPr>
      </w:pPr>
      <m:oMath>
        <m:r>
          <w:rPr>
            <w:rFonts w:ascii="Cambria Math" w:eastAsia="Cambria Math" w:hAnsi="Cambria Math" w:cstheme="majorHAnsi"/>
            <w:sz w:val="24"/>
            <w:szCs w:val="24"/>
          </w:rPr>
          <m:t>sin</m:t>
        </m:r>
        <m:r>
          <w:rPr>
            <w:rFonts w:ascii="Cambria Math" w:hAnsi="Cambria Math" w:cstheme="majorHAnsi"/>
            <w:sz w:val="24"/>
            <w:szCs w:val="24"/>
          </w:rPr>
          <m:t xml:space="preserve"> </m:t>
        </m:r>
        <m:r>
          <w:rPr>
            <w:rFonts w:ascii="Cambria Math" w:eastAsia="Cambria Math" w:hAnsi="Cambria Math" w:cstheme="majorHAnsi"/>
            <w:sz w:val="24"/>
            <w:szCs w:val="24"/>
          </w:rPr>
          <m:t>(a+b)=sin</m:t>
        </m:r>
        <m:r>
          <w:rPr>
            <w:rFonts w:ascii="Cambria Math" w:hAnsi="Cambria Math" w:cstheme="majorHAnsi"/>
            <w:sz w:val="24"/>
            <w:szCs w:val="24"/>
          </w:rPr>
          <m:t xml:space="preserve"> </m:t>
        </m:r>
        <m:r>
          <w:rPr>
            <w:rFonts w:ascii="Cambria Math" w:eastAsia="Cambria Math" w:hAnsi="Cambria Math" w:cstheme="majorHAnsi"/>
            <w:sz w:val="24"/>
            <w:szCs w:val="24"/>
          </w:rPr>
          <m:t>a</m:t>
        </m:r>
        <m:r>
          <w:rPr>
            <w:rFonts w:ascii="Cambria Math" w:hAnsi="Cambria Math" w:cstheme="majorHAnsi"/>
            <w:sz w:val="24"/>
            <w:szCs w:val="24"/>
          </w:rPr>
          <m:t xml:space="preserve"> </m:t>
        </m:r>
        <m:r>
          <w:rPr>
            <w:rFonts w:ascii="Cambria Math" w:eastAsia="Cambria Math" w:hAnsi="Cambria Math" w:cstheme="majorHAnsi"/>
            <w:sz w:val="24"/>
            <w:szCs w:val="24"/>
          </w:rPr>
          <m:t>cos</m:t>
        </m:r>
        <m:r>
          <w:rPr>
            <w:rFonts w:ascii="Cambria Math" w:hAnsi="Cambria Math" w:cstheme="majorHAnsi"/>
            <w:sz w:val="24"/>
            <w:szCs w:val="24"/>
          </w:rPr>
          <m:t xml:space="preserve"> </m:t>
        </m:r>
        <m:r>
          <w:rPr>
            <w:rFonts w:ascii="Cambria Math" w:eastAsia="Cambria Math" w:hAnsi="Cambria Math" w:cstheme="majorHAnsi"/>
            <w:sz w:val="24"/>
            <w:szCs w:val="24"/>
          </w:rPr>
          <m:t>b+cos</m:t>
        </m:r>
        <m:r>
          <w:rPr>
            <w:rFonts w:ascii="Cambria Math" w:hAnsi="Cambria Math" w:cstheme="majorHAnsi"/>
            <w:sz w:val="24"/>
            <w:szCs w:val="24"/>
          </w:rPr>
          <m:t xml:space="preserve"> </m:t>
        </m:r>
        <m:r>
          <w:rPr>
            <w:rFonts w:ascii="Cambria Math" w:eastAsia="Cambria Math" w:hAnsi="Cambria Math" w:cstheme="majorHAnsi"/>
            <w:sz w:val="24"/>
            <w:szCs w:val="24"/>
          </w:rPr>
          <m:t>a</m:t>
        </m:r>
        <m:r>
          <w:rPr>
            <w:rFonts w:ascii="Cambria Math" w:hAnsi="Cambria Math" w:cstheme="majorHAnsi"/>
            <w:sz w:val="24"/>
            <w:szCs w:val="24"/>
          </w:rPr>
          <m:t xml:space="preserve"> </m:t>
        </m:r>
        <m:r>
          <w:rPr>
            <w:rFonts w:ascii="Cambria Math" w:eastAsia="Cambria Math" w:hAnsi="Cambria Math" w:cstheme="majorHAnsi"/>
            <w:sz w:val="24"/>
            <w:szCs w:val="24"/>
          </w:rPr>
          <m:t>sin</m:t>
        </m:r>
        <m:r>
          <w:rPr>
            <w:rFonts w:ascii="Cambria Math" w:hAnsi="Cambria Math" w:cstheme="majorHAnsi"/>
            <w:sz w:val="24"/>
            <w:szCs w:val="24"/>
          </w:rPr>
          <m:t xml:space="preserve"> </m:t>
        </m:r>
        <m:r>
          <w:rPr>
            <w:rFonts w:ascii="Cambria Math" w:eastAsia="Cambria Math" w:hAnsi="Cambria Math" w:cstheme="majorHAnsi"/>
            <w:sz w:val="24"/>
            <w:szCs w:val="24"/>
          </w:rPr>
          <m:t>b</m:t>
        </m:r>
        <m:r>
          <w:rPr>
            <w:rFonts w:ascii="Cambria Math" w:hAnsi="Cambria Math" w:cstheme="majorHAnsi"/>
            <w:sz w:val="24"/>
            <w:szCs w:val="24"/>
          </w:rPr>
          <m:t xml:space="preserve"> </m:t>
        </m:r>
      </m:oMath>
      <w:r w:rsidRPr="00085E32">
        <w:rPr>
          <w:rFonts w:asciiTheme="majorHAnsi" w:hAnsiTheme="majorHAnsi" w:cstheme="majorHAnsi"/>
          <w:i/>
          <w:sz w:val="24"/>
          <w:szCs w:val="24"/>
        </w:rPr>
        <w:t xml:space="preserve"> </w:t>
      </w:r>
    </w:p>
    <w:p w14:paraId="76F0B33A" w14:textId="77777777" w:rsidR="002D5191" w:rsidRPr="00085E32" w:rsidRDefault="002D5191" w:rsidP="002D5191">
      <w:pPr>
        <w:spacing w:line="240" w:lineRule="auto"/>
        <w:jc w:val="both"/>
        <w:rPr>
          <w:rFonts w:asciiTheme="majorHAnsi" w:hAnsiTheme="majorHAnsi" w:cstheme="majorHAnsi"/>
          <w:i/>
          <w:sz w:val="24"/>
          <w:szCs w:val="24"/>
        </w:rPr>
      </w:pPr>
      <m:oMath>
        <m:r>
          <w:rPr>
            <w:rFonts w:ascii="Cambria Math" w:eastAsia="Cambria Math" w:hAnsi="Cambria Math" w:cstheme="majorHAnsi"/>
            <w:sz w:val="24"/>
            <w:szCs w:val="24"/>
          </w:rPr>
          <m:t>tan</m:t>
        </m:r>
        <m:r>
          <w:rPr>
            <w:rFonts w:ascii="Cambria Math" w:hAnsi="Cambria Math" w:cstheme="majorHAnsi"/>
            <w:sz w:val="24"/>
            <w:szCs w:val="24"/>
          </w:rPr>
          <m:t xml:space="preserve"> </m:t>
        </m:r>
        <m:r>
          <w:rPr>
            <w:rFonts w:ascii="Cambria Math" w:eastAsia="Cambria Math" w:hAnsi="Cambria Math" w:cstheme="majorHAnsi"/>
            <w:sz w:val="24"/>
            <w:szCs w:val="24"/>
          </w:rPr>
          <m:t>(a-b)</m:t>
        </m:r>
        <m:r>
          <w:rPr>
            <w:rFonts w:ascii="Cambria Math" w:hAnsi="Cambria Math" w:cstheme="majorHAnsi"/>
            <w:sz w:val="24"/>
            <w:szCs w:val="24"/>
          </w:rPr>
          <m:t xml:space="preserve"> </m:t>
        </m:r>
        <m:r>
          <w:rPr>
            <w:rFonts w:ascii="Cambria Math" w:eastAsia="Cambria Math" w:hAnsi="Cambria Math" w:cstheme="majorHAnsi"/>
            <w:sz w:val="24"/>
            <w:szCs w:val="24"/>
          </w:rPr>
          <m:t>=</m:t>
        </m:r>
        <m:f>
          <m:fPr>
            <m:ctrlPr>
              <w:rPr>
                <w:rFonts w:ascii="Cambria Math" w:hAnsi="Cambria Math" w:cstheme="majorHAnsi"/>
                <w:sz w:val="24"/>
                <w:szCs w:val="24"/>
              </w:rPr>
            </m:ctrlPr>
          </m:fPr>
          <m:num>
            <m:box>
              <m:boxPr>
                <m:opEmu m:val="1"/>
                <m:ctrlPr>
                  <w:rPr>
                    <w:rFonts w:ascii="Cambria Math" w:eastAsia="Cambria Math" w:hAnsi="Cambria Math" w:cstheme="majorHAnsi"/>
                    <w:sz w:val="24"/>
                    <w:szCs w:val="24"/>
                  </w:rPr>
                </m:ctrlPr>
              </m:boxPr>
              <m:e>
                <m:r>
                  <w:rPr>
                    <w:rFonts w:ascii="Cambria Math" w:eastAsia="Cambria Math" w:hAnsi="Cambria Math" w:cstheme="majorHAnsi"/>
                    <w:sz w:val="24"/>
                    <w:szCs w:val="24"/>
                  </w:rPr>
                  <m:t>tan</m:t>
                </m:r>
              </m:e>
            </m:box>
            <m:r>
              <w:rPr>
                <w:rFonts w:ascii="Cambria Math" w:hAnsi="Cambria Math" w:cstheme="majorHAnsi"/>
                <w:sz w:val="24"/>
                <w:szCs w:val="24"/>
              </w:rPr>
              <m:t xml:space="preserve"> </m:t>
            </m:r>
            <m:r>
              <w:rPr>
                <w:rFonts w:ascii="Cambria Math" w:eastAsia="Cambria Math" w:hAnsi="Cambria Math" w:cstheme="majorHAnsi"/>
                <w:sz w:val="24"/>
                <w:szCs w:val="24"/>
              </w:rPr>
              <m:t>a</m:t>
            </m:r>
            <m:r>
              <w:rPr>
                <w:rFonts w:ascii="Cambria Math" w:hAnsi="Cambria Math" w:cstheme="majorHAnsi"/>
                <w:sz w:val="24"/>
                <w:szCs w:val="24"/>
              </w:rPr>
              <m:t xml:space="preserve"> </m:t>
            </m:r>
            <m:r>
              <w:rPr>
                <w:rFonts w:ascii="Cambria Math" w:eastAsia="Cambria Math" w:hAnsi="Cambria Math" w:cstheme="majorHAnsi"/>
                <w:sz w:val="24"/>
                <w:szCs w:val="24"/>
              </w:rPr>
              <m:t>-</m:t>
            </m:r>
            <m:box>
              <m:boxPr>
                <m:opEmu m:val="1"/>
                <m:ctrlPr>
                  <w:rPr>
                    <w:rFonts w:ascii="Cambria Math" w:eastAsia="Cambria Math" w:hAnsi="Cambria Math" w:cstheme="majorHAnsi"/>
                    <w:sz w:val="24"/>
                    <w:szCs w:val="24"/>
                  </w:rPr>
                </m:ctrlPr>
              </m:boxPr>
              <m:e>
                <m:r>
                  <w:rPr>
                    <w:rFonts w:ascii="Cambria Math" w:eastAsia="Cambria Math" w:hAnsi="Cambria Math" w:cstheme="majorHAnsi"/>
                    <w:sz w:val="24"/>
                    <w:szCs w:val="24"/>
                  </w:rPr>
                  <m:t>tan</m:t>
                </m:r>
              </m:e>
            </m:box>
            <m:r>
              <w:rPr>
                <w:rFonts w:ascii="Cambria Math" w:hAnsi="Cambria Math" w:cstheme="majorHAnsi"/>
                <w:sz w:val="24"/>
                <w:szCs w:val="24"/>
              </w:rPr>
              <m:t xml:space="preserve"> </m:t>
            </m:r>
            <m:r>
              <w:rPr>
                <w:rFonts w:ascii="Cambria Math" w:eastAsia="Cambria Math" w:hAnsi="Cambria Math" w:cstheme="majorHAnsi"/>
                <w:sz w:val="24"/>
                <w:szCs w:val="24"/>
              </w:rPr>
              <m:t>b</m:t>
            </m:r>
            <m:r>
              <w:rPr>
                <w:rFonts w:ascii="Cambria Math" w:hAnsi="Cambria Math" w:cstheme="majorHAnsi"/>
                <w:sz w:val="24"/>
                <w:szCs w:val="24"/>
              </w:rPr>
              <m:t xml:space="preserve"> </m:t>
            </m:r>
          </m:num>
          <m:den>
            <m:r>
              <w:rPr>
                <w:rFonts w:ascii="Cambria Math" w:eastAsia="Cambria Math" w:hAnsi="Cambria Math" w:cstheme="majorHAnsi"/>
                <w:sz w:val="24"/>
                <w:szCs w:val="24"/>
              </w:rPr>
              <m:t>1+</m:t>
            </m:r>
            <m:box>
              <m:boxPr>
                <m:opEmu m:val="1"/>
                <m:ctrlPr>
                  <w:rPr>
                    <w:rFonts w:ascii="Cambria Math" w:eastAsia="Cambria Math" w:hAnsi="Cambria Math" w:cstheme="majorHAnsi"/>
                    <w:sz w:val="24"/>
                    <w:szCs w:val="24"/>
                  </w:rPr>
                </m:ctrlPr>
              </m:boxPr>
              <m:e>
                <m:r>
                  <w:rPr>
                    <w:rFonts w:ascii="Cambria Math" w:eastAsia="Cambria Math" w:hAnsi="Cambria Math" w:cstheme="majorHAnsi"/>
                    <w:sz w:val="24"/>
                    <w:szCs w:val="24"/>
                  </w:rPr>
                  <m:t>tan</m:t>
                </m:r>
              </m:e>
            </m:box>
            <m:r>
              <w:rPr>
                <w:rFonts w:ascii="Cambria Math" w:hAnsi="Cambria Math" w:cstheme="majorHAnsi"/>
                <w:sz w:val="24"/>
                <w:szCs w:val="24"/>
              </w:rPr>
              <m:t xml:space="preserve"> </m:t>
            </m:r>
            <m:r>
              <w:rPr>
                <w:rFonts w:ascii="Cambria Math" w:eastAsia="Cambria Math" w:hAnsi="Cambria Math" w:cstheme="majorHAnsi"/>
                <w:sz w:val="24"/>
                <w:szCs w:val="24"/>
              </w:rPr>
              <m:t>a</m:t>
            </m:r>
            <m:r>
              <w:rPr>
                <w:rFonts w:ascii="Cambria Math" w:hAnsi="Cambria Math" w:cstheme="majorHAnsi"/>
                <w:sz w:val="24"/>
                <w:szCs w:val="24"/>
              </w:rPr>
              <m:t xml:space="preserve"> </m:t>
            </m:r>
            <m:box>
              <m:boxPr>
                <m:opEmu m:val="1"/>
                <m:ctrlPr>
                  <w:rPr>
                    <w:rFonts w:ascii="Cambria Math" w:hAnsi="Cambria Math" w:cstheme="majorHAnsi"/>
                    <w:sz w:val="24"/>
                    <w:szCs w:val="24"/>
                  </w:rPr>
                </m:ctrlPr>
              </m:boxPr>
              <m:e>
                <m:r>
                  <w:rPr>
                    <w:rFonts w:ascii="Cambria Math" w:hAnsi="Cambria Math" w:cstheme="majorHAnsi"/>
                    <w:sz w:val="24"/>
                    <w:szCs w:val="24"/>
                  </w:rPr>
                  <m:t>tan</m:t>
                </m:r>
              </m:e>
            </m:box>
            <m:r>
              <w:rPr>
                <w:rFonts w:ascii="Cambria Math" w:hAnsi="Cambria Math" w:cstheme="majorHAnsi"/>
                <w:sz w:val="24"/>
                <w:szCs w:val="24"/>
              </w:rPr>
              <m:t xml:space="preserve"> </m:t>
            </m:r>
            <m:r>
              <w:rPr>
                <w:rFonts w:ascii="Cambria Math" w:eastAsia="Cambria Math" w:hAnsi="Cambria Math" w:cstheme="majorHAnsi"/>
                <w:sz w:val="24"/>
                <w:szCs w:val="24"/>
              </w:rPr>
              <m:t>b</m:t>
            </m:r>
            <m:r>
              <w:rPr>
                <w:rFonts w:ascii="Cambria Math" w:hAnsi="Cambria Math" w:cstheme="majorHAnsi"/>
                <w:sz w:val="24"/>
                <w:szCs w:val="24"/>
              </w:rPr>
              <m:t xml:space="preserve"> </m:t>
            </m:r>
          </m:den>
        </m:f>
      </m:oMath>
      <w:r w:rsidRPr="00085E32">
        <w:rPr>
          <w:rFonts w:asciiTheme="majorHAnsi" w:hAnsiTheme="majorHAnsi" w:cstheme="majorHAnsi"/>
          <w:i/>
          <w:sz w:val="24"/>
          <w:szCs w:val="24"/>
        </w:rPr>
        <w:t xml:space="preserve"> </w:t>
      </w:r>
    </w:p>
    <w:p w14:paraId="0B18AF82" w14:textId="77777777" w:rsidR="002D5191" w:rsidRPr="00085E32" w:rsidRDefault="002D5191" w:rsidP="002D5191">
      <w:pPr>
        <w:spacing w:line="240" w:lineRule="auto"/>
        <w:jc w:val="both"/>
        <w:rPr>
          <w:rFonts w:asciiTheme="majorHAnsi" w:hAnsiTheme="majorHAnsi" w:cstheme="majorHAnsi"/>
          <w:i/>
          <w:sz w:val="24"/>
          <w:szCs w:val="24"/>
        </w:rPr>
      </w:pPr>
      <m:oMath>
        <m:r>
          <w:rPr>
            <w:rFonts w:ascii="Cambria Math" w:eastAsia="Cambria Math" w:hAnsi="Cambria Math" w:cstheme="majorHAnsi"/>
            <w:sz w:val="24"/>
            <w:szCs w:val="24"/>
          </w:rPr>
          <m:t>tan</m:t>
        </m:r>
        <m:r>
          <w:rPr>
            <w:rFonts w:ascii="Cambria Math" w:hAnsi="Cambria Math" w:cstheme="majorHAnsi"/>
            <w:sz w:val="24"/>
            <w:szCs w:val="24"/>
          </w:rPr>
          <m:t xml:space="preserve"> </m:t>
        </m:r>
        <m:r>
          <w:rPr>
            <w:rFonts w:ascii="Cambria Math" w:eastAsia="Cambria Math" w:hAnsi="Cambria Math" w:cstheme="majorHAnsi"/>
            <w:sz w:val="24"/>
            <w:szCs w:val="24"/>
          </w:rPr>
          <m:t>(a+b)</m:t>
        </m:r>
        <m:r>
          <w:rPr>
            <w:rFonts w:ascii="Cambria Math" w:hAnsi="Cambria Math" w:cstheme="majorHAnsi"/>
            <w:sz w:val="24"/>
            <w:szCs w:val="24"/>
          </w:rPr>
          <m:t xml:space="preserve"> </m:t>
        </m:r>
        <m:r>
          <w:rPr>
            <w:rFonts w:ascii="Cambria Math" w:eastAsia="Cambria Math" w:hAnsi="Cambria Math" w:cstheme="majorHAnsi"/>
            <w:sz w:val="24"/>
            <w:szCs w:val="24"/>
          </w:rPr>
          <m:t>=</m:t>
        </m:r>
        <m:f>
          <m:fPr>
            <m:ctrlPr>
              <w:rPr>
                <w:rFonts w:ascii="Cambria Math" w:hAnsi="Cambria Math" w:cstheme="majorHAnsi"/>
                <w:sz w:val="24"/>
                <w:szCs w:val="24"/>
              </w:rPr>
            </m:ctrlPr>
          </m:fPr>
          <m:num>
            <m:box>
              <m:boxPr>
                <m:opEmu m:val="1"/>
                <m:ctrlPr>
                  <w:rPr>
                    <w:rFonts w:ascii="Cambria Math" w:eastAsia="Cambria Math" w:hAnsi="Cambria Math" w:cstheme="majorHAnsi"/>
                    <w:sz w:val="24"/>
                    <w:szCs w:val="24"/>
                  </w:rPr>
                </m:ctrlPr>
              </m:boxPr>
              <m:e>
                <m:r>
                  <w:rPr>
                    <w:rFonts w:ascii="Cambria Math" w:eastAsia="Cambria Math" w:hAnsi="Cambria Math" w:cstheme="majorHAnsi"/>
                    <w:sz w:val="24"/>
                    <w:szCs w:val="24"/>
                  </w:rPr>
                  <m:t>tan</m:t>
                </m:r>
              </m:e>
            </m:box>
            <m:r>
              <w:rPr>
                <w:rFonts w:ascii="Cambria Math" w:hAnsi="Cambria Math" w:cstheme="majorHAnsi"/>
                <w:sz w:val="24"/>
                <w:szCs w:val="24"/>
              </w:rPr>
              <m:t xml:space="preserve"> </m:t>
            </m:r>
            <m:r>
              <w:rPr>
                <w:rFonts w:ascii="Cambria Math" w:eastAsia="Cambria Math" w:hAnsi="Cambria Math" w:cstheme="majorHAnsi"/>
                <w:sz w:val="24"/>
                <w:szCs w:val="24"/>
              </w:rPr>
              <m:t>a</m:t>
            </m:r>
            <m:r>
              <w:rPr>
                <w:rFonts w:ascii="Cambria Math" w:hAnsi="Cambria Math" w:cstheme="majorHAnsi"/>
                <w:sz w:val="24"/>
                <w:szCs w:val="24"/>
              </w:rPr>
              <m:t xml:space="preserve"> </m:t>
            </m:r>
            <m:r>
              <w:rPr>
                <w:rFonts w:ascii="Cambria Math" w:eastAsia="Cambria Math" w:hAnsi="Cambria Math" w:cstheme="majorHAnsi"/>
                <w:sz w:val="24"/>
                <w:szCs w:val="24"/>
              </w:rPr>
              <m:t>+</m:t>
            </m:r>
            <m:box>
              <m:boxPr>
                <m:opEmu m:val="1"/>
                <m:ctrlPr>
                  <w:rPr>
                    <w:rFonts w:ascii="Cambria Math" w:eastAsia="Cambria Math" w:hAnsi="Cambria Math" w:cstheme="majorHAnsi"/>
                    <w:sz w:val="24"/>
                    <w:szCs w:val="24"/>
                  </w:rPr>
                </m:ctrlPr>
              </m:boxPr>
              <m:e>
                <m:r>
                  <w:rPr>
                    <w:rFonts w:ascii="Cambria Math" w:eastAsia="Cambria Math" w:hAnsi="Cambria Math" w:cstheme="majorHAnsi"/>
                    <w:sz w:val="24"/>
                    <w:szCs w:val="24"/>
                  </w:rPr>
                  <m:t>tan</m:t>
                </m:r>
              </m:e>
            </m:box>
            <m:r>
              <w:rPr>
                <w:rFonts w:ascii="Cambria Math" w:hAnsi="Cambria Math" w:cstheme="majorHAnsi"/>
                <w:sz w:val="24"/>
                <w:szCs w:val="24"/>
              </w:rPr>
              <m:t xml:space="preserve"> </m:t>
            </m:r>
            <m:r>
              <w:rPr>
                <w:rFonts w:ascii="Cambria Math" w:eastAsia="Cambria Math" w:hAnsi="Cambria Math" w:cstheme="majorHAnsi"/>
                <w:sz w:val="24"/>
                <w:szCs w:val="24"/>
              </w:rPr>
              <m:t>b</m:t>
            </m:r>
            <m:r>
              <w:rPr>
                <w:rFonts w:ascii="Cambria Math" w:hAnsi="Cambria Math" w:cstheme="majorHAnsi"/>
                <w:sz w:val="24"/>
                <w:szCs w:val="24"/>
              </w:rPr>
              <m:t xml:space="preserve"> </m:t>
            </m:r>
          </m:num>
          <m:den>
            <m:r>
              <w:rPr>
                <w:rFonts w:ascii="Cambria Math" w:eastAsia="Cambria Math" w:hAnsi="Cambria Math" w:cstheme="majorHAnsi"/>
                <w:sz w:val="24"/>
                <w:szCs w:val="24"/>
              </w:rPr>
              <m:t>1-</m:t>
            </m:r>
            <m:box>
              <m:boxPr>
                <m:opEmu m:val="1"/>
                <m:ctrlPr>
                  <w:rPr>
                    <w:rFonts w:ascii="Cambria Math" w:eastAsia="Cambria Math" w:hAnsi="Cambria Math" w:cstheme="majorHAnsi"/>
                    <w:sz w:val="24"/>
                    <w:szCs w:val="24"/>
                  </w:rPr>
                </m:ctrlPr>
              </m:boxPr>
              <m:e>
                <m:r>
                  <w:rPr>
                    <w:rFonts w:ascii="Cambria Math" w:eastAsia="Cambria Math" w:hAnsi="Cambria Math" w:cstheme="majorHAnsi"/>
                    <w:sz w:val="24"/>
                    <w:szCs w:val="24"/>
                  </w:rPr>
                  <m:t>tan</m:t>
                </m:r>
              </m:e>
            </m:box>
            <m:r>
              <w:rPr>
                <w:rFonts w:ascii="Cambria Math" w:hAnsi="Cambria Math" w:cstheme="majorHAnsi"/>
                <w:sz w:val="24"/>
                <w:szCs w:val="24"/>
              </w:rPr>
              <m:t xml:space="preserve"> </m:t>
            </m:r>
            <m:r>
              <w:rPr>
                <w:rFonts w:ascii="Cambria Math" w:eastAsia="Cambria Math" w:hAnsi="Cambria Math" w:cstheme="majorHAnsi"/>
                <w:sz w:val="24"/>
                <w:szCs w:val="24"/>
              </w:rPr>
              <m:t>a</m:t>
            </m:r>
            <m:r>
              <w:rPr>
                <w:rFonts w:ascii="Cambria Math" w:hAnsi="Cambria Math" w:cstheme="majorHAnsi"/>
                <w:sz w:val="24"/>
                <w:szCs w:val="24"/>
              </w:rPr>
              <m:t xml:space="preserve"> </m:t>
            </m:r>
            <m:box>
              <m:boxPr>
                <m:opEmu m:val="1"/>
                <m:ctrlPr>
                  <w:rPr>
                    <w:rFonts w:ascii="Cambria Math" w:hAnsi="Cambria Math" w:cstheme="majorHAnsi"/>
                    <w:sz w:val="24"/>
                    <w:szCs w:val="24"/>
                  </w:rPr>
                </m:ctrlPr>
              </m:boxPr>
              <m:e>
                <m:r>
                  <w:rPr>
                    <w:rFonts w:ascii="Cambria Math" w:hAnsi="Cambria Math" w:cstheme="majorHAnsi"/>
                    <w:sz w:val="24"/>
                    <w:szCs w:val="24"/>
                  </w:rPr>
                  <m:t>tan</m:t>
                </m:r>
              </m:e>
            </m:box>
            <m:r>
              <w:rPr>
                <w:rFonts w:ascii="Cambria Math" w:hAnsi="Cambria Math" w:cstheme="majorHAnsi"/>
                <w:sz w:val="24"/>
                <w:szCs w:val="24"/>
              </w:rPr>
              <m:t xml:space="preserve"> </m:t>
            </m:r>
            <m:r>
              <w:rPr>
                <w:rFonts w:ascii="Cambria Math" w:eastAsia="Cambria Math" w:hAnsi="Cambria Math" w:cstheme="majorHAnsi"/>
                <w:sz w:val="24"/>
                <w:szCs w:val="24"/>
              </w:rPr>
              <m:t>b</m:t>
            </m:r>
            <m:r>
              <w:rPr>
                <w:rFonts w:ascii="Cambria Math" w:hAnsi="Cambria Math" w:cstheme="majorHAnsi"/>
                <w:sz w:val="24"/>
                <w:szCs w:val="24"/>
              </w:rPr>
              <m:t xml:space="preserve"> </m:t>
            </m:r>
          </m:den>
        </m:f>
      </m:oMath>
      <w:r w:rsidRPr="00085E32">
        <w:rPr>
          <w:rFonts w:asciiTheme="majorHAnsi" w:hAnsiTheme="majorHAnsi" w:cstheme="majorHAnsi"/>
          <w:i/>
          <w:sz w:val="24"/>
          <w:szCs w:val="24"/>
        </w:rPr>
        <w:t xml:space="preserve"> </w:t>
      </w:r>
    </w:p>
    <w:p w14:paraId="4D11D662" w14:textId="77777777" w:rsidR="002D5191" w:rsidRPr="00085E32" w:rsidRDefault="002D5191" w:rsidP="002D5191">
      <w:pPr>
        <w:spacing w:line="240" w:lineRule="auto"/>
        <w:jc w:val="both"/>
        <w:rPr>
          <w:rFonts w:asciiTheme="majorHAnsi" w:hAnsiTheme="majorHAnsi" w:cstheme="majorHAnsi"/>
          <w:i/>
          <w:sz w:val="24"/>
          <w:szCs w:val="24"/>
        </w:rPr>
      </w:pPr>
      <w:r w:rsidRPr="00085E32">
        <w:rPr>
          <w:rFonts w:asciiTheme="majorHAnsi" w:hAnsiTheme="majorHAnsi" w:cstheme="majorHAnsi"/>
          <w:i/>
          <w:sz w:val="24"/>
          <w:szCs w:val="24"/>
        </w:rPr>
        <w:t>(giả thiết các biểu thức đều có nghĩa).</w:t>
      </w:r>
    </w:p>
    <w:p w14:paraId="405A445E"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sz w:val="24"/>
          <w:szCs w:val="24"/>
        </w:rPr>
      </w:pPr>
      <w:r w:rsidRPr="00085E32">
        <w:rPr>
          <w:rFonts w:asciiTheme="majorHAnsi" w:hAnsiTheme="majorHAnsi" w:cstheme="majorHAnsi"/>
          <w:b/>
          <w:sz w:val="24"/>
          <w:szCs w:val="24"/>
        </w:rPr>
        <w:t xml:space="preserve">c) Sản phẩm: </w:t>
      </w:r>
      <w:r w:rsidRPr="00085E32">
        <w:rPr>
          <w:rFonts w:asciiTheme="majorHAnsi" w:hAnsiTheme="majorHAnsi" w:cstheme="majorHAnsi"/>
          <w:sz w:val="24"/>
          <w:szCs w:val="24"/>
        </w:rPr>
        <w:t>HS ghi nhớ và vận dụng kiến thức về công thức cộng để thực hành làm các bài tập ví dụ, luyện tập, vận dụng.</w:t>
      </w:r>
    </w:p>
    <w:p w14:paraId="61FDB106"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b/>
          <w:sz w:val="24"/>
          <w:szCs w:val="24"/>
        </w:rPr>
      </w:pPr>
      <w:r w:rsidRPr="00085E32">
        <w:rPr>
          <w:rFonts w:asciiTheme="majorHAnsi" w:hAnsiTheme="majorHAnsi" w:cstheme="majorHAnsi"/>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484"/>
      </w:tblGrid>
      <w:tr w:rsidR="002D5191" w:rsidRPr="00085E32" w14:paraId="5E5999EE" w14:textId="77777777" w:rsidTr="001255EF">
        <w:tc>
          <w:tcPr>
            <w:tcW w:w="2122" w:type="dxa"/>
            <w:shd w:val="clear" w:color="auto" w:fill="auto"/>
            <w:vAlign w:val="center"/>
          </w:tcPr>
          <w:p w14:paraId="5C7D1C14" w14:textId="77777777" w:rsidR="002D5191" w:rsidRPr="00085E32" w:rsidRDefault="002D5191" w:rsidP="001255EF">
            <w:pPr>
              <w:spacing w:before="40" w:after="40" w:line="240" w:lineRule="auto"/>
              <w:jc w:val="center"/>
              <w:rPr>
                <w:rFonts w:asciiTheme="majorHAnsi" w:hAnsiTheme="majorHAnsi" w:cstheme="majorHAnsi"/>
                <w:b/>
                <w:sz w:val="24"/>
                <w:szCs w:val="24"/>
              </w:rPr>
            </w:pPr>
            <w:r w:rsidRPr="00085E32">
              <w:rPr>
                <w:rFonts w:asciiTheme="majorHAnsi" w:hAnsiTheme="majorHAnsi" w:cstheme="majorHAnsi"/>
                <w:b/>
                <w:i/>
                <w:sz w:val="24"/>
                <w:szCs w:val="24"/>
                <w:lang w:val="fr-FR"/>
              </w:rPr>
              <w:t>Chuyển giao</w:t>
            </w:r>
          </w:p>
        </w:tc>
        <w:tc>
          <w:tcPr>
            <w:tcW w:w="7484" w:type="dxa"/>
            <w:shd w:val="clear" w:color="auto" w:fill="auto"/>
          </w:tcPr>
          <w:p w14:paraId="46AB107E" w14:textId="77777777" w:rsidR="002D5191" w:rsidRPr="00085E32" w:rsidRDefault="002D5191" w:rsidP="001255EF">
            <w:pPr>
              <w:tabs>
                <w:tab w:val="left" w:pos="567"/>
                <w:tab w:val="left" w:pos="1134"/>
              </w:tabs>
              <w:spacing w:line="240" w:lineRule="auto"/>
              <w:jc w:val="both"/>
              <w:rPr>
                <w:rFonts w:asciiTheme="majorHAnsi" w:hAnsiTheme="majorHAnsi" w:cstheme="majorHAnsi"/>
                <w:b/>
                <w:color w:val="000000"/>
                <w:sz w:val="24"/>
                <w:szCs w:val="24"/>
              </w:rPr>
            </w:pPr>
            <w:r w:rsidRPr="00085E32">
              <w:rPr>
                <w:rFonts w:asciiTheme="majorHAnsi" w:hAnsiTheme="majorHAnsi" w:cstheme="majorHAnsi"/>
                <w:b/>
                <w:color w:val="000000"/>
                <w:sz w:val="24"/>
                <w:szCs w:val="24"/>
              </w:rPr>
              <w:t>Nhiệm vụ: Nhận biết công thức cộng.</w:t>
            </w:r>
          </w:p>
          <w:p w14:paraId="2BA49AD3" w14:textId="77777777" w:rsidR="002D5191" w:rsidRPr="00085E32" w:rsidRDefault="002D5191" w:rsidP="001255EF">
            <w:pPr>
              <w:tabs>
                <w:tab w:val="left" w:pos="567"/>
                <w:tab w:val="left" w:pos="1134"/>
              </w:tabs>
              <w:spacing w:line="24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 xml:space="preserve">- GV hướng dẫn cho HS làm </w:t>
            </w:r>
            <w:r w:rsidRPr="00085E32">
              <w:rPr>
                <w:rFonts w:asciiTheme="majorHAnsi" w:hAnsiTheme="majorHAnsi" w:cstheme="majorHAnsi"/>
                <w:b/>
                <w:color w:val="000000"/>
                <w:sz w:val="24"/>
                <w:szCs w:val="24"/>
              </w:rPr>
              <w:t xml:space="preserve">HĐ1 </w:t>
            </w:r>
          </w:p>
          <w:p w14:paraId="64D45D74" w14:textId="77777777" w:rsidR="002D5191" w:rsidRPr="00085E32" w:rsidRDefault="002D5191" w:rsidP="001255EF">
            <w:pPr>
              <w:tabs>
                <w:tab w:val="left" w:pos="567"/>
                <w:tab w:val="left" w:pos="1134"/>
              </w:tabs>
              <w:spacing w:line="240" w:lineRule="auto"/>
              <w:jc w:val="both"/>
              <w:rPr>
                <w:rFonts w:asciiTheme="majorHAnsi" w:hAnsiTheme="majorHAnsi" w:cstheme="majorHAnsi"/>
                <w:i/>
                <w:color w:val="000000"/>
                <w:sz w:val="24"/>
                <w:szCs w:val="24"/>
              </w:rPr>
            </w:pPr>
            <w:r w:rsidRPr="00085E32">
              <w:rPr>
                <w:rFonts w:asciiTheme="majorHAnsi" w:hAnsiTheme="majorHAnsi" w:cstheme="majorHAnsi"/>
                <w:i/>
                <w:color w:val="000000"/>
                <w:sz w:val="24"/>
                <w:szCs w:val="24"/>
              </w:rPr>
              <w:t xml:space="preserve">+ H1? Tính </w:t>
            </w:r>
          </w:p>
          <w:p w14:paraId="42120BF3" w14:textId="77777777" w:rsidR="002D5191" w:rsidRPr="00085E32" w:rsidRDefault="002D5191" w:rsidP="001255EF">
            <w:pPr>
              <w:tabs>
                <w:tab w:val="left" w:pos="567"/>
                <w:tab w:val="left" w:pos="1134"/>
              </w:tabs>
              <w:spacing w:line="240" w:lineRule="auto"/>
              <w:jc w:val="both"/>
              <w:rPr>
                <w:rFonts w:asciiTheme="majorHAnsi" w:hAnsiTheme="majorHAnsi" w:cstheme="majorHAnsi"/>
                <w:i/>
                <w:color w:val="000000"/>
                <w:sz w:val="24"/>
                <w:szCs w:val="24"/>
              </w:rPr>
            </w:pPr>
            <m:oMathPara>
              <m:oMath>
                <m:r>
                  <w:rPr>
                    <w:rFonts w:ascii="Cambria Math" w:eastAsia="Cambria Math" w:hAnsi="Cambria Math" w:cstheme="majorHAnsi"/>
                    <w:color w:val="000000"/>
                    <w:sz w:val="24"/>
                    <w:szCs w:val="24"/>
                  </w:rPr>
                  <m:t>a-b;cos</m:t>
                </m:r>
                <m:r>
                  <w:rPr>
                    <w:rFonts w:ascii="Cambria Math" w:hAnsi="Cambria Math" w:cstheme="majorHAnsi"/>
                    <w:sz w:val="24"/>
                    <w:szCs w:val="24"/>
                  </w:rPr>
                  <m:t xml:space="preserve"> </m:t>
                </m:r>
                <m:f>
                  <m:fPr>
                    <m:ctrlPr>
                      <w:rPr>
                        <w:rFonts w:ascii="Cambria Math" w:eastAsia="Cambria Math" w:hAnsi="Cambria Math" w:cstheme="majorHAnsi"/>
                        <w:color w:val="000000"/>
                        <w:sz w:val="24"/>
                        <w:szCs w:val="24"/>
                      </w:rPr>
                    </m:ctrlPr>
                  </m:fPr>
                  <m:num>
                    <m:r>
                      <w:rPr>
                        <w:rFonts w:ascii="Cambria Math" w:hAnsi="Cambria Math" w:cstheme="majorHAnsi"/>
                        <w:sz w:val="24"/>
                        <w:szCs w:val="24"/>
                      </w:rPr>
                      <m:t>π</m:t>
                    </m:r>
                  </m:num>
                  <m:den>
                    <m:r>
                      <w:rPr>
                        <w:rFonts w:ascii="Cambria Math" w:eastAsia="Cambria Math" w:hAnsi="Cambria Math" w:cstheme="majorHAnsi"/>
                        <w:color w:val="000000"/>
                        <w:sz w:val="24"/>
                        <w:szCs w:val="24"/>
                      </w:rPr>
                      <m:t>4</m:t>
                    </m:r>
                  </m:den>
                </m:f>
                <m:r>
                  <w:rPr>
                    <w:rFonts w:ascii="Cambria Math" w:hAnsi="Cambria Math" w:cstheme="majorHAnsi"/>
                    <w:sz w:val="24"/>
                    <w:szCs w:val="24"/>
                  </w:rPr>
                  <m:t xml:space="preserve"> </m:t>
                </m:r>
                <m:r>
                  <w:rPr>
                    <w:rFonts w:ascii="Cambria Math" w:eastAsia="Cambria Math" w:hAnsi="Cambria Math" w:cstheme="majorHAnsi"/>
                    <w:color w:val="000000"/>
                    <w:sz w:val="24"/>
                    <w:szCs w:val="24"/>
                  </w:rPr>
                  <m:t>;cos</m:t>
                </m:r>
                <m:r>
                  <w:rPr>
                    <w:rFonts w:ascii="Cambria Math" w:hAnsi="Cambria Math" w:cstheme="majorHAnsi"/>
                    <w:sz w:val="24"/>
                    <w:szCs w:val="24"/>
                  </w:rPr>
                  <m:t xml:space="preserve"> </m:t>
                </m:r>
                <m:f>
                  <m:fPr>
                    <m:ctrlPr>
                      <w:rPr>
                        <w:rFonts w:ascii="Cambria Math" w:eastAsia="Cambria Math" w:hAnsi="Cambria Math" w:cstheme="majorHAnsi"/>
                        <w:color w:val="000000"/>
                        <w:sz w:val="24"/>
                        <w:szCs w:val="24"/>
                      </w:rPr>
                    </m:ctrlPr>
                  </m:fPr>
                  <m:num>
                    <m:r>
                      <w:rPr>
                        <w:rFonts w:ascii="Cambria Math" w:hAnsi="Cambria Math" w:cstheme="majorHAnsi"/>
                        <w:sz w:val="24"/>
                        <w:szCs w:val="24"/>
                      </w:rPr>
                      <m:t>π</m:t>
                    </m:r>
                  </m:num>
                  <m:den>
                    <m:r>
                      <w:rPr>
                        <w:rFonts w:ascii="Cambria Math" w:eastAsia="Cambria Math" w:hAnsi="Cambria Math" w:cstheme="majorHAnsi"/>
                        <w:color w:val="000000"/>
                        <w:sz w:val="24"/>
                        <w:szCs w:val="24"/>
                      </w:rPr>
                      <m:t>6</m:t>
                    </m:r>
                  </m:den>
                </m:f>
                <m:r>
                  <w:rPr>
                    <w:rFonts w:ascii="Cambria Math" w:hAnsi="Cambria Math" w:cstheme="majorHAnsi"/>
                    <w:sz w:val="24"/>
                    <w:szCs w:val="24"/>
                  </w:rPr>
                  <m:t xml:space="preserve"> </m:t>
                </m:r>
              </m:oMath>
            </m:oMathPara>
          </w:p>
          <w:p w14:paraId="496136D4" w14:textId="77777777" w:rsidR="002D5191" w:rsidRPr="00085E32" w:rsidRDefault="002D5191" w:rsidP="001255EF">
            <w:pPr>
              <w:tabs>
                <w:tab w:val="left" w:pos="567"/>
                <w:tab w:val="left" w:pos="1134"/>
              </w:tabs>
              <w:spacing w:line="240" w:lineRule="auto"/>
              <w:jc w:val="both"/>
              <w:rPr>
                <w:rFonts w:asciiTheme="majorHAnsi" w:hAnsiTheme="majorHAnsi" w:cstheme="majorHAnsi"/>
                <w:i/>
                <w:color w:val="000000"/>
                <w:sz w:val="24"/>
                <w:szCs w:val="24"/>
              </w:rPr>
            </w:pPr>
            <w:r w:rsidRPr="00085E32">
              <w:rPr>
                <w:rFonts w:asciiTheme="majorHAnsi" w:hAnsiTheme="majorHAnsi" w:cstheme="majorHAnsi"/>
                <w:i/>
                <w:color w:val="000000"/>
                <w:sz w:val="24"/>
                <w:szCs w:val="24"/>
              </w:rPr>
              <w:t>+ H2 ? chứng minh được ý a.</w:t>
            </w:r>
          </w:p>
          <w:p w14:paraId="31813CC8" w14:textId="77777777" w:rsidR="002D5191" w:rsidRPr="00085E32" w:rsidRDefault="002D5191" w:rsidP="001255EF">
            <w:pPr>
              <w:tabs>
                <w:tab w:val="left" w:pos="567"/>
                <w:tab w:val="left" w:pos="1134"/>
              </w:tabs>
              <w:spacing w:line="240" w:lineRule="auto"/>
              <w:jc w:val="both"/>
              <w:rPr>
                <w:rFonts w:asciiTheme="majorHAnsi" w:hAnsiTheme="majorHAnsi" w:cstheme="majorHAnsi"/>
                <w:i/>
                <w:color w:val="000000"/>
                <w:sz w:val="24"/>
                <w:szCs w:val="24"/>
              </w:rPr>
            </w:pPr>
            <w:r w:rsidRPr="00085E32">
              <w:rPr>
                <w:rFonts w:asciiTheme="majorHAnsi" w:hAnsiTheme="majorHAnsi" w:cstheme="majorHAnsi"/>
                <w:i/>
                <w:color w:val="000000"/>
                <w:sz w:val="24"/>
                <w:szCs w:val="24"/>
              </w:rPr>
              <w:t xml:space="preserve">Nhóm 1: làm ý  b </w:t>
            </w:r>
          </w:p>
          <w:p w14:paraId="46058F5C" w14:textId="77777777" w:rsidR="002D5191" w:rsidRPr="00085E32" w:rsidRDefault="002D5191" w:rsidP="001255EF">
            <w:pPr>
              <w:tabs>
                <w:tab w:val="left" w:pos="567"/>
                <w:tab w:val="left" w:pos="1134"/>
              </w:tabs>
              <w:spacing w:line="240" w:lineRule="auto"/>
              <w:jc w:val="both"/>
              <w:rPr>
                <w:rFonts w:asciiTheme="majorHAnsi" w:hAnsiTheme="majorHAnsi" w:cstheme="majorHAnsi"/>
                <w:i/>
                <w:color w:val="000000"/>
                <w:sz w:val="24"/>
                <w:szCs w:val="24"/>
              </w:rPr>
            </w:pPr>
            <w:r w:rsidRPr="00085E32">
              <w:rPr>
                <w:rFonts w:asciiTheme="majorHAnsi" w:hAnsiTheme="majorHAnsi" w:cstheme="majorHAnsi"/>
                <w:i/>
                <w:color w:val="000000"/>
                <w:sz w:val="24"/>
                <w:szCs w:val="24"/>
              </w:rPr>
              <w:t>Nhóm 2: làm ý  c theo hướng dẫn trong SGK – tr.17.</w:t>
            </w:r>
          </w:p>
        </w:tc>
      </w:tr>
      <w:tr w:rsidR="002D5191" w:rsidRPr="00085E32" w14:paraId="2996297B" w14:textId="77777777" w:rsidTr="001255EF">
        <w:tc>
          <w:tcPr>
            <w:tcW w:w="2122" w:type="dxa"/>
            <w:shd w:val="clear" w:color="auto" w:fill="auto"/>
            <w:vAlign w:val="center"/>
          </w:tcPr>
          <w:p w14:paraId="2E7333AD" w14:textId="77777777" w:rsidR="002D5191" w:rsidRPr="00085E32" w:rsidRDefault="002D5191" w:rsidP="001255EF">
            <w:pPr>
              <w:spacing w:before="40" w:after="40" w:line="240" w:lineRule="auto"/>
              <w:jc w:val="center"/>
              <w:rPr>
                <w:rFonts w:asciiTheme="majorHAnsi" w:hAnsiTheme="majorHAnsi" w:cstheme="majorHAnsi"/>
                <w:b/>
                <w:sz w:val="24"/>
                <w:szCs w:val="24"/>
              </w:rPr>
            </w:pPr>
            <w:r w:rsidRPr="00085E32">
              <w:rPr>
                <w:rFonts w:asciiTheme="majorHAnsi" w:hAnsiTheme="majorHAnsi" w:cstheme="majorHAnsi"/>
                <w:b/>
                <w:i/>
                <w:sz w:val="24"/>
                <w:szCs w:val="24"/>
              </w:rPr>
              <w:t>Thực hiện</w:t>
            </w:r>
          </w:p>
        </w:tc>
        <w:tc>
          <w:tcPr>
            <w:tcW w:w="7484" w:type="dxa"/>
            <w:shd w:val="clear" w:color="auto" w:fill="auto"/>
          </w:tcPr>
          <w:p w14:paraId="14924320" w14:textId="77777777" w:rsidR="002D5191" w:rsidRPr="00085E32" w:rsidRDefault="002D5191" w:rsidP="001255EF">
            <w:pPr>
              <w:spacing w:before="40" w:after="40" w:line="240" w:lineRule="auto"/>
              <w:rPr>
                <w:rFonts w:asciiTheme="majorHAnsi" w:hAnsiTheme="majorHAnsi" w:cstheme="majorHAnsi"/>
                <w:b/>
                <w:i/>
                <w:sz w:val="24"/>
                <w:szCs w:val="24"/>
              </w:rPr>
            </w:pPr>
            <w:r w:rsidRPr="00085E32">
              <w:rPr>
                <w:rFonts w:asciiTheme="majorHAnsi" w:hAnsiTheme="majorHAnsi" w:cstheme="majorHAnsi"/>
                <w:sz w:val="24"/>
                <w:szCs w:val="24"/>
              </w:rPr>
              <w:t xml:space="preserve"> - HS thảo luận cặp đôi thực hiện nhiệm vụ</w:t>
            </w:r>
          </w:p>
          <w:p w14:paraId="4A25DCD8" w14:textId="77777777" w:rsidR="002D5191" w:rsidRPr="00085E32" w:rsidRDefault="002D5191" w:rsidP="001255EF">
            <w:pPr>
              <w:spacing w:line="24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 - GV theo dõi, hỗ trợ , hướng dẫn các nhóm</w:t>
            </w:r>
            <w:r w:rsidRPr="00085E32">
              <w:rPr>
                <w:rFonts w:asciiTheme="majorHAnsi" w:hAnsiTheme="majorHAnsi" w:cstheme="majorHAnsi"/>
                <w:i/>
                <w:sz w:val="24"/>
                <w:szCs w:val="24"/>
              </w:rPr>
              <w:t xml:space="preserve"> </w:t>
            </w:r>
          </w:p>
        </w:tc>
      </w:tr>
      <w:tr w:rsidR="002D5191" w:rsidRPr="00085E32" w14:paraId="77284722" w14:textId="77777777" w:rsidTr="001255EF">
        <w:tc>
          <w:tcPr>
            <w:tcW w:w="2122" w:type="dxa"/>
            <w:shd w:val="clear" w:color="auto" w:fill="auto"/>
            <w:vAlign w:val="center"/>
          </w:tcPr>
          <w:p w14:paraId="00C21374" w14:textId="77777777" w:rsidR="002D5191" w:rsidRPr="00085E32" w:rsidRDefault="002D5191" w:rsidP="001255EF">
            <w:pPr>
              <w:spacing w:before="40" w:after="40" w:line="240" w:lineRule="auto"/>
              <w:jc w:val="center"/>
              <w:rPr>
                <w:rFonts w:asciiTheme="majorHAnsi" w:hAnsiTheme="majorHAnsi" w:cstheme="majorHAnsi"/>
                <w:b/>
                <w:sz w:val="24"/>
                <w:szCs w:val="24"/>
              </w:rPr>
            </w:pPr>
            <w:r w:rsidRPr="00085E32">
              <w:rPr>
                <w:rFonts w:asciiTheme="majorHAnsi" w:hAnsiTheme="majorHAnsi" w:cstheme="majorHAnsi"/>
                <w:b/>
                <w:i/>
                <w:sz w:val="24"/>
                <w:szCs w:val="24"/>
              </w:rPr>
              <w:t>Báo cáo thảo luận</w:t>
            </w:r>
          </w:p>
        </w:tc>
        <w:tc>
          <w:tcPr>
            <w:tcW w:w="7484" w:type="dxa"/>
            <w:shd w:val="clear" w:color="auto" w:fill="auto"/>
          </w:tcPr>
          <w:p w14:paraId="3070EC5C" w14:textId="77777777" w:rsidR="002D5191" w:rsidRPr="00085E32" w:rsidRDefault="002D5191" w:rsidP="001255EF">
            <w:pPr>
              <w:spacing w:before="40" w:after="40" w:line="240" w:lineRule="auto"/>
              <w:ind w:left="-126"/>
              <w:jc w:val="both"/>
              <w:rPr>
                <w:rFonts w:asciiTheme="majorHAnsi" w:eastAsia="Calibri" w:hAnsiTheme="majorHAnsi" w:cstheme="majorHAnsi"/>
                <w:bCs/>
                <w:sz w:val="24"/>
                <w:szCs w:val="24"/>
              </w:rPr>
            </w:pPr>
            <w:r w:rsidRPr="00085E32">
              <w:rPr>
                <w:rFonts w:asciiTheme="majorHAnsi" w:hAnsiTheme="majorHAnsi" w:cstheme="majorHAnsi"/>
                <w:i/>
                <w:sz w:val="24"/>
                <w:szCs w:val="24"/>
              </w:rPr>
              <w:t xml:space="preserve"> </w:t>
            </w:r>
            <w:r w:rsidRPr="00085E32">
              <w:rPr>
                <w:rFonts w:asciiTheme="majorHAnsi" w:hAnsiTheme="majorHAnsi" w:cstheme="majorHAnsi"/>
                <w:sz w:val="24"/>
                <w:szCs w:val="24"/>
                <w:lang w:val="pt-BR"/>
              </w:rPr>
              <w:t>* Đại diện nhóm báo cáo, các nhóm còn lại theo dõi thảo luận.</w:t>
            </w:r>
          </w:p>
        </w:tc>
      </w:tr>
      <w:tr w:rsidR="002D5191" w:rsidRPr="00085E32" w14:paraId="139470A7" w14:textId="77777777" w:rsidTr="001255EF">
        <w:tc>
          <w:tcPr>
            <w:tcW w:w="2122" w:type="dxa"/>
            <w:shd w:val="clear" w:color="auto" w:fill="auto"/>
            <w:vAlign w:val="center"/>
          </w:tcPr>
          <w:p w14:paraId="5F3DD428" w14:textId="77777777" w:rsidR="002D5191" w:rsidRPr="00085E32" w:rsidRDefault="002D5191" w:rsidP="001255EF">
            <w:pPr>
              <w:spacing w:before="40" w:after="40" w:line="240" w:lineRule="auto"/>
              <w:ind w:left="-126"/>
              <w:jc w:val="center"/>
              <w:rPr>
                <w:rFonts w:asciiTheme="majorHAnsi" w:hAnsiTheme="majorHAnsi" w:cstheme="majorHAnsi"/>
                <w:b/>
                <w:sz w:val="24"/>
                <w:szCs w:val="24"/>
              </w:rPr>
            </w:pPr>
            <w:r w:rsidRPr="00085E32">
              <w:rPr>
                <w:rFonts w:asciiTheme="majorHAnsi" w:hAnsiTheme="majorHAnsi" w:cstheme="majorHAnsi"/>
                <w:b/>
                <w:i/>
                <w:sz w:val="24"/>
                <w:szCs w:val="24"/>
              </w:rPr>
              <w:t>Đánh giá, nhận xét, tổng hợp</w:t>
            </w:r>
          </w:p>
        </w:tc>
        <w:tc>
          <w:tcPr>
            <w:tcW w:w="7484" w:type="dxa"/>
            <w:shd w:val="clear" w:color="auto" w:fill="auto"/>
          </w:tcPr>
          <w:p w14:paraId="6200DADF" w14:textId="77777777" w:rsidR="002D5191" w:rsidRPr="00085E32" w:rsidRDefault="002D5191" w:rsidP="001255EF">
            <w:pPr>
              <w:spacing w:before="40" w:after="40" w:line="240" w:lineRule="auto"/>
              <w:ind w:left="-126"/>
              <w:jc w:val="both"/>
              <w:rPr>
                <w:rFonts w:asciiTheme="majorHAnsi" w:hAnsiTheme="majorHAnsi" w:cstheme="majorHAnsi"/>
                <w:bCs/>
                <w:sz w:val="24"/>
                <w:szCs w:val="24"/>
              </w:rPr>
            </w:pPr>
            <w:r w:rsidRPr="00085E32">
              <w:rPr>
                <w:rFonts w:asciiTheme="majorHAnsi" w:hAnsiTheme="majorHAnsi" w:cstheme="majorHAnsi"/>
                <w:sz w:val="24"/>
                <w:szCs w:val="24"/>
              </w:rPr>
              <w:t xml:space="preserve"> </w:t>
            </w:r>
            <w:r w:rsidRPr="00085E32">
              <w:rPr>
                <w:rFonts w:asciiTheme="majorHAnsi" w:hAnsiTheme="majorHAnsi" w:cstheme="majorHAnsi"/>
                <w:bCs/>
                <w:sz w:val="24"/>
                <w:szCs w:val="24"/>
              </w:rPr>
              <w:t xml:space="preserve">- </w:t>
            </w:r>
            <w:r w:rsidRPr="00085E32">
              <w:rPr>
                <w:rFonts w:asciiTheme="majorHAnsi" w:hAnsiTheme="majorHAnsi" w:cstheme="majorHAnsi"/>
                <w:sz w:val="24"/>
                <w:szCs w:val="24"/>
              </w:rPr>
              <w:t>GV tổng quát, nhận xét quá trình hoạt động của các HS, cho HS nhắc lại công thức cộng.</w:t>
            </w:r>
          </w:p>
          <w:p w14:paraId="55D97CC5" w14:textId="77777777" w:rsidR="002D5191" w:rsidRPr="00085E32" w:rsidRDefault="002D5191" w:rsidP="001255EF">
            <w:pPr>
              <w:tabs>
                <w:tab w:val="center" w:pos="4890"/>
              </w:tabs>
              <w:spacing w:before="40" w:after="40" w:line="240" w:lineRule="auto"/>
              <w:jc w:val="both"/>
              <w:rPr>
                <w:rFonts w:asciiTheme="majorHAnsi" w:hAnsiTheme="majorHAnsi" w:cstheme="majorHAnsi"/>
                <w:bCs/>
                <w:sz w:val="24"/>
                <w:szCs w:val="24"/>
              </w:rPr>
            </w:pPr>
            <w:r w:rsidRPr="00085E32">
              <w:rPr>
                <w:rFonts w:asciiTheme="majorHAnsi" w:hAnsiTheme="majorHAnsi" w:cstheme="majorHAnsi"/>
                <w:bCs/>
                <w:sz w:val="24"/>
                <w:szCs w:val="24"/>
              </w:rPr>
              <w:t xml:space="preserve">- Chốt kiến thức và chuẩn hóa công thức. </w:t>
            </w:r>
          </w:p>
        </w:tc>
      </w:tr>
    </w:tbl>
    <w:p w14:paraId="40B27D67"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b/>
          <w:i/>
          <w:sz w:val="24"/>
          <w:szCs w:val="24"/>
          <w:lang w:val="vi-VN"/>
        </w:rPr>
      </w:pPr>
      <w:r w:rsidRPr="00085E32">
        <w:rPr>
          <w:rFonts w:asciiTheme="majorHAnsi" w:hAnsiTheme="majorHAnsi" w:cstheme="majorHAnsi"/>
          <w:b/>
          <w:i/>
          <w:sz w:val="24"/>
          <w:szCs w:val="24"/>
          <w:lang w:val="vi-VN"/>
        </w:rPr>
        <w:t xml:space="preserve">Hoạt động 2.2. </w:t>
      </w:r>
      <w:r w:rsidRPr="00085E32">
        <w:rPr>
          <w:rFonts w:asciiTheme="majorHAnsi" w:hAnsiTheme="majorHAnsi" w:cstheme="majorHAnsi"/>
          <w:b/>
          <w:i/>
          <w:sz w:val="24"/>
          <w:szCs w:val="24"/>
        </w:rPr>
        <w:t>Giải quyết VD1,2; Luyện tập 1 và bài toán vận dụng 1</w:t>
      </w:r>
    </w:p>
    <w:p w14:paraId="1A819DE1"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sz w:val="24"/>
          <w:szCs w:val="24"/>
        </w:rPr>
      </w:pPr>
      <w:r w:rsidRPr="00085E32">
        <w:rPr>
          <w:rFonts w:asciiTheme="majorHAnsi" w:hAnsiTheme="majorHAnsi" w:cstheme="majorHAnsi"/>
          <w:b/>
          <w:sz w:val="24"/>
          <w:szCs w:val="24"/>
        </w:rPr>
        <w:t>a) Mục tiêu:</w:t>
      </w:r>
      <w:r w:rsidRPr="00085E32">
        <w:rPr>
          <w:rFonts w:asciiTheme="majorHAnsi" w:hAnsiTheme="majorHAnsi" w:cstheme="majorHAnsi"/>
          <w:sz w:val="24"/>
          <w:szCs w:val="24"/>
        </w:rPr>
        <w:t xml:space="preserve">  </w:t>
      </w:r>
    </w:p>
    <w:p w14:paraId="799282D2"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 Vận dụng được công thức cộng để giải quyết các bài tính giá trị lượng giác, chứng minh đẳng thức lượng giác.</w:t>
      </w:r>
    </w:p>
    <w:p w14:paraId="04B1BA70"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b/>
          <w:sz w:val="24"/>
          <w:szCs w:val="24"/>
        </w:rPr>
      </w:pPr>
      <w:r w:rsidRPr="00085E32">
        <w:rPr>
          <w:rFonts w:asciiTheme="majorHAnsi" w:hAnsiTheme="majorHAnsi" w:cstheme="majorHAnsi"/>
          <w:b/>
          <w:sz w:val="24"/>
          <w:szCs w:val="24"/>
        </w:rPr>
        <w:t>b) Nội dung:</w:t>
      </w:r>
    </w:p>
    <w:p w14:paraId="314A0FD0" w14:textId="77777777" w:rsidR="002D5191" w:rsidRPr="00085E32" w:rsidRDefault="002D5191" w:rsidP="002D5191">
      <w:pPr>
        <w:spacing w:line="240" w:lineRule="auto"/>
        <w:jc w:val="both"/>
        <w:rPr>
          <w:rFonts w:asciiTheme="majorHAnsi" w:hAnsiTheme="majorHAnsi" w:cstheme="majorHAnsi"/>
          <w:i/>
          <w:sz w:val="24"/>
          <w:szCs w:val="24"/>
        </w:rPr>
      </w:pPr>
      <w:r w:rsidRPr="00085E32">
        <w:rPr>
          <w:rFonts w:asciiTheme="majorHAnsi" w:hAnsiTheme="majorHAnsi" w:cstheme="majorHAnsi"/>
          <w:b/>
          <w:i/>
          <w:sz w:val="24"/>
          <w:szCs w:val="24"/>
        </w:rPr>
        <w:t xml:space="preserve">Ví dụ 1: </w:t>
      </w:r>
      <w:r w:rsidRPr="00085E32">
        <w:rPr>
          <w:rFonts w:asciiTheme="majorHAnsi" w:hAnsiTheme="majorHAnsi" w:cstheme="majorHAnsi"/>
          <w:i/>
          <w:sz w:val="24"/>
          <w:szCs w:val="24"/>
        </w:rPr>
        <w:t>(SGK – tr.17).   Hướng dẫn giải (SGK – tr.18).</w:t>
      </w:r>
    </w:p>
    <w:p w14:paraId="014D7017" w14:textId="77777777" w:rsidR="002D5191" w:rsidRPr="00085E32" w:rsidRDefault="002D5191" w:rsidP="002D5191">
      <w:pPr>
        <w:spacing w:line="240" w:lineRule="auto"/>
        <w:jc w:val="both"/>
        <w:rPr>
          <w:rFonts w:asciiTheme="majorHAnsi" w:hAnsiTheme="majorHAnsi" w:cstheme="majorHAnsi"/>
          <w:i/>
          <w:sz w:val="24"/>
          <w:szCs w:val="24"/>
        </w:rPr>
      </w:pPr>
      <w:r w:rsidRPr="00085E32">
        <w:rPr>
          <w:rFonts w:asciiTheme="majorHAnsi" w:hAnsiTheme="majorHAnsi" w:cstheme="majorHAnsi"/>
          <w:b/>
          <w:i/>
          <w:sz w:val="24"/>
          <w:szCs w:val="24"/>
        </w:rPr>
        <w:lastRenderedPageBreak/>
        <w:t xml:space="preserve">Ví dụ 2: </w:t>
      </w:r>
      <w:r w:rsidRPr="00085E32">
        <w:rPr>
          <w:rFonts w:asciiTheme="majorHAnsi" w:hAnsiTheme="majorHAnsi" w:cstheme="majorHAnsi"/>
          <w:i/>
          <w:sz w:val="24"/>
          <w:szCs w:val="24"/>
        </w:rPr>
        <w:t>(SGK – tr.18). Hướng dẫn giải (SGK – tr.18).</w:t>
      </w:r>
    </w:p>
    <w:p w14:paraId="12D1C773" w14:textId="77777777" w:rsidR="002D5191" w:rsidRPr="00085E32" w:rsidRDefault="002D5191" w:rsidP="002D5191">
      <w:pPr>
        <w:spacing w:line="240" w:lineRule="auto"/>
        <w:jc w:val="both"/>
        <w:rPr>
          <w:rFonts w:asciiTheme="majorHAnsi" w:hAnsiTheme="majorHAnsi" w:cstheme="majorHAnsi"/>
          <w:b/>
          <w:sz w:val="24"/>
          <w:szCs w:val="24"/>
        </w:rPr>
      </w:pPr>
      <w:r w:rsidRPr="00085E32">
        <w:rPr>
          <w:rFonts w:asciiTheme="majorHAnsi" w:hAnsiTheme="majorHAnsi" w:cstheme="majorHAnsi"/>
          <w:b/>
          <w:sz w:val="24"/>
          <w:szCs w:val="24"/>
        </w:rPr>
        <w:t>Luyện tập 1.</w:t>
      </w:r>
    </w:p>
    <w:p w14:paraId="14DD36E3" w14:textId="77777777" w:rsidR="002D5191" w:rsidRPr="00085E32" w:rsidRDefault="002D5191" w:rsidP="002D5191">
      <w:pPr>
        <w:spacing w:line="24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a) Ta có: </w:t>
      </w:r>
    </w:p>
    <w:p w14:paraId="058F529C" w14:textId="77777777" w:rsidR="002D5191" w:rsidRPr="00085E32" w:rsidRDefault="002D5191" w:rsidP="002D5191">
      <w:pPr>
        <w:spacing w:line="240" w:lineRule="auto"/>
        <w:jc w:val="both"/>
        <w:rPr>
          <w:rFonts w:asciiTheme="majorHAnsi" w:hAnsiTheme="majorHAnsi" w:cstheme="majorHAnsi"/>
          <w:sz w:val="24"/>
          <w:szCs w:val="24"/>
        </w:rPr>
      </w:pPr>
      <m:oMath>
        <m:r>
          <w:rPr>
            <w:rFonts w:ascii="Cambria Math" w:eastAsia="Cambria Math" w:hAnsi="Cambria Math" w:cstheme="majorHAnsi"/>
            <w:sz w:val="24"/>
            <w:szCs w:val="24"/>
          </w:rPr>
          <m:t>VP=</m:t>
        </m:r>
        <m:rad>
          <m:radPr>
            <m:degHide m:val="1"/>
            <m:ctrlPr>
              <w:rPr>
                <w:rFonts w:ascii="Cambria Math" w:eastAsia="Cambria Math" w:hAnsi="Cambria Math" w:cstheme="majorHAnsi"/>
                <w:sz w:val="24"/>
                <w:szCs w:val="24"/>
              </w:rPr>
            </m:ctrlPr>
          </m:radPr>
          <m:deg/>
          <m:e>
            <m:r>
              <w:rPr>
                <w:rFonts w:ascii="Cambria Math" w:eastAsia="Cambria Math" w:hAnsi="Cambria Math" w:cstheme="majorHAnsi"/>
                <w:sz w:val="24"/>
                <w:szCs w:val="24"/>
              </w:rPr>
              <m:t>2</m:t>
            </m:r>
          </m:e>
        </m:rad>
        <m:r>
          <w:rPr>
            <w:rFonts w:ascii="Cambria Math" w:eastAsia="Cambria Math" w:hAnsi="Cambria Math" w:cstheme="majorHAnsi"/>
            <w:sz w:val="24"/>
            <w:szCs w:val="24"/>
          </w:rPr>
          <m:t>sin</m:t>
        </m:r>
        <m:r>
          <w:rPr>
            <w:rFonts w:ascii="Cambria Math" w:hAnsi="Cambria Math" w:cstheme="majorHAnsi"/>
            <w:sz w:val="24"/>
            <w:szCs w:val="24"/>
          </w:rPr>
          <m:t xml:space="preserve"> </m:t>
        </m:r>
        <m:d>
          <m:dPr>
            <m:ctrlPr>
              <w:rPr>
                <w:rFonts w:ascii="Cambria Math" w:eastAsia="Cambria Math" w:hAnsi="Cambria Math" w:cstheme="majorHAnsi"/>
                <w:sz w:val="24"/>
                <w:szCs w:val="24"/>
              </w:rPr>
            </m:ctrlPr>
          </m:dPr>
          <m:e>
            <m:r>
              <w:rPr>
                <w:rFonts w:ascii="Cambria Math" w:eastAsia="Cambria Math" w:hAnsi="Cambria Math" w:cstheme="majorHAnsi"/>
                <w:sz w:val="24"/>
                <w:szCs w:val="24"/>
              </w:rPr>
              <m:t>x-</m:t>
            </m:r>
            <m:f>
              <m:fPr>
                <m:ctrlPr>
                  <w:rPr>
                    <w:rFonts w:ascii="Cambria Math" w:eastAsia="Cambria Math" w:hAnsi="Cambria Math" w:cstheme="majorHAnsi"/>
                    <w:sz w:val="24"/>
                    <w:szCs w:val="24"/>
                  </w:rPr>
                </m:ctrlPr>
              </m:fPr>
              <m:num>
                <m:r>
                  <w:rPr>
                    <w:rFonts w:ascii="Cambria Math" w:eastAsia="Cambria Math" w:hAnsi="Cambria Math" w:cstheme="majorHAnsi"/>
                    <w:sz w:val="24"/>
                    <w:szCs w:val="24"/>
                  </w:rPr>
                  <m:t>π</m:t>
                </m:r>
              </m:num>
              <m:den>
                <m:r>
                  <w:rPr>
                    <w:rFonts w:ascii="Cambria Math" w:eastAsia="Cambria Math" w:hAnsi="Cambria Math" w:cstheme="majorHAnsi"/>
                    <w:sz w:val="24"/>
                    <w:szCs w:val="24"/>
                  </w:rPr>
                  <m:t>4</m:t>
                </m:r>
              </m:den>
            </m:f>
          </m:e>
        </m:d>
        <m:r>
          <w:rPr>
            <w:rFonts w:ascii="Cambria Math" w:hAnsi="Cambria Math" w:cstheme="majorHAnsi"/>
            <w:sz w:val="24"/>
            <w:szCs w:val="24"/>
          </w:rPr>
          <m:t xml:space="preserve"> </m:t>
        </m:r>
      </m:oMath>
      <w:r w:rsidRPr="00085E32">
        <w:rPr>
          <w:rFonts w:asciiTheme="majorHAnsi" w:hAnsiTheme="majorHAnsi" w:cstheme="majorHAnsi"/>
          <w:sz w:val="24"/>
          <w:szCs w:val="24"/>
        </w:rPr>
        <w:t xml:space="preserve"> </w:t>
      </w:r>
    </w:p>
    <w:p w14:paraId="6660E5FA" w14:textId="77777777" w:rsidR="002D5191" w:rsidRPr="00085E32" w:rsidRDefault="002D5191" w:rsidP="002D5191">
      <w:pPr>
        <w:spacing w:line="240" w:lineRule="auto"/>
        <w:jc w:val="both"/>
        <w:rPr>
          <w:rFonts w:asciiTheme="majorHAnsi" w:hAnsiTheme="majorHAnsi" w:cstheme="majorHAnsi"/>
          <w:sz w:val="24"/>
          <w:szCs w:val="24"/>
        </w:rPr>
      </w:pPr>
      <m:oMath>
        <m:r>
          <w:rPr>
            <w:rFonts w:ascii="Cambria Math" w:eastAsia="Cambria Math" w:hAnsi="Cambria Math" w:cstheme="majorHAnsi"/>
            <w:sz w:val="24"/>
            <w:szCs w:val="24"/>
          </w:rPr>
          <m:t>=</m:t>
        </m:r>
        <m:rad>
          <m:radPr>
            <m:degHide m:val="1"/>
            <m:ctrlPr>
              <w:rPr>
                <w:rFonts w:ascii="Cambria Math" w:eastAsia="Cambria Math" w:hAnsi="Cambria Math" w:cstheme="majorHAnsi"/>
                <w:sz w:val="24"/>
                <w:szCs w:val="24"/>
              </w:rPr>
            </m:ctrlPr>
          </m:radPr>
          <m:deg/>
          <m:e>
            <m:r>
              <w:rPr>
                <w:rFonts w:ascii="Cambria Math" w:eastAsia="Cambria Math" w:hAnsi="Cambria Math" w:cstheme="majorHAnsi"/>
                <w:sz w:val="24"/>
                <w:szCs w:val="24"/>
              </w:rPr>
              <m:t>2</m:t>
            </m:r>
          </m:e>
        </m:rad>
        <m:d>
          <m:dPr>
            <m:ctrlPr>
              <w:rPr>
                <w:rFonts w:ascii="Cambria Math" w:hAnsi="Cambria Math" w:cstheme="majorHAnsi"/>
                <w:sz w:val="24"/>
                <w:szCs w:val="24"/>
              </w:rPr>
            </m:ctrlPr>
          </m:dPr>
          <m:e>
            <m:r>
              <w:rPr>
                <w:rFonts w:ascii="Cambria Math" w:eastAsia="Cambria Math" w:hAnsi="Cambria Math" w:cstheme="majorHAnsi"/>
                <w:sz w:val="24"/>
                <w:szCs w:val="24"/>
              </w:rPr>
              <m:t>sin</m:t>
            </m:r>
            <m:r>
              <w:rPr>
                <w:rFonts w:ascii="Cambria Math" w:hAnsi="Cambria Math" w:cstheme="majorHAnsi"/>
                <w:sz w:val="24"/>
                <w:szCs w:val="24"/>
              </w:rPr>
              <m:t xml:space="preserve"> </m:t>
            </m:r>
            <m:r>
              <w:rPr>
                <w:rFonts w:ascii="Cambria Math" w:eastAsia="Cambria Math" w:hAnsi="Cambria Math" w:cstheme="majorHAnsi"/>
                <w:sz w:val="24"/>
                <w:szCs w:val="24"/>
              </w:rPr>
              <m:t>x</m:t>
            </m:r>
            <m:r>
              <w:rPr>
                <w:rFonts w:ascii="Cambria Math" w:hAnsi="Cambria Math" w:cstheme="majorHAnsi"/>
                <w:sz w:val="24"/>
                <w:szCs w:val="24"/>
              </w:rPr>
              <m:t xml:space="preserve"> </m:t>
            </m:r>
            <m:r>
              <w:rPr>
                <w:rFonts w:ascii="Cambria Math" w:eastAsia="Cambria Math" w:hAnsi="Cambria Math" w:cstheme="majorHAnsi"/>
                <w:sz w:val="24"/>
                <w:szCs w:val="24"/>
              </w:rPr>
              <m:t>cos</m:t>
            </m:r>
            <m:r>
              <w:rPr>
                <w:rFonts w:ascii="Cambria Math" w:hAnsi="Cambria Math" w:cstheme="majorHAnsi"/>
                <w:sz w:val="24"/>
                <w:szCs w:val="24"/>
              </w:rPr>
              <m:t xml:space="preserve"> </m:t>
            </m:r>
            <m:f>
              <m:fPr>
                <m:ctrlPr>
                  <w:rPr>
                    <w:rFonts w:ascii="Cambria Math" w:eastAsia="Cambria Math" w:hAnsi="Cambria Math" w:cstheme="majorHAnsi"/>
                    <w:sz w:val="24"/>
                    <w:szCs w:val="24"/>
                  </w:rPr>
                </m:ctrlPr>
              </m:fPr>
              <m:num>
                <m:r>
                  <w:rPr>
                    <w:rFonts w:ascii="Cambria Math" w:hAnsi="Cambria Math" w:cstheme="majorHAnsi"/>
                    <w:sz w:val="24"/>
                    <w:szCs w:val="24"/>
                  </w:rPr>
                  <m:t>π</m:t>
                </m:r>
              </m:num>
              <m:den>
                <m:r>
                  <w:rPr>
                    <w:rFonts w:ascii="Cambria Math" w:eastAsia="Cambria Math" w:hAnsi="Cambria Math" w:cstheme="majorHAnsi"/>
                    <w:sz w:val="24"/>
                    <w:szCs w:val="24"/>
                  </w:rPr>
                  <m:t>4</m:t>
                </m:r>
              </m:den>
            </m:f>
            <m:r>
              <w:rPr>
                <w:rFonts w:ascii="Cambria Math" w:hAnsi="Cambria Math" w:cstheme="majorHAnsi"/>
                <w:sz w:val="24"/>
                <w:szCs w:val="24"/>
              </w:rPr>
              <m:t xml:space="preserve"> </m:t>
            </m:r>
            <m:r>
              <w:rPr>
                <w:rFonts w:ascii="Cambria Math" w:eastAsia="Cambria Math" w:hAnsi="Cambria Math" w:cstheme="majorHAnsi"/>
                <w:sz w:val="24"/>
                <w:szCs w:val="24"/>
              </w:rPr>
              <m:t>-cos</m:t>
            </m:r>
            <m:r>
              <w:rPr>
                <w:rFonts w:ascii="Cambria Math" w:hAnsi="Cambria Math" w:cstheme="majorHAnsi"/>
                <w:sz w:val="24"/>
                <w:szCs w:val="24"/>
              </w:rPr>
              <m:t xml:space="preserve"> </m:t>
            </m:r>
            <m:r>
              <w:rPr>
                <w:rFonts w:ascii="Cambria Math" w:eastAsia="Cambria Math" w:hAnsi="Cambria Math" w:cstheme="majorHAnsi"/>
                <w:sz w:val="24"/>
                <w:szCs w:val="24"/>
              </w:rPr>
              <m:t>x</m:t>
            </m:r>
            <m:r>
              <w:rPr>
                <w:rFonts w:ascii="Cambria Math" w:hAnsi="Cambria Math" w:cstheme="majorHAnsi"/>
                <w:sz w:val="24"/>
                <w:szCs w:val="24"/>
              </w:rPr>
              <m:t xml:space="preserve"> </m:t>
            </m:r>
            <m:r>
              <w:rPr>
                <w:rFonts w:ascii="Cambria Math" w:eastAsia="Cambria Math" w:hAnsi="Cambria Math" w:cstheme="majorHAnsi"/>
                <w:sz w:val="24"/>
                <w:szCs w:val="24"/>
              </w:rPr>
              <m:t>sin</m:t>
            </m:r>
            <m:r>
              <w:rPr>
                <w:rFonts w:ascii="Cambria Math" w:hAnsi="Cambria Math" w:cstheme="majorHAnsi"/>
                <w:sz w:val="24"/>
                <w:szCs w:val="24"/>
              </w:rPr>
              <m:t xml:space="preserve"> </m:t>
            </m:r>
            <m:f>
              <m:fPr>
                <m:ctrlPr>
                  <w:rPr>
                    <w:rFonts w:ascii="Cambria Math" w:eastAsia="Cambria Math" w:hAnsi="Cambria Math" w:cstheme="majorHAnsi"/>
                    <w:sz w:val="24"/>
                    <w:szCs w:val="24"/>
                  </w:rPr>
                </m:ctrlPr>
              </m:fPr>
              <m:num>
                <m:r>
                  <w:rPr>
                    <w:rFonts w:ascii="Cambria Math" w:hAnsi="Cambria Math" w:cstheme="majorHAnsi"/>
                    <w:sz w:val="24"/>
                    <w:szCs w:val="24"/>
                  </w:rPr>
                  <m:t>π</m:t>
                </m:r>
              </m:num>
              <m:den>
                <m:r>
                  <w:rPr>
                    <w:rFonts w:ascii="Cambria Math" w:eastAsia="Cambria Math" w:hAnsi="Cambria Math" w:cstheme="majorHAnsi"/>
                    <w:sz w:val="24"/>
                    <w:szCs w:val="24"/>
                  </w:rPr>
                  <m:t>4</m:t>
                </m:r>
              </m:den>
            </m:f>
            <m:r>
              <w:rPr>
                <w:rFonts w:ascii="Cambria Math" w:hAnsi="Cambria Math" w:cstheme="majorHAnsi"/>
                <w:sz w:val="24"/>
                <w:szCs w:val="24"/>
              </w:rPr>
              <m:t xml:space="preserve"> </m:t>
            </m:r>
          </m:e>
        </m:d>
      </m:oMath>
      <w:r w:rsidRPr="00085E32">
        <w:rPr>
          <w:rFonts w:asciiTheme="majorHAnsi" w:hAnsiTheme="majorHAnsi" w:cstheme="majorHAnsi"/>
          <w:sz w:val="24"/>
          <w:szCs w:val="24"/>
        </w:rPr>
        <w:t xml:space="preserve"> </w:t>
      </w:r>
    </w:p>
    <w:p w14:paraId="2E638BF7" w14:textId="77777777" w:rsidR="002D5191" w:rsidRPr="00085E32" w:rsidRDefault="002D5191" w:rsidP="002D5191">
      <w:pPr>
        <w:spacing w:line="240" w:lineRule="auto"/>
        <w:jc w:val="both"/>
        <w:rPr>
          <w:rFonts w:asciiTheme="majorHAnsi" w:hAnsiTheme="majorHAnsi" w:cstheme="majorHAnsi"/>
          <w:sz w:val="24"/>
          <w:szCs w:val="24"/>
        </w:rPr>
      </w:pPr>
      <m:oMath>
        <m:r>
          <w:rPr>
            <w:rFonts w:ascii="Cambria Math" w:eastAsia="Cambria Math" w:hAnsi="Cambria Math" w:cstheme="majorHAnsi"/>
            <w:sz w:val="24"/>
            <w:szCs w:val="24"/>
          </w:rPr>
          <m:t>=</m:t>
        </m:r>
        <m:rad>
          <m:radPr>
            <m:degHide m:val="1"/>
            <m:ctrlPr>
              <w:rPr>
                <w:rFonts w:ascii="Cambria Math" w:eastAsia="Cambria Math" w:hAnsi="Cambria Math" w:cstheme="majorHAnsi"/>
                <w:sz w:val="24"/>
                <w:szCs w:val="24"/>
              </w:rPr>
            </m:ctrlPr>
          </m:radPr>
          <m:deg/>
          <m:e>
            <m:r>
              <w:rPr>
                <w:rFonts w:ascii="Cambria Math" w:eastAsia="Cambria Math" w:hAnsi="Cambria Math" w:cstheme="majorHAnsi"/>
                <w:sz w:val="24"/>
                <w:szCs w:val="24"/>
              </w:rPr>
              <m:t>2</m:t>
            </m:r>
          </m:e>
        </m:rad>
        <m:r>
          <w:rPr>
            <w:rFonts w:ascii="Cambria Math" w:eastAsia="Cambria Math" w:hAnsi="Cambria Math" w:cstheme="majorHAnsi"/>
            <w:sz w:val="24"/>
            <w:szCs w:val="24"/>
          </w:rPr>
          <m:t>sin</m:t>
        </m:r>
        <m:r>
          <w:rPr>
            <w:rFonts w:ascii="Cambria Math" w:hAnsi="Cambria Math" w:cstheme="majorHAnsi"/>
            <w:sz w:val="24"/>
            <w:szCs w:val="24"/>
          </w:rPr>
          <m:t xml:space="preserve"> </m:t>
        </m:r>
        <m:r>
          <w:rPr>
            <w:rFonts w:ascii="Cambria Math" w:eastAsia="Cambria Math" w:hAnsi="Cambria Math" w:cstheme="majorHAnsi"/>
            <w:sz w:val="24"/>
            <w:szCs w:val="24"/>
          </w:rPr>
          <m:t>x</m:t>
        </m:r>
        <m:r>
          <w:rPr>
            <w:rFonts w:ascii="Cambria Math" w:hAnsi="Cambria Math" w:cstheme="majorHAnsi"/>
            <w:sz w:val="24"/>
            <w:szCs w:val="24"/>
          </w:rPr>
          <m:t xml:space="preserve"> </m:t>
        </m:r>
        <m:r>
          <w:rPr>
            <w:rFonts w:ascii="Cambria Math" w:eastAsia="Cambria Math" w:hAnsi="Cambria Math" w:cstheme="majorHAnsi"/>
            <w:sz w:val="24"/>
            <w:szCs w:val="24"/>
          </w:rPr>
          <m:t>.</m:t>
        </m:r>
        <m:f>
          <m:fPr>
            <m:ctrlPr>
              <w:rPr>
                <w:rFonts w:ascii="Cambria Math" w:eastAsia="Cambria Math" w:hAnsi="Cambria Math" w:cstheme="majorHAnsi"/>
                <w:sz w:val="24"/>
                <w:szCs w:val="24"/>
              </w:rPr>
            </m:ctrlPr>
          </m:fPr>
          <m:num>
            <m:rad>
              <m:radPr>
                <m:degHide m:val="1"/>
                <m:ctrlPr>
                  <w:rPr>
                    <w:rFonts w:ascii="Cambria Math" w:eastAsia="Cambria Math" w:hAnsi="Cambria Math" w:cstheme="majorHAnsi"/>
                    <w:sz w:val="24"/>
                    <w:szCs w:val="24"/>
                  </w:rPr>
                </m:ctrlPr>
              </m:radPr>
              <m:deg/>
              <m:e>
                <m:r>
                  <w:rPr>
                    <w:rFonts w:ascii="Cambria Math" w:eastAsia="Cambria Math" w:hAnsi="Cambria Math" w:cstheme="majorHAnsi"/>
                    <w:sz w:val="24"/>
                    <w:szCs w:val="24"/>
                  </w:rPr>
                  <m:t>2</m:t>
                </m:r>
              </m:e>
            </m:rad>
          </m:num>
          <m:den>
            <m:r>
              <w:rPr>
                <w:rFonts w:ascii="Cambria Math" w:eastAsia="Cambria Math" w:hAnsi="Cambria Math" w:cstheme="majorHAnsi"/>
                <w:sz w:val="24"/>
                <w:szCs w:val="24"/>
              </w:rPr>
              <m:t>2</m:t>
            </m:r>
          </m:den>
        </m:f>
        <m:r>
          <w:rPr>
            <w:rFonts w:ascii="Cambria Math" w:eastAsia="Cambria Math" w:hAnsi="Cambria Math" w:cstheme="majorHAnsi"/>
            <w:sz w:val="24"/>
            <w:szCs w:val="24"/>
          </w:rPr>
          <m:t>-</m:t>
        </m:r>
        <m:rad>
          <m:radPr>
            <m:degHide m:val="1"/>
            <m:ctrlPr>
              <w:rPr>
                <w:rFonts w:ascii="Cambria Math" w:eastAsia="Cambria Math" w:hAnsi="Cambria Math" w:cstheme="majorHAnsi"/>
                <w:sz w:val="24"/>
                <w:szCs w:val="24"/>
              </w:rPr>
            </m:ctrlPr>
          </m:radPr>
          <m:deg/>
          <m:e>
            <m:r>
              <w:rPr>
                <w:rFonts w:ascii="Cambria Math" w:eastAsia="Cambria Math" w:hAnsi="Cambria Math" w:cstheme="majorHAnsi"/>
                <w:sz w:val="24"/>
                <w:szCs w:val="24"/>
              </w:rPr>
              <m:t>2</m:t>
            </m:r>
          </m:e>
        </m:rad>
        <m:r>
          <w:rPr>
            <w:rFonts w:ascii="Cambria Math" w:eastAsia="Cambria Math" w:hAnsi="Cambria Math" w:cstheme="majorHAnsi"/>
            <w:sz w:val="24"/>
            <w:szCs w:val="24"/>
          </w:rPr>
          <m:t>cos</m:t>
        </m:r>
        <m:r>
          <w:rPr>
            <w:rFonts w:ascii="Cambria Math" w:hAnsi="Cambria Math" w:cstheme="majorHAnsi"/>
            <w:sz w:val="24"/>
            <w:szCs w:val="24"/>
          </w:rPr>
          <m:t xml:space="preserve"> </m:t>
        </m:r>
        <m:r>
          <w:rPr>
            <w:rFonts w:ascii="Cambria Math" w:eastAsia="Cambria Math" w:hAnsi="Cambria Math" w:cstheme="majorHAnsi"/>
            <w:sz w:val="24"/>
            <w:szCs w:val="24"/>
          </w:rPr>
          <m:t>x</m:t>
        </m:r>
        <m:r>
          <w:rPr>
            <w:rFonts w:ascii="Cambria Math" w:hAnsi="Cambria Math" w:cstheme="majorHAnsi"/>
            <w:sz w:val="24"/>
            <w:szCs w:val="24"/>
          </w:rPr>
          <m:t xml:space="preserve"> </m:t>
        </m:r>
        <m:r>
          <w:rPr>
            <w:rFonts w:ascii="Cambria Math" w:eastAsia="Cambria Math" w:hAnsi="Cambria Math" w:cstheme="majorHAnsi"/>
            <w:sz w:val="24"/>
            <w:szCs w:val="24"/>
          </w:rPr>
          <m:t>.</m:t>
        </m:r>
        <m:f>
          <m:fPr>
            <m:ctrlPr>
              <w:rPr>
                <w:rFonts w:ascii="Cambria Math" w:eastAsia="Cambria Math" w:hAnsi="Cambria Math" w:cstheme="majorHAnsi"/>
                <w:sz w:val="24"/>
                <w:szCs w:val="24"/>
              </w:rPr>
            </m:ctrlPr>
          </m:fPr>
          <m:num>
            <m:rad>
              <m:radPr>
                <m:degHide m:val="1"/>
                <m:ctrlPr>
                  <w:rPr>
                    <w:rFonts w:ascii="Cambria Math" w:eastAsia="Cambria Math" w:hAnsi="Cambria Math" w:cstheme="majorHAnsi"/>
                    <w:sz w:val="24"/>
                    <w:szCs w:val="24"/>
                  </w:rPr>
                </m:ctrlPr>
              </m:radPr>
              <m:deg/>
              <m:e>
                <m:r>
                  <w:rPr>
                    <w:rFonts w:ascii="Cambria Math" w:eastAsia="Cambria Math" w:hAnsi="Cambria Math" w:cstheme="majorHAnsi"/>
                    <w:sz w:val="24"/>
                    <w:szCs w:val="24"/>
                  </w:rPr>
                  <m:t>2</m:t>
                </m:r>
              </m:e>
            </m:rad>
          </m:num>
          <m:den>
            <m:r>
              <w:rPr>
                <w:rFonts w:ascii="Cambria Math" w:eastAsia="Cambria Math" w:hAnsi="Cambria Math" w:cstheme="majorHAnsi"/>
                <w:sz w:val="24"/>
                <w:szCs w:val="24"/>
              </w:rPr>
              <m:t>2</m:t>
            </m:r>
          </m:den>
        </m:f>
      </m:oMath>
      <w:r w:rsidRPr="00085E32">
        <w:rPr>
          <w:rFonts w:asciiTheme="majorHAnsi" w:hAnsiTheme="majorHAnsi" w:cstheme="majorHAnsi"/>
          <w:sz w:val="24"/>
          <w:szCs w:val="24"/>
        </w:rPr>
        <w:t xml:space="preserve"> </w:t>
      </w:r>
    </w:p>
    <w:p w14:paraId="3BFD4052" w14:textId="77777777" w:rsidR="002D5191" w:rsidRPr="00085E32" w:rsidRDefault="002D5191" w:rsidP="002D5191">
      <w:pPr>
        <w:spacing w:line="240" w:lineRule="auto"/>
        <w:jc w:val="both"/>
        <w:rPr>
          <w:rFonts w:asciiTheme="majorHAnsi" w:hAnsiTheme="majorHAnsi" w:cstheme="majorHAnsi"/>
          <w:sz w:val="24"/>
          <w:szCs w:val="24"/>
        </w:rPr>
      </w:pPr>
      <m:oMath>
        <m:r>
          <w:rPr>
            <w:rFonts w:ascii="Cambria Math" w:eastAsia="Cambria Math" w:hAnsi="Cambria Math" w:cstheme="majorHAnsi"/>
            <w:sz w:val="24"/>
            <w:szCs w:val="24"/>
          </w:rPr>
          <m:t>=sin</m:t>
        </m:r>
        <m:r>
          <w:rPr>
            <w:rFonts w:ascii="Cambria Math" w:hAnsi="Cambria Math" w:cstheme="majorHAnsi"/>
            <w:sz w:val="24"/>
            <w:szCs w:val="24"/>
          </w:rPr>
          <m:t xml:space="preserve"> </m:t>
        </m:r>
        <m:r>
          <w:rPr>
            <w:rFonts w:ascii="Cambria Math" w:eastAsia="Cambria Math" w:hAnsi="Cambria Math" w:cstheme="majorHAnsi"/>
            <w:sz w:val="24"/>
            <w:szCs w:val="24"/>
          </w:rPr>
          <m:t>x-cos</m:t>
        </m:r>
        <m:r>
          <w:rPr>
            <w:rFonts w:ascii="Cambria Math" w:hAnsi="Cambria Math" w:cstheme="majorHAnsi"/>
            <w:sz w:val="24"/>
            <w:szCs w:val="24"/>
          </w:rPr>
          <m:t xml:space="preserve"> </m:t>
        </m:r>
        <m:r>
          <w:rPr>
            <w:rFonts w:ascii="Cambria Math" w:eastAsia="Cambria Math" w:hAnsi="Cambria Math" w:cstheme="majorHAnsi"/>
            <w:sz w:val="24"/>
            <w:szCs w:val="24"/>
          </w:rPr>
          <m:t>x=VT</m:t>
        </m:r>
      </m:oMath>
      <w:r w:rsidRPr="00085E32">
        <w:rPr>
          <w:rFonts w:asciiTheme="majorHAnsi" w:hAnsiTheme="majorHAnsi" w:cstheme="majorHAnsi"/>
          <w:sz w:val="24"/>
          <w:szCs w:val="24"/>
        </w:rPr>
        <w:t xml:space="preserve"> (đpcm).</w:t>
      </w:r>
    </w:p>
    <w:p w14:paraId="7D996F77" w14:textId="77777777" w:rsidR="002D5191" w:rsidRPr="00085E32" w:rsidRDefault="002D5191" w:rsidP="002D5191">
      <w:pPr>
        <w:spacing w:line="24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b) Ta có: </w:t>
      </w:r>
    </w:p>
    <w:p w14:paraId="025614BB" w14:textId="77777777" w:rsidR="002D5191" w:rsidRPr="00085E32" w:rsidRDefault="002D5191" w:rsidP="002D5191">
      <w:pPr>
        <w:spacing w:line="240" w:lineRule="auto"/>
        <w:jc w:val="both"/>
        <w:rPr>
          <w:rFonts w:asciiTheme="majorHAnsi" w:hAnsiTheme="majorHAnsi" w:cstheme="majorHAnsi"/>
          <w:sz w:val="24"/>
          <w:szCs w:val="24"/>
        </w:rPr>
      </w:pPr>
      <m:oMath>
        <m:r>
          <w:rPr>
            <w:rFonts w:ascii="Cambria Math" w:eastAsia="Cambria Math" w:hAnsi="Cambria Math" w:cstheme="majorHAnsi"/>
            <w:sz w:val="24"/>
            <w:szCs w:val="24"/>
          </w:rPr>
          <m:t>VT=tan</m:t>
        </m:r>
        <m:r>
          <w:rPr>
            <w:rFonts w:ascii="Cambria Math" w:hAnsi="Cambria Math" w:cstheme="majorHAnsi"/>
            <w:sz w:val="24"/>
            <w:szCs w:val="24"/>
          </w:rPr>
          <m:t xml:space="preserve"> </m:t>
        </m:r>
        <m:d>
          <m:dPr>
            <m:ctrlPr>
              <w:rPr>
                <w:rFonts w:ascii="Cambria Math" w:eastAsia="Cambria Math" w:hAnsi="Cambria Math" w:cstheme="majorHAnsi"/>
                <w:sz w:val="24"/>
                <w:szCs w:val="24"/>
              </w:rPr>
            </m:ctrlPr>
          </m:dPr>
          <m:e>
            <m:f>
              <m:fPr>
                <m:ctrlPr>
                  <w:rPr>
                    <w:rFonts w:ascii="Cambria Math" w:eastAsia="Cambria Math" w:hAnsi="Cambria Math" w:cstheme="majorHAnsi"/>
                    <w:sz w:val="24"/>
                    <w:szCs w:val="24"/>
                  </w:rPr>
                </m:ctrlPr>
              </m:fPr>
              <m:num>
                <m:r>
                  <w:rPr>
                    <w:rFonts w:ascii="Cambria Math" w:hAnsi="Cambria Math" w:cstheme="majorHAnsi"/>
                    <w:sz w:val="24"/>
                    <w:szCs w:val="24"/>
                  </w:rPr>
                  <m:t>π</m:t>
                </m:r>
              </m:num>
              <m:den>
                <m:r>
                  <w:rPr>
                    <w:rFonts w:ascii="Cambria Math" w:eastAsia="Cambria Math" w:hAnsi="Cambria Math" w:cstheme="majorHAnsi"/>
                    <w:sz w:val="24"/>
                    <w:szCs w:val="24"/>
                  </w:rPr>
                  <m:t>4</m:t>
                </m:r>
              </m:den>
            </m:f>
            <m:r>
              <w:rPr>
                <w:rFonts w:ascii="Cambria Math" w:eastAsia="Cambria Math" w:hAnsi="Cambria Math" w:cstheme="majorHAnsi"/>
                <w:sz w:val="24"/>
                <w:szCs w:val="24"/>
              </w:rPr>
              <m:t>-x</m:t>
            </m:r>
          </m:e>
        </m:d>
        <m:r>
          <w:rPr>
            <w:rFonts w:ascii="Cambria Math" w:hAnsi="Cambria Math" w:cstheme="majorHAnsi"/>
            <w:sz w:val="24"/>
            <w:szCs w:val="24"/>
          </w:rPr>
          <m:t xml:space="preserve"> </m:t>
        </m:r>
        <m:r>
          <w:rPr>
            <w:rFonts w:ascii="Cambria Math" w:eastAsia="Cambria Math" w:hAnsi="Cambria Math" w:cstheme="majorHAnsi"/>
            <w:sz w:val="24"/>
            <w:szCs w:val="24"/>
          </w:rPr>
          <m:t>=</m:t>
        </m:r>
        <m:f>
          <m:fPr>
            <m:ctrlPr>
              <w:rPr>
                <w:rFonts w:ascii="Cambria Math" w:hAnsi="Cambria Math" w:cstheme="majorHAnsi"/>
                <w:sz w:val="24"/>
                <w:szCs w:val="24"/>
              </w:rPr>
            </m:ctrlPr>
          </m:fPr>
          <m:num>
            <m:box>
              <m:boxPr>
                <m:opEmu m:val="1"/>
                <m:ctrlPr>
                  <w:rPr>
                    <w:rFonts w:ascii="Cambria Math" w:eastAsia="Cambria Math" w:hAnsi="Cambria Math" w:cstheme="majorHAnsi"/>
                    <w:sz w:val="24"/>
                    <w:szCs w:val="24"/>
                  </w:rPr>
                </m:ctrlPr>
              </m:boxPr>
              <m:e>
                <m:r>
                  <w:rPr>
                    <w:rFonts w:ascii="Cambria Math" w:eastAsia="Cambria Math" w:hAnsi="Cambria Math" w:cstheme="majorHAnsi"/>
                    <w:sz w:val="24"/>
                    <w:szCs w:val="24"/>
                  </w:rPr>
                  <m:t>tan</m:t>
                </m:r>
              </m:e>
            </m:box>
            <m:r>
              <w:rPr>
                <w:rFonts w:ascii="Cambria Math" w:hAnsi="Cambria Math" w:cstheme="majorHAnsi"/>
                <w:sz w:val="24"/>
                <w:szCs w:val="24"/>
              </w:rPr>
              <m:t xml:space="preserve"> </m:t>
            </m:r>
            <m:f>
              <m:fPr>
                <m:ctrlPr>
                  <w:rPr>
                    <w:rFonts w:ascii="Cambria Math" w:eastAsia="Cambria Math" w:hAnsi="Cambria Math" w:cstheme="majorHAnsi"/>
                    <w:sz w:val="24"/>
                    <w:szCs w:val="24"/>
                  </w:rPr>
                </m:ctrlPr>
              </m:fPr>
              <m:num>
                <m:r>
                  <w:rPr>
                    <w:rFonts w:ascii="Cambria Math" w:hAnsi="Cambria Math" w:cstheme="majorHAnsi"/>
                    <w:sz w:val="24"/>
                    <w:szCs w:val="24"/>
                  </w:rPr>
                  <m:t>π</m:t>
                </m:r>
              </m:num>
              <m:den>
                <m:r>
                  <w:rPr>
                    <w:rFonts w:ascii="Cambria Math" w:eastAsia="Cambria Math" w:hAnsi="Cambria Math" w:cstheme="majorHAnsi"/>
                    <w:sz w:val="24"/>
                    <w:szCs w:val="24"/>
                  </w:rPr>
                  <m:t>4</m:t>
                </m:r>
              </m:den>
            </m:f>
            <m:r>
              <w:rPr>
                <w:rFonts w:ascii="Cambria Math" w:hAnsi="Cambria Math" w:cstheme="majorHAnsi"/>
                <w:sz w:val="24"/>
                <w:szCs w:val="24"/>
              </w:rPr>
              <m:t xml:space="preserve"> </m:t>
            </m:r>
            <m:r>
              <w:rPr>
                <w:rFonts w:ascii="Cambria Math" w:eastAsia="Cambria Math" w:hAnsi="Cambria Math" w:cstheme="majorHAnsi"/>
                <w:sz w:val="24"/>
                <w:szCs w:val="24"/>
              </w:rPr>
              <m:t>-</m:t>
            </m:r>
            <m:box>
              <m:boxPr>
                <m:opEmu m:val="1"/>
                <m:ctrlPr>
                  <w:rPr>
                    <w:rFonts w:ascii="Cambria Math" w:eastAsia="Cambria Math" w:hAnsi="Cambria Math" w:cstheme="majorHAnsi"/>
                    <w:sz w:val="24"/>
                    <w:szCs w:val="24"/>
                  </w:rPr>
                </m:ctrlPr>
              </m:boxPr>
              <m:e>
                <m:r>
                  <w:rPr>
                    <w:rFonts w:ascii="Cambria Math" w:eastAsia="Cambria Math" w:hAnsi="Cambria Math" w:cstheme="majorHAnsi"/>
                    <w:sz w:val="24"/>
                    <w:szCs w:val="24"/>
                  </w:rPr>
                  <m:t>tan</m:t>
                </m:r>
              </m:e>
            </m:box>
            <m:r>
              <w:rPr>
                <w:rFonts w:ascii="Cambria Math" w:hAnsi="Cambria Math" w:cstheme="majorHAnsi"/>
                <w:sz w:val="24"/>
                <w:szCs w:val="24"/>
              </w:rPr>
              <m:t xml:space="preserve"> </m:t>
            </m:r>
            <m:r>
              <w:rPr>
                <w:rFonts w:ascii="Cambria Math" w:eastAsia="Cambria Math" w:hAnsi="Cambria Math" w:cstheme="majorHAnsi"/>
                <w:sz w:val="24"/>
                <w:szCs w:val="24"/>
              </w:rPr>
              <m:t>x</m:t>
            </m:r>
            <m:r>
              <w:rPr>
                <w:rFonts w:ascii="Cambria Math" w:hAnsi="Cambria Math" w:cstheme="majorHAnsi"/>
                <w:sz w:val="24"/>
                <w:szCs w:val="24"/>
              </w:rPr>
              <m:t xml:space="preserve"> </m:t>
            </m:r>
          </m:num>
          <m:den>
            <m:r>
              <w:rPr>
                <w:rFonts w:ascii="Cambria Math" w:eastAsia="Cambria Math" w:hAnsi="Cambria Math" w:cstheme="majorHAnsi"/>
                <w:sz w:val="24"/>
                <w:szCs w:val="24"/>
              </w:rPr>
              <m:t>1+</m:t>
            </m:r>
            <m:box>
              <m:boxPr>
                <m:opEmu m:val="1"/>
                <m:ctrlPr>
                  <w:rPr>
                    <w:rFonts w:ascii="Cambria Math" w:eastAsia="Cambria Math" w:hAnsi="Cambria Math" w:cstheme="majorHAnsi"/>
                    <w:sz w:val="24"/>
                    <w:szCs w:val="24"/>
                  </w:rPr>
                </m:ctrlPr>
              </m:boxPr>
              <m:e>
                <m:r>
                  <w:rPr>
                    <w:rFonts w:ascii="Cambria Math" w:eastAsia="Cambria Math" w:hAnsi="Cambria Math" w:cstheme="majorHAnsi"/>
                    <w:sz w:val="24"/>
                    <w:szCs w:val="24"/>
                  </w:rPr>
                  <m:t>tan</m:t>
                </m:r>
              </m:e>
            </m:box>
            <m:r>
              <w:rPr>
                <w:rFonts w:ascii="Cambria Math" w:hAnsi="Cambria Math" w:cstheme="majorHAnsi"/>
                <w:sz w:val="24"/>
                <w:szCs w:val="24"/>
              </w:rPr>
              <m:t xml:space="preserve"> </m:t>
            </m:r>
            <m:f>
              <m:fPr>
                <m:ctrlPr>
                  <w:rPr>
                    <w:rFonts w:ascii="Cambria Math" w:eastAsia="Cambria Math" w:hAnsi="Cambria Math" w:cstheme="majorHAnsi"/>
                    <w:sz w:val="24"/>
                    <w:szCs w:val="24"/>
                  </w:rPr>
                </m:ctrlPr>
              </m:fPr>
              <m:num>
                <m:r>
                  <w:rPr>
                    <w:rFonts w:ascii="Cambria Math" w:hAnsi="Cambria Math" w:cstheme="majorHAnsi"/>
                    <w:sz w:val="24"/>
                    <w:szCs w:val="24"/>
                  </w:rPr>
                  <m:t>π</m:t>
                </m:r>
              </m:num>
              <m:den>
                <m:r>
                  <w:rPr>
                    <w:rFonts w:ascii="Cambria Math" w:eastAsia="Cambria Math" w:hAnsi="Cambria Math" w:cstheme="majorHAnsi"/>
                    <w:sz w:val="24"/>
                    <w:szCs w:val="24"/>
                  </w:rPr>
                  <m:t>4</m:t>
                </m:r>
              </m:den>
            </m:f>
            <m:r>
              <w:rPr>
                <w:rFonts w:ascii="Cambria Math" w:hAnsi="Cambria Math" w:cstheme="majorHAnsi"/>
                <w:sz w:val="24"/>
                <w:szCs w:val="24"/>
              </w:rPr>
              <m:t xml:space="preserve"> </m:t>
            </m:r>
            <m:box>
              <m:boxPr>
                <m:opEmu m:val="1"/>
                <m:ctrlPr>
                  <w:rPr>
                    <w:rFonts w:ascii="Cambria Math" w:hAnsi="Cambria Math" w:cstheme="majorHAnsi"/>
                    <w:sz w:val="24"/>
                    <w:szCs w:val="24"/>
                  </w:rPr>
                </m:ctrlPr>
              </m:boxPr>
              <m:e>
                <m:r>
                  <w:rPr>
                    <w:rFonts w:ascii="Cambria Math" w:hAnsi="Cambria Math" w:cstheme="majorHAnsi"/>
                    <w:sz w:val="24"/>
                    <w:szCs w:val="24"/>
                  </w:rPr>
                  <m:t>tan</m:t>
                </m:r>
              </m:e>
            </m:box>
            <m:r>
              <w:rPr>
                <w:rFonts w:ascii="Cambria Math" w:hAnsi="Cambria Math" w:cstheme="majorHAnsi"/>
                <w:sz w:val="24"/>
                <w:szCs w:val="24"/>
              </w:rPr>
              <m:t xml:space="preserve"> </m:t>
            </m:r>
            <m:r>
              <w:rPr>
                <w:rFonts w:ascii="Cambria Math" w:eastAsia="Cambria Math" w:hAnsi="Cambria Math" w:cstheme="majorHAnsi"/>
                <w:sz w:val="24"/>
                <w:szCs w:val="24"/>
              </w:rPr>
              <m:t>x</m:t>
            </m:r>
            <m:r>
              <w:rPr>
                <w:rFonts w:ascii="Cambria Math" w:hAnsi="Cambria Math" w:cstheme="majorHAnsi"/>
                <w:sz w:val="24"/>
                <w:szCs w:val="24"/>
              </w:rPr>
              <m:t xml:space="preserve"> </m:t>
            </m:r>
          </m:den>
        </m:f>
        <m:r>
          <w:rPr>
            <w:rFonts w:ascii="Cambria Math" w:eastAsia="Cambria Math" w:hAnsi="Cambria Math" w:cstheme="majorHAnsi"/>
            <w:sz w:val="24"/>
            <w:szCs w:val="24"/>
          </w:rPr>
          <m:t>=VP</m:t>
        </m:r>
      </m:oMath>
      <w:r w:rsidRPr="00085E32">
        <w:rPr>
          <w:rFonts w:asciiTheme="majorHAnsi" w:hAnsiTheme="majorHAnsi" w:cstheme="majorHAnsi"/>
          <w:sz w:val="24"/>
          <w:szCs w:val="24"/>
        </w:rPr>
        <w:t xml:space="preserve"> </w:t>
      </w:r>
    </w:p>
    <w:p w14:paraId="3B65FE02" w14:textId="77777777" w:rsidR="002D5191" w:rsidRPr="00085E32" w:rsidRDefault="002D5191" w:rsidP="002D5191">
      <w:pPr>
        <w:spacing w:line="240" w:lineRule="auto"/>
        <w:jc w:val="both"/>
        <w:rPr>
          <w:rFonts w:asciiTheme="majorHAnsi" w:hAnsiTheme="majorHAnsi" w:cstheme="majorHAnsi"/>
          <w:b/>
          <w:sz w:val="24"/>
          <w:szCs w:val="24"/>
        </w:rPr>
      </w:pPr>
      <w:r w:rsidRPr="00085E32">
        <w:rPr>
          <w:rFonts w:asciiTheme="majorHAnsi" w:hAnsiTheme="majorHAnsi" w:cstheme="majorHAnsi"/>
          <w:b/>
          <w:sz w:val="24"/>
          <w:szCs w:val="24"/>
        </w:rPr>
        <w:t>Vận dụng 1</w:t>
      </w:r>
    </w:p>
    <w:p w14:paraId="52CE75C9" w14:textId="77777777" w:rsidR="002D5191" w:rsidRPr="00085E32" w:rsidRDefault="002D5191" w:rsidP="002D5191">
      <w:pPr>
        <w:spacing w:line="24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Ta có: </w:t>
      </w:r>
      <m:oMath>
        <m:r>
          <w:rPr>
            <w:rFonts w:ascii="Cambria Math" w:eastAsia="Cambria Math" w:hAnsi="Cambria Math" w:cstheme="majorHAnsi"/>
            <w:sz w:val="24"/>
            <w:szCs w:val="24"/>
          </w:rPr>
          <m:t>f</m:t>
        </m:r>
        <m:d>
          <m:dPr>
            <m:ctrlPr>
              <w:rPr>
                <w:rFonts w:ascii="Cambria Math" w:eastAsia="Cambria Math" w:hAnsi="Cambria Math" w:cstheme="majorHAnsi"/>
                <w:sz w:val="24"/>
                <w:szCs w:val="24"/>
              </w:rPr>
            </m:ctrlPr>
          </m:dPr>
          <m:e>
            <m:r>
              <w:rPr>
                <w:rFonts w:ascii="Cambria Math" w:eastAsia="Cambria Math" w:hAnsi="Cambria Math" w:cstheme="majorHAnsi"/>
                <w:sz w:val="24"/>
                <w:szCs w:val="24"/>
              </w:rPr>
              <m:t>t</m:t>
            </m:r>
          </m:e>
        </m:d>
        <m:r>
          <w:rPr>
            <w:rFonts w:ascii="Cambria Math" w:eastAsia="Cambria Math" w:hAnsi="Cambria Math" w:cstheme="majorHAnsi"/>
            <w:sz w:val="24"/>
            <w:szCs w:val="24"/>
          </w:rPr>
          <m:t>=</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f</m:t>
            </m:r>
          </m:e>
          <m:sub>
            <m:r>
              <w:rPr>
                <w:rFonts w:ascii="Cambria Math" w:eastAsia="Cambria Math" w:hAnsi="Cambria Math" w:cstheme="majorHAnsi"/>
                <w:sz w:val="24"/>
                <w:szCs w:val="24"/>
              </w:rPr>
              <m:t>1</m:t>
            </m:r>
          </m:sub>
        </m:sSub>
        <m:d>
          <m:dPr>
            <m:ctrlPr>
              <w:rPr>
                <w:rFonts w:ascii="Cambria Math" w:eastAsia="Cambria Math" w:hAnsi="Cambria Math" w:cstheme="majorHAnsi"/>
                <w:sz w:val="24"/>
                <w:szCs w:val="24"/>
              </w:rPr>
            </m:ctrlPr>
          </m:dPr>
          <m:e>
            <m:r>
              <w:rPr>
                <w:rFonts w:ascii="Cambria Math" w:eastAsia="Cambria Math" w:hAnsi="Cambria Math" w:cstheme="majorHAnsi"/>
                <w:sz w:val="24"/>
                <w:szCs w:val="24"/>
              </w:rPr>
              <m:t>t</m:t>
            </m:r>
          </m:e>
        </m:d>
        <m:r>
          <w:rPr>
            <w:rFonts w:ascii="Cambria Math" w:eastAsia="Cambria Math" w:hAnsi="Cambria Math" w:cstheme="majorHAnsi"/>
            <w:sz w:val="24"/>
            <w:szCs w:val="24"/>
          </w:rPr>
          <m:t>+</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f</m:t>
            </m:r>
          </m:e>
          <m:sub>
            <m:r>
              <w:rPr>
                <w:rFonts w:ascii="Cambria Math" w:eastAsia="Cambria Math" w:hAnsi="Cambria Math" w:cstheme="majorHAnsi"/>
                <w:sz w:val="24"/>
                <w:szCs w:val="24"/>
              </w:rPr>
              <m:t>2</m:t>
            </m:r>
          </m:sub>
        </m:sSub>
        <m:r>
          <w:rPr>
            <w:rFonts w:ascii="Cambria Math" w:eastAsia="Cambria Math" w:hAnsi="Cambria Math" w:cstheme="majorHAnsi"/>
            <w:sz w:val="24"/>
            <w:szCs w:val="24"/>
          </w:rPr>
          <m:t>(t)</m:t>
        </m:r>
      </m:oMath>
    </w:p>
    <w:p w14:paraId="55896F71" w14:textId="77777777" w:rsidR="002D5191" w:rsidRPr="00085E32" w:rsidRDefault="002D5191" w:rsidP="002D5191">
      <w:pPr>
        <w:spacing w:line="240" w:lineRule="auto"/>
        <w:jc w:val="both"/>
        <w:rPr>
          <w:rFonts w:asciiTheme="majorHAnsi" w:hAnsiTheme="majorHAnsi" w:cstheme="majorHAnsi"/>
          <w:sz w:val="24"/>
          <w:szCs w:val="24"/>
        </w:rPr>
      </w:pPr>
      <m:oMath>
        <m:r>
          <w:rPr>
            <w:rFonts w:ascii="Cambria Math" w:eastAsia="Cambria Math" w:hAnsi="Cambria Math" w:cstheme="majorHAnsi"/>
            <w:sz w:val="24"/>
            <w:szCs w:val="24"/>
          </w:rPr>
          <m:t>=5sin</m:t>
        </m:r>
        <m:r>
          <w:rPr>
            <w:rFonts w:ascii="Cambria Math" w:hAnsi="Cambria Math" w:cstheme="majorHAnsi"/>
            <w:sz w:val="24"/>
            <w:szCs w:val="24"/>
          </w:rPr>
          <m:t xml:space="preserve"> </m:t>
        </m:r>
        <m:r>
          <w:rPr>
            <w:rFonts w:ascii="Cambria Math" w:eastAsia="Cambria Math" w:hAnsi="Cambria Math" w:cstheme="majorHAnsi"/>
            <w:sz w:val="24"/>
            <w:szCs w:val="24"/>
          </w:rPr>
          <m:t>t</m:t>
        </m:r>
        <m:r>
          <w:rPr>
            <w:rFonts w:ascii="Cambria Math" w:hAnsi="Cambria Math" w:cstheme="majorHAnsi"/>
            <w:sz w:val="24"/>
            <w:szCs w:val="24"/>
          </w:rPr>
          <m:t xml:space="preserve"> </m:t>
        </m:r>
        <m:r>
          <w:rPr>
            <w:rFonts w:ascii="Cambria Math" w:eastAsia="Cambria Math" w:hAnsi="Cambria Math" w:cstheme="majorHAnsi"/>
            <w:sz w:val="24"/>
            <w:szCs w:val="24"/>
          </w:rPr>
          <m:t>+5cos</m:t>
        </m:r>
        <m:r>
          <w:rPr>
            <w:rFonts w:ascii="Cambria Math" w:hAnsi="Cambria Math" w:cstheme="majorHAnsi"/>
            <w:sz w:val="24"/>
            <w:szCs w:val="24"/>
          </w:rPr>
          <m:t xml:space="preserve"> </m:t>
        </m:r>
        <m:r>
          <w:rPr>
            <w:rFonts w:ascii="Cambria Math" w:eastAsia="Cambria Math" w:hAnsi="Cambria Math" w:cstheme="majorHAnsi"/>
            <w:sz w:val="24"/>
            <w:szCs w:val="24"/>
          </w:rPr>
          <m:t>t</m:t>
        </m:r>
        <m:r>
          <w:rPr>
            <w:rFonts w:ascii="Cambria Math" w:hAnsi="Cambria Math" w:cstheme="majorHAnsi"/>
            <w:sz w:val="24"/>
            <w:szCs w:val="24"/>
          </w:rPr>
          <m:t xml:space="preserve"> </m:t>
        </m:r>
        <m:r>
          <w:rPr>
            <w:rFonts w:ascii="Cambria Math" w:eastAsia="Cambria Math" w:hAnsi="Cambria Math" w:cstheme="majorHAnsi"/>
            <w:sz w:val="24"/>
            <w:szCs w:val="24"/>
          </w:rPr>
          <m:t>=5(sin</m:t>
        </m:r>
        <m:r>
          <w:rPr>
            <w:rFonts w:ascii="Cambria Math" w:hAnsi="Cambria Math" w:cstheme="majorHAnsi"/>
            <w:sz w:val="24"/>
            <w:szCs w:val="24"/>
          </w:rPr>
          <m:t xml:space="preserve"> </m:t>
        </m:r>
        <m:r>
          <w:rPr>
            <w:rFonts w:ascii="Cambria Math" w:eastAsia="Cambria Math" w:hAnsi="Cambria Math" w:cstheme="majorHAnsi"/>
            <w:sz w:val="24"/>
            <w:szCs w:val="24"/>
          </w:rPr>
          <m:t>t</m:t>
        </m:r>
        <m:r>
          <w:rPr>
            <w:rFonts w:ascii="Cambria Math" w:hAnsi="Cambria Math" w:cstheme="majorHAnsi"/>
            <w:sz w:val="24"/>
            <w:szCs w:val="24"/>
          </w:rPr>
          <m:t xml:space="preserve"> </m:t>
        </m:r>
        <m:r>
          <w:rPr>
            <w:rFonts w:ascii="Cambria Math" w:eastAsia="Cambria Math" w:hAnsi="Cambria Math" w:cstheme="majorHAnsi"/>
            <w:sz w:val="24"/>
            <w:szCs w:val="24"/>
          </w:rPr>
          <m:t>+cos</m:t>
        </m:r>
        <m:r>
          <w:rPr>
            <w:rFonts w:ascii="Cambria Math" w:hAnsi="Cambria Math" w:cstheme="majorHAnsi"/>
            <w:sz w:val="24"/>
            <w:szCs w:val="24"/>
          </w:rPr>
          <m:t xml:space="preserve"> </m:t>
        </m:r>
        <m:r>
          <w:rPr>
            <w:rFonts w:ascii="Cambria Math" w:eastAsia="Cambria Math" w:hAnsi="Cambria Math" w:cstheme="majorHAnsi"/>
            <w:sz w:val="24"/>
            <w:szCs w:val="24"/>
          </w:rPr>
          <m:t>t</m:t>
        </m:r>
        <m:r>
          <w:rPr>
            <w:rFonts w:ascii="Cambria Math" w:hAnsi="Cambria Math" w:cstheme="majorHAnsi"/>
            <w:sz w:val="24"/>
            <w:szCs w:val="24"/>
          </w:rPr>
          <m:t xml:space="preserve"> </m:t>
        </m:r>
        <m:r>
          <w:rPr>
            <w:rFonts w:ascii="Cambria Math" w:eastAsia="Cambria Math" w:hAnsi="Cambria Math" w:cstheme="majorHAnsi"/>
            <w:sz w:val="24"/>
            <w:szCs w:val="24"/>
          </w:rPr>
          <m:t>)</m:t>
        </m:r>
      </m:oMath>
      <w:r w:rsidRPr="00085E32">
        <w:rPr>
          <w:rFonts w:asciiTheme="majorHAnsi" w:hAnsiTheme="majorHAnsi" w:cstheme="majorHAnsi"/>
          <w:sz w:val="24"/>
          <w:szCs w:val="24"/>
        </w:rPr>
        <w:t xml:space="preserve"> </w:t>
      </w:r>
    </w:p>
    <w:p w14:paraId="14853093" w14:textId="77777777" w:rsidR="002D5191" w:rsidRPr="00085E32" w:rsidRDefault="002D5191" w:rsidP="002D5191">
      <w:pPr>
        <w:spacing w:line="240" w:lineRule="auto"/>
        <w:jc w:val="both"/>
        <w:rPr>
          <w:rFonts w:asciiTheme="majorHAnsi" w:hAnsiTheme="majorHAnsi" w:cstheme="majorHAnsi"/>
          <w:sz w:val="24"/>
          <w:szCs w:val="24"/>
        </w:rPr>
      </w:pPr>
      <w:r w:rsidRPr="00085E32">
        <w:rPr>
          <w:rFonts w:asciiTheme="majorHAnsi" w:hAnsiTheme="majorHAnsi" w:cstheme="majorHAnsi"/>
          <w:sz w:val="24"/>
          <w:szCs w:val="24"/>
        </w:rPr>
        <w:t>Theo Ví dụ 2 trang 18 SGK Toán lớp 11 Tập 1, ta chứng minh được:</w:t>
      </w:r>
    </w:p>
    <w:p w14:paraId="54A527CE" w14:textId="77777777" w:rsidR="002D5191" w:rsidRPr="00085E32" w:rsidRDefault="002D5191" w:rsidP="002D5191">
      <w:pPr>
        <w:spacing w:line="240" w:lineRule="auto"/>
        <w:jc w:val="both"/>
        <w:rPr>
          <w:rFonts w:asciiTheme="majorHAnsi" w:hAnsiTheme="majorHAnsi" w:cstheme="majorHAnsi"/>
          <w:sz w:val="24"/>
          <w:szCs w:val="24"/>
        </w:rPr>
      </w:pPr>
      <m:oMath>
        <m:r>
          <w:rPr>
            <w:rFonts w:ascii="Cambria Math" w:eastAsia="Cambria Math" w:hAnsi="Cambria Math" w:cstheme="majorHAnsi"/>
            <w:sz w:val="24"/>
            <w:szCs w:val="24"/>
          </w:rPr>
          <m:t>sin</m:t>
        </m:r>
        <m:r>
          <w:rPr>
            <w:rFonts w:ascii="Cambria Math" w:hAnsi="Cambria Math" w:cstheme="majorHAnsi"/>
            <w:sz w:val="24"/>
            <w:szCs w:val="24"/>
          </w:rPr>
          <m:t xml:space="preserve"> </m:t>
        </m:r>
        <m:r>
          <w:rPr>
            <w:rFonts w:ascii="Cambria Math" w:eastAsia="Cambria Math" w:hAnsi="Cambria Math" w:cstheme="majorHAnsi"/>
            <w:sz w:val="24"/>
            <w:szCs w:val="24"/>
          </w:rPr>
          <m:t>t</m:t>
        </m:r>
        <m:r>
          <w:rPr>
            <w:rFonts w:ascii="Cambria Math" w:hAnsi="Cambria Math" w:cstheme="majorHAnsi"/>
            <w:sz w:val="24"/>
            <w:szCs w:val="24"/>
          </w:rPr>
          <m:t xml:space="preserve"> </m:t>
        </m:r>
        <m:r>
          <w:rPr>
            <w:rFonts w:ascii="Cambria Math" w:eastAsia="Cambria Math" w:hAnsi="Cambria Math" w:cstheme="majorHAnsi"/>
            <w:sz w:val="24"/>
            <w:szCs w:val="24"/>
          </w:rPr>
          <m:t>+cos</m:t>
        </m:r>
        <m:r>
          <w:rPr>
            <w:rFonts w:ascii="Cambria Math" w:hAnsi="Cambria Math" w:cstheme="majorHAnsi"/>
            <w:sz w:val="24"/>
            <w:szCs w:val="24"/>
          </w:rPr>
          <m:t xml:space="preserve"> </m:t>
        </m:r>
        <m:r>
          <w:rPr>
            <w:rFonts w:ascii="Cambria Math" w:eastAsia="Cambria Math" w:hAnsi="Cambria Math" w:cstheme="majorHAnsi"/>
            <w:sz w:val="24"/>
            <w:szCs w:val="24"/>
          </w:rPr>
          <m:t>t</m:t>
        </m:r>
        <m:r>
          <w:rPr>
            <w:rFonts w:ascii="Cambria Math" w:hAnsi="Cambria Math" w:cstheme="majorHAnsi"/>
            <w:sz w:val="24"/>
            <w:szCs w:val="24"/>
          </w:rPr>
          <m:t xml:space="preserve"> </m:t>
        </m:r>
        <m:r>
          <w:rPr>
            <w:rFonts w:ascii="Cambria Math" w:eastAsia="Cambria Math" w:hAnsi="Cambria Math" w:cstheme="majorHAnsi"/>
            <w:sz w:val="24"/>
            <w:szCs w:val="24"/>
          </w:rPr>
          <m:t>=</m:t>
        </m:r>
        <m:rad>
          <m:radPr>
            <m:degHide m:val="1"/>
            <m:ctrlPr>
              <w:rPr>
                <w:rFonts w:ascii="Cambria Math" w:eastAsia="Cambria Math" w:hAnsi="Cambria Math" w:cstheme="majorHAnsi"/>
                <w:sz w:val="24"/>
                <w:szCs w:val="24"/>
              </w:rPr>
            </m:ctrlPr>
          </m:radPr>
          <m:deg/>
          <m:e>
            <m:r>
              <w:rPr>
                <w:rFonts w:ascii="Cambria Math" w:eastAsia="Cambria Math" w:hAnsi="Cambria Math" w:cstheme="majorHAnsi"/>
                <w:sz w:val="24"/>
                <w:szCs w:val="24"/>
              </w:rPr>
              <m:t>2</m:t>
            </m:r>
          </m:e>
        </m:rad>
        <m:r>
          <w:rPr>
            <w:rFonts w:ascii="Cambria Math" w:eastAsia="Cambria Math" w:hAnsi="Cambria Math" w:cstheme="majorHAnsi"/>
            <w:sz w:val="24"/>
            <w:szCs w:val="24"/>
          </w:rPr>
          <m:t>(sin</m:t>
        </m:r>
        <m:r>
          <w:rPr>
            <w:rFonts w:ascii="Cambria Math" w:hAnsi="Cambria Math" w:cstheme="majorHAnsi"/>
            <w:sz w:val="24"/>
            <w:szCs w:val="24"/>
          </w:rPr>
          <m:t xml:space="preserve"> </m:t>
        </m:r>
        <m:d>
          <m:dPr>
            <m:ctrlPr>
              <w:rPr>
                <w:rFonts w:ascii="Cambria Math" w:eastAsia="Cambria Math" w:hAnsi="Cambria Math" w:cstheme="majorHAnsi"/>
                <w:sz w:val="24"/>
                <w:szCs w:val="24"/>
              </w:rPr>
            </m:ctrlPr>
          </m:dPr>
          <m:e>
            <m:r>
              <w:rPr>
                <w:rFonts w:ascii="Cambria Math" w:eastAsia="Cambria Math" w:hAnsi="Cambria Math" w:cstheme="majorHAnsi"/>
                <w:sz w:val="24"/>
                <w:szCs w:val="24"/>
              </w:rPr>
              <m:t>1+</m:t>
            </m:r>
            <m:f>
              <m:fPr>
                <m:ctrlPr>
                  <w:rPr>
                    <w:rFonts w:ascii="Cambria Math" w:eastAsia="Cambria Math" w:hAnsi="Cambria Math" w:cstheme="majorHAnsi"/>
                    <w:sz w:val="24"/>
                    <w:szCs w:val="24"/>
                  </w:rPr>
                </m:ctrlPr>
              </m:fPr>
              <m:num>
                <m:r>
                  <w:rPr>
                    <w:rFonts w:ascii="Cambria Math" w:eastAsia="Cambria Math" w:hAnsi="Cambria Math" w:cstheme="majorHAnsi"/>
                    <w:sz w:val="24"/>
                    <w:szCs w:val="24"/>
                  </w:rPr>
                  <m:t>π</m:t>
                </m:r>
              </m:num>
              <m:den>
                <m:r>
                  <w:rPr>
                    <w:rFonts w:ascii="Cambria Math" w:eastAsia="Cambria Math" w:hAnsi="Cambria Math" w:cstheme="majorHAnsi"/>
                    <w:sz w:val="24"/>
                    <w:szCs w:val="24"/>
                  </w:rPr>
                  <m:t>4</m:t>
                </m:r>
              </m:den>
            </m:f>
          </m:e>
        </m:d>
        <m:r>
          <w:rPr>
            <w:rFonts w:ascii="Cambria Math" w:hAnsi="Cambria Math" w:cstheme="majorHAnsi"/>
            <w:sz w:val="24"/>
            <w:szCs w:val="24"/>
          </w:rPr>
          <m:t xml:space="preserve"> </m:t>
        </m:r>
      </m:oMath>
      <w:r w:rsidRPr="00085E32">
        <w:rPr>
          <w:rFonts w:asciiTheme="majorHAnsi" w:hAnsiTheme="majorHAnsi" w:cstheme="majorHAnsi"/>
          <w:sz w:val="24"/>
          <w:szCs w:val="24"/>
        </w:rPr>
        <w:t xml:space="preserve"> </w:t>
      </w:r>
    </w:p>
    <w:p w14:paraId="5EF4F0B6" w14:textId="77777777" w:rsidR="002D5191" w:rsidRPr="00085E32" w:rsidRDefault="002D5191" w:rsidP="002D5191">
      <w:pPr>
        <w:spacing w:line="24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Do đó, </w:t>
      </w:r>
      <m:oMath>
        <m:r>
          <w:rPr>
            <w:rFonts w:ascii="Cambria Math" w:eastAsia="Cambria Math" w:hAnsi="Cambria Math" w:cstheme="majorHAnsi"/>
            <w:sz w:val="24"/>
            <w:szCs w:val="24"/>
          </w:rPr>
          <m:t>f</m:t>
        </m:r>
        <m:d>
          <m:dPr>
            <m:ctrlPr>
              <w:rPr>
                <w:rFonts w:ascii="Cambria Math" w:eastAsia="Cambria Math" w:hAnsi="Cambria Math" w:cstheme="majorHAnsi"/>
                <w:sz w:val="24"/>
                <w:szCs w:val="24"/>
              </w:rPr>
            </m:ctrlPr>
          </m:dPr>
          <m:e>
            <m:r>
              <w:rPr>
                <w:rFonts w:ascii="Cambria Math" w:eastAsia="Cambria Math" w:hAnsi="Cambria Math" w:cstheme="majorHAnsi"/>
                <w:sz w:val="24"/>
                <w:szCs w:val="24"/>
              </w:rPr>
              <m:t>t</m:t>
            </m:r>
          </m:e>
        </m:d>
        <m:r>
          <w:rPr>
            <w:rFonts w:ascii="Cambria Math" w:eastAsia="Cambria Math" w:hAnsi="Cambria Math" w:cstheme="majorHAnsi"/>
            <w:sz w:val="24"/>
            <w:szCs w:val="24"/>
          </w:rPr>
          <m:t>=5</m:t>
        </m:r>
        <m:rad>
          <m:radPr>
            <m:degHide m:val="1"/>
            <m:ctrlPr>
              <w:rPr>
                <w:rFonts w:ascii="Cambria Math" w:eastAsia="Cambria Math" w:hAnsi="Cambria Math" w:cstheme="majorHAnsi"/>
                <w:sz w:val="24"/>
                <w:szCs w:val="24"/>
              </w:rPr>
            </m:ctrlPr>
          </m:radPr>
          <m:deg/>
          <m:e>
            <m:r>
              <w:rPr>
                <w:rFonts w:ascii="Cambria Math" w:eastAsia="Cambria Math" w:hAnsi="Cambria Math" w:cstheme="majorHAnsi"/>
                <w:sz w:val="24"/>
                <w:szCs w:val="24"/>
              </w:rPr>
              <m:t>2</m:t>
            </m:r>
          </m:e>
        </m:rad>
        <m:r>
          <w:rPr>
            <w:rFonts w:ascii="Cambria Math" w:eastAsia="Cambria Math" w:hAnsi="Cambria Math" w:cstheme="majorHAnsi"/>
            <w:sz w:val="24"/>
            <w:szCs w:val="24"/>
          </w:rPr>
          <m:t>sin</m:t>
        </m:r>
        <m:r>
          <w:rPr>
            <w:rFonts w:ascii="Cambria Math" w:hAnsi="Cambria Math" w:cstheme="majorHAnsi"/>
            <w:sz w:val="24"/>
            <w:szCs w:val="24"/>
          </w:rPr>
          <m:t xml:space="preserve"> </m:t>
        </m:r>
        <m:d>
          <m:dPr>
            <m:ctrlPr>
              <w:rPr>
                <w:rFonts w:ascii="Cambria Math" w:eastAsia="Cambria Math" w:hAnsi="Cambria Math" w:cstheme="majorHAnsi"/>
                <w:sz w:val="24"/>
                <w:szCs w:val="24"/>
              </w:rPr>
            </m:ctrlPr>
          </m:dPr>
          <m:e>
            <m:r>
              <w:rPr>
                <w:rFonts w:ascii="Cambria Math" w:eastAsia="Cambria Math" w:hAnsi="Cambria Math" w:cstheme="majorHAnsi"/>
                <w:sz w:val="24"/>
                <w:szCs w:val="24"/>
              </w:rPr>
              <m:t>t+</m:t>
            </m:r>
            <m:f>
              <m:fPr>
                <m:ctrlPr>
                  <w:rPr>
                    <w:rFonts w:ascii="Cambria Math" w:eastAsia="Cambria Math" w:hAnsi="Cambria Math" w:cstheme="majorHAnsi"/>
                    <w:sz w:val="24"/>
                    <w:szCs w:val="24"/>
                  </w:rPr>
                </m:ctrlPr>
              </m:fPr>
              <m:num>
                <m:r>
                  <w:rPr>
                    <w:rFonts w:ascii="Cambria Math" w:eastAsia="Cambria Math" w:hAnsi="Cambria Math" w:cstheme="majorHAnsi"/>
                    <w:sz w:val="24"/>
                    <w:szCs w:val="24"/>
                  </w:rPr>
                  <m:t>π</m:t>
                </m:r>
              </m:num>
              <m:den>
                <m:r>
                  <w:rPr>
                    <w:rFonts w:ascii="Cambria Math" w:eastAsia="Cambria Math" w:hAnsi="Cambria Math" w:cstheme="majorHAnsi"/>
                    <w:sz w:val="24"/>
                    <w:szCs w:val="24"/>
                  </w:rPr>
                  <m:t>4</m:t>
                </m:r>
              </m:den>
            </m:f>
          </m:e>
        </m:d>
        <m:r>
          <w:rPr>
            <w:rFonts w:ascii="Cambria Math" w:hAnsi="Cambria Math" w:cstheme="majorHAnsi"/>
            <w:sz w:val="24"/>
            <w:szCs w:val="24"/>
          </w:rPr>
          <m:t xml:space="preserve"> </m:t>
        </m:r>
      </m:oMath>
    </w:p>
    <w:p w14:paraId="75C35F04"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b/>
          <w:i/>
          <w:sz w:val="24"/>
          <w:szCs w:val="24"/>
        </w:rPr>
      </w:pPr>
      <w:r w:rsidRPr="00085E32">
        <w:rPr>
          <w:rFonts w:asciiTheme="majorHAnsi" w:hAnsiTheme="majorHAnsi" w:cstheme="majorHAnsi"/>
          <w:sz w:val="24"/>
          <w:szCs w:val="24"/>
        </w:rPr>
        <w:t xml:space="preserve">Vậy âm kết hợp viết được dưới dạng </w:t>
      </w:r>
      <m:oMath>
        <m:r>
          <w:rPr>
            <w:rFonts w:ascii="Cambria Math" w:hAnsi="Cambria Math" w:cstheme="majorHAnsi"/>
            <w:sz w:val="24"/>
            <w:szCs w:val="24"/>
          </w:rPr>
          <m:t>f(t)=ksin (t+φ),</m:t>
        </m:r>
      </m:oMath>
      <w:r w:rsidRPr="00085E32">
        <w:rPr>
          <w:rFonts w:asciiTheme="majorHAnsi" w:hAnsiTheme="majorHAnsi" w:cstheme="majorHAnsi"/>
          <w:sz w:val="24"/>
          <w:szCs w:val="24"/>
        </w:rPr>
        <w:t xml:space="preserve"> trong đó biên độ âm </w:t>
      </w:r>
      <m:oMath>
        <m:r>
          <w:rPr>
            <w:rFonts w:ascii="Cambria Math" w:eastAsia="Cambria Math" w:hAnsi="Cambria Math" w:cstheme="majorHAnsi"/>
            <w:sz w:val="24"/>
            <w:szCs w:val="24"/>
          </w:rPr>
          <m:t>k=5</m:t>
        </m:r>
        <m:rad>
          <m:radPr>
            <m:degHide m:val="1"/>
            <m:ctrlPr>
              <w:rPr>
                <w:rFonts w:ascii="Cambria Math" w:eastAsia="Cambria Math" w:hAnsi="Cambria Math" w:cstheme="majorHAnsi"/>
                <w:sz w:val="24"/>
                <w:szCs w:val="24"/>
              </w:rPr>
            </m:ctrlPr>
          </m:radPr>
          <m:deg/>
          <m:e>
            <m:r>
              <w:rPr>
                <w:rFonts w:ascii="Cambria Math" w:eastAsia="Cambria Math" w:hAnsi="Cambria Math" w:cstheme="majorHAnsi"/>
                <w:sz w:val="24"/>
                <w:szCs w:val="24"/>
              </w:rPr>
              <m:t>2</m:t>
            </m:r>
          </m:e>
        </m:rad>
      </m:oMath>
      <w:r w:rsidRPr="00085E32">
        <w:rPr>
          <w:rFonts w:asciiTheme="majorHAnsi" w:hAnsiTheme="majorHAnsi" w:cstheme="majorHAnsi"/>
          <w:sz w:val="24"/>
          <w:szCs w:val="24"/>
        </w:rPr>
        <w:t xml:space="preserve"> và pha ban đầu của sóng âm là </w:t>
      </w:r>
      <m:oMath>
        <m:r>
          <w:rPr>
            <w:rFonts w:ascii="Cambria Math" w:eastAsia="Cambria Math" w:hAnsi="Cambria Math" w:cstheme="majorHAnsi"/>
            <w:sz w:val="24"/>
            <w:szCs w:val="24"/>
          </w:rPr>
          <m:t>φ=</m:t>
        </m:r>
        <m:f>
          <m:fPr>
            <m:ctrlPr>
              <w:rPr>
                <w:rFonts w:ascii="Cambria Math" w:eastAsia="Cambria Math" w:hAnsi="Cambria Math" w:cstheme="majorHAnsi"/>
                <w:sz w:val="24"/>
                <w:szCs w:val="24"/>
              </w:rPr>
            </m:ctrlPr>
          </m:fPr>
          <m:num>
            <m:r>
              <w:rPr>
                <w:rFonts w:ascii="Cambria Math" w:eastAsia="Cambria Math" w:hAnsi="Cambria Math" w:cstheme="majorHAnsi"/>
                <w:sz w:val="24"/>
                <w:szCs w:val="24"/>
              </w:rPr>
              <m:t>π</m:t>
            </m:r>
          </m:num>
          <m:den>
            <m:r>
              <w:rPr>
                <w:rFonts w:ascii="Cambria Math" w:eastAsia="Cambria Math" w:hAnsi="Cambria Math" w:cstheme="majorHAnsi"/>
                <w:sz w:val="24"/>
                <w:szCs w:val="24"/>
              </w:rPr>
              <m:t>4</m:t>
            </m:r>
          </m:den>
        </m:f>
      </m:oMath>
      <w:r w:rsidRPr="00085E32">
        <w:rPr>
          <w:rFonts w:asciiTheme="majorHAnsi" w:hAnsiTheme="majorHAnsi" w:cstheme="majorHAnsi"/>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484"/>
      </w:tblGrid>
      <w:tr w:rsidR="002D5191" w:rsidRPr="00085E32" w14:paraId="0ACA6D5C" w14:textId="77777777" w:rsidTr="001255EF">
        <w:tc>
          <w:tcPr>
            <w:tcW w:w="2122" w:type="dxa"/>
            <w:shd w:val="clear" w:color="auto" w:fill="auto"/>
            <w:vAlign w:val="center"/>
          </w:tcPr>
          <w:p w14:paraId="632101AE" w14:textId="77777777" w:rsidR="002D5191" w:rsidRPr="00085E32" w:rsidRDefault="002D5191" w:rsidP="001255EF">
            <w:pPr>
              <w:spacing w:before="40" w:after="40" w:line="240" w:lineRule="auto"/>
              <w:jc w:val="center"/>
              <w:rPr>
                <w:rFonts w:asciiTheme="majorHAnsi" w:hAnsiTheme="majorHAnsi" w:cstheme="majorHAnsi"/>
                <w:b/>
                <w:sz w:val="24"/>
                <w:szCs w:val="24"/>
              </w:rPr>
            </w:pPr>
            <w:r w:rsidRPr="00085E32">
              <w:rPr>
                <w:rFonts w:asciiTheme="majorHAnsi" w:hAnsiTheme="majorHAnsi" w:cstheme="majorHAnsi"/>
                <w:b/>
                <w:i/>
                <w:sz w:val="24"/>
                <w:szCs w:val="24"/>
                <w:lang w:val="fr-FR"/>
              </w:rPr>
              <w:t>Chuyển giao</w:t>
            </w:r>
          </w:p>
        </w:tc>
        <w:tc>
          <w:tcPr>
            <w:tcW w:w="7484" w:type="dxa"/>
            <w:shd w:val="clear" w:color="auto" w:fill="auto"/>
          </w:tcPr>
          <w:p w14:paraId="044A5957" w14:textId="77777777" w:rsidR="002D5191" w:rsidRPr="00085E32" w:rsidRDefault="002D5191" w:rsidP="001255EF">
            <w:pPr>
              <w:tabs>
                <w:tab w:val="left" w:pos="567"/>
                <w:tab w:val="left" w:pos="1134"/>
              </w:tabs>
              <w:spacing w:line="240" w:lineRule="auto"/>
              <w:jc w:val="both"/>
              <w:rPr>
                <w:rFonts w:asciiTheme="majorHAnsi" w:hAnsiTheme="majorHAnsi" w:cstheme="majorHAnsi"/>
                <w:b/>
                <w:i/>
                <w:color w:val="000000"/>
                <w:sz w:val="24"/>
                <w:szCs w:val="24"/>
              </w:rPr>
            </w:pPr>
            <w:r w:rsidRPr="00085E32">
              <w:rPr>
                <w:rFonts w:asciiTheme="majorHAnsi" w:hAnsiTheme="majorHAnsi" w:cstheme="majorHAnsi"/>
                <w:b/>
                <w:i/>
                <w:color w:val="000000"/>
                <w:sz w:val="24"/>
                <w:szCs w:val="24"/>
              </w:rPr>
              <w:t>VD1</w:t>
            </w:r>
          </w:p>
          <w:p w14:paraId="33520C03" w14:textId="77777777" w:rsidR="002D5191" w:rsidRPr="00085E32" w:rsidRDefault="002D5191" w:rsidP="001255EF">
            <w:pPr>
              <w:tabs>
                <w:tab w:val="left" w:pos="567"/>
                <w:tab w:val="left" w:pos="1134"/>
              </w:tabs>
              <w:spacing w:line="240" w:lineRule="auto"/>
              <w:jc w:val="both"/>
              <w:rPr>
                <w:rFonts w:asciiTheme="majorHAnsi" w:hAnsiTheme="majorHAnsi" w:cstheme="majorHAnsi"/>
                <w:i/>
                <w:color w:val="000000"/>
                <w:sz w:val="24"/>
                <w:szCs w:val="24"/>
              </w:rPr>
            </w:pPr>
            <w:r w:rsidRPr="00085E32">
              <w:rPr>
                <w:rFonts w:asciiTheme="majorHAnsi" w:hAnsiTheme="majorHAnsi" w:cstheme="majorHAnsi"/>
                <w:b/>
                <w:color w:val="000000"/>
                <w:sz w:val="24"/>
                <w:szCs w:val="24"/>
              </w:rPr>
              <w:t>H1?</w:t>
            </w:r>
            <w:r w:rsidRPr="00085E32">
              <w:rPr>
                <w:rFonts w:asciiTheme="majorHAnsi" w:hAnsiTheme="majorHAnsi" w:cstheme="majorHAnsi"/>
                <w:i/>
                <w:color w:val="000000"/>
                <w:sz w:val="24"/>
                <w:szCs w:val="24"/>
              </w:rPr>
              <w:t xml:space="preserve">  </w:t>
            </w:r>
            <w:r w:rsidRPr="00085E32">
              <w:rPr>
                <w:rFonts w:asciiTheme="majorHAnsi" w:hAnsiTheme="majorHAnsi" w:cstheme="majorHAnsi"/>
                <w:position w:val="-6"/>
                <w:sz w:val="24"/>
                <w:szCs w:val="24"/>
              </w:rPr>
              <w:object w:dxaOrig="400" w:dyaOrig="279" w14:anchorId="5FC7B77A">
                <v:shape id="_x0000_i1279" type="#_x0000_t75" style="width:20.25pt;height:14.25pt" o:ole="">
                  <v:imagedata r:id="rId531" o:title=""/>
                </v:shape>
                <o:OLEObject Type="Embed" ProgID="Equation.DSMT4" ShapeID="_x0000_i1279" DrawAspect="Content" ObjectID="_1819570642" r:id="rId532"/>
              </w:object>
            </w:r>
            <w:r w:rsidRPr="00085E32">
              <w:rPr>
                <w:rFonts w:asciiTheme="majorHAnsi" w:hAnsiTheme="majorHAnsi" w:cstheme="majorHAnsi"/>
                <w:sz w:val="24"/>
                <w:szCs w:val="24"/>
              </w:rPr>
              <w:t xml:space="preserve">; </w:t>
            </w:r>
            <w:r w:rsidRPr="00085E32">
              <w:rPr>
                <w:rFonts w:asciiTheme="majorHAnsi" w:hAnsiTheme="majorHAnsi" w:cstheme="majorHAnsi"/>
                <w:position w:val="-24"/>
                <w:sz w:val="24"/>
                <w:szCs w:val="24"/>
              </w:rPr>
              <w:object w:dxaOrig="320" w:dyaOrig="620" w14:anchorId="0BD6B152">
                <v:shape id="_x0000_i1280" type="#_x0000_t75" style="width:15.75pt;height:30.75pt" o:ole="">
                  <v:imagedata r:id="rId533" o:title=""/>
                </v:shape>
                <o:OLEObject Type="Embed" ProgID="Equation.DSMT4" ShapeID="_x0000_i1280" DrawAspect="Content" ObjectID="_1819570643" r:id="rId534"/>
              </w:object>
            </w:r>
            <w:r w:rsidRPr="00085E32">
              <w:rPr>
                <w:rFonts w:asciiTheme="majorHAnsi" w:hAnsiTheme="majorHAnsi" w:cstheme="majorHAnsi"/>
                <w:sz w:val="24"/>
                <w:szCs w:val="24"/>
              </w:rPr>
              <w:t xml:space="preserve"> </w:t>
            </w:r>
            <w:r w:rsidRPr="00085E32">
              <w:rPr>
                <w:rFonts w:asciiTheme="majorHAnsi" w:hAnsiTheme="majorHAnsi" w:cstheme="majorHAnsi"/>
                <w:i/>
                <w:color w:val="000000"/>
                <w:sz w:val="24"/>
                <w:szCs w:val="24"/>
              </w:rPr>
              <w:t>tách  thành những góc đặc biệt nào?</w:t>
            </w:r>
          </w:p>
          <w:p w14:paraId="6DA3ABC6" w14:textId="77777777" w:rsidR="002D5191" w:rsidRPr="00085E32" w:rsidRDefault="002D5191" w:rsidP="001255EF">
            <w:pPr>
              <w:tabs>
                <w:tab w:val="left" w:pos="567"/>
                <w:tab w:val="left" w:pos="1134"/>
              </w:tabs>
              <w:spacing w:line="240" w:lineRule="auto"/>
              <w:jc w:val="both"/>
              <w:rPr>
                <w:rFonts w:asciiTheme="majorHAnsi" w:hAnsiTheme="majorHAnsi" w:cstheme="majorHAnsi"/>
                <w:i/>
                <w:color w:val="000000"/>
                <w:sz w:val="24"/>
                <w:szCs w:val="24"/>
              </w:rPr>
            </w:pPr>
            <w:r w:rsidRPr="00085E32">
              <w:rPr>
                <w:rFonts w:asciiTheme="majorHAnsi" w:hAnsiTheme="majorHAnsi" w:cstheme="majorHAnsi"/>
                <w:b/>
                <w:color w:val="000000"/>
                <w:sz w:val="24"/>
                <w:szCs w:val="24"/>
              </w:rPr>
              <w:t>H2?</w:t>
            </w:r>
            <w:r w:rsidRPr="00085E32">
              <w:rPr>
                <w:rFonts w:asciiTheme="majorHAnsi" w:hAnsiTheme="majorHAnsi" w:cstheme="majorHAnsi"/>
                <w:color w:val="000000"/>
                <w:sz w:val="24"/>
                <w:szCs w:val="24"/>
              </w:rPr>
              <w:t xml:space="preserve"> </w:t>
            </w:r>
            <w:r w:rsidRPr="00085E32">
              <w:rPr>
                <w:rFonts w:asciiTheme="majorHAnsi" w:hAnsiTheme="majorHAnsi" w:cstheme="majorHAnsi"/>
                <w:i/>
                <w:color w:val="000000"/>
                <w:sz w:val="24"/>
                <w:szCs w:val="24"/>
              </w:rPr>
              <w:t>Sử dụng công thức cộng của cos và tan để tính toán.</w:t>
            </w:r>
          </w:p>
          <w:p w14:paraId="3B01BF38" w14:textId="77777777" w:rsidR="002D5191" w:rsidRPr="00085E32" w:rsidRDefault="002D5191" w:rsidP="001255EF">
            <w:pPr>
              <w:tabs>
                <w:tab w:val="left" w:pos="567"/>
                <w:tab w:val="left" w:pos="1134"/>
              </w:tabs>
              <w:spacing w:line="240" w:lineRule="auto"/>
              <w:jc w:val="both"/>
              <w:rPr>
                <w:rFonts w:asciiTheme="majorHAnsi" w:hAnsiTheme="majorHAnsi" w:cstheme="majorHAnsi"/>
                <w:b/>
                <w:color w:val="000000"/>
                <w:sz w:val="24"/>
                <w:szCs w:val="24"/>
              </w:rPr>
            </w:pPr>
            <w:r w:rsidRPr="00085E32">
              <w:rPr>
                <w:rFonts w:asciiTheme="majorHAnsi" w:hAnsiTheme="majorHAnsi" w:cstheme="majorHAnsi"/>
                <w:b/>
                <w:color w:val="000000"/>
                <w:sz w:val="24"/>
                <w:szCs w:val="24"/>
              </w:rPr>
              <w:t>VD2</w:t>
            </w:r>
          </w:p>
          <w:p w14:paraId="4D119D96" w14:textId="77777777" w:rsidR="002D5191" w:rsidRPr="00085E32" w:rsidRDefault="002D5191" w:rsidP="001255EF">
            <w:pPr>
              <w:tabs>
                <w:tab w:val="left" w:pos="567"/>
                <w:tab w:val="left" w:pos="1134"/>
              </w:tabs>
              <w:spacing w:line="240" w:lineRule="auto"/>
              <w:jc w:val="both"/>
              <w:rPr>
                <w:rFonts w:asciiTheme="majorHAnsi" w:hAnsiTheme="majorHAnsi" w:cstheme="majorHAnsi"/>
                <w:color w:val="000000"/>
                <w:sz w:val="24"/>
                <w:szCs w:val="24"/>
              </w:rPr>
            </w:pPr>
            <w:r w:rsidRPr="00085E32">
              <w:rPr>
                <w:rFonts w:asciiTheme="majorHAnsi" w:hAnsiTheme="majorHAnsi" w:cstheme="majorHAnsi"/>
                <w:b/>
                <w:color w:val="000000"/>
                <w:sz w:val="24"/>
                <w:szCs w:val="24"/>
              </w:rPr>
              <w:t>H1?</w:t>
            </w:r>
            <w:r w:rsidRPr="00085E32">
              <w:rPr>
                <w:rFonts w:asciiTheme="majorHAnsi" w:hAnsiTheme="majorHAnsi" w:cstheme="majorHAnsi"/>
                <w:color w:val="000000"/>
                <w:sz w:val="24"/>
                <w:szCs w:val="24"/>
              </w:rPr>
              <w:t xml:space="preserve"> Nghiên cứu lời giải SGK</w:t>
            </w:r>
          </w:p>
          <w:p w14:paraId="37D75FF4" w14:textId="77777777" w:rsidR="002D5191" w:rsidRPr="00085E32" w:rsidRDefault="002D5191" w:rsidP="001255EF">
            <w:pPr>
              <w:tabs>
                <w:tab w:val="left" w:pos="567"/>
                <w:tab w:val="left" w:pos="1134"/>
              </w:tabs>
              <w:spacing w:line="240" w:lineRule="auto"/>
              <w:jc w:val="both"/>
              <w:rPr>
                <w:rFonts w:asciiTheme="majorHAnsi" w:hAnsiTheme="majorHAnsi" w:cstheme="majorHAnsi"/>
                <w:color w:val="000000"/>
                <w:sz w:val="24"/>
                <w:szCs w:val="24"/>
              </w:rPr>
            </w:pPr>
            <w:r w:rsidRPr="00085E32">
              <w:rPr>
                <w:rFonts w:asciiTheme="majorHAnsi" w:hAnsiTheme="majorHAnsi" w:cstheme="majorHAnsi"/>
                <w:b/>
                <w:color w:val="000000"/>
                <w:sz w:val="24"/>
                <w:szCs w:val="24"/>
              </w:rPr>
              <w:t>H2?</w:t>
            </w:r>
            <w:r w:rsidRPr="00085E32">
              <w:rPr>
                <w:rFonts w:asciiTheme="majorHAnsi" w:hAnsiTheme="majorHAnsi" w:cstheme="majorHAnsi"/>
                <w:color w:val="000000"/>
                <w:sz w:val="24"/>
                <w:szCs w:val="24"/>
              </w:rPr>
              <w:t xml:space="preserve"> Sử dụng công thức nào</w:t>
            </w:r>
          </w:p>
          <w:p w14:paraId="5C88F306" w14:textId="77777777" w:rsidR="002D5191" w:rsidRPr="00085E32" w:rsidRDefault="002D5191" w:rsidP="001255EF">
            <w:pPr>
              <w:tabs>
                <w:tab w:val="left" w:pos="567"/>
                <w:tab w:val="left" w:pos="1134"/>
              </w:tabs>
              <w:spacing w:line="240" w:lineRule="auto"/>
              <w:jc w:val="both"/>
              <w:rPr>
                <w:rFonts w:asciiTheme="majorHAnsi" w:hAnsiTheme="majorHAnsi" w:cstheme="majorHAnsi"/>
                <w:b/>
                <w:color w:val="000000"/>
                <w:sz w:val="24"/>
                <w:szCs w:val="24"/>
              </w:rPr>
            </w:pPr>
            <w:r w:rsidRPr="00085E32">
              <w:rPr>
                <w:rFonts w:asciiTheme="majorHAnsi" w:hAnsiTheme="majorHAnsi" w:cstheme="majorHAnsi"/>
                <w:b/>
                <w:color w:val="000000"/>
                <w:sz w:val="24"/>
                <w:szCs w:val="24"/>
              </w:rPr>
              <w:t>Luyện tập 1</w:t>
            </w:r>
          </w:p>
          <w:p w14:paraId="0CE00FCA" w14:textId="77777777" w:rsidR="002D5191" w:rsidRPr="00085E32" w:rsidRDefault="002D5191" w:rsidP="001255EF">
            <w:pPr>
              <w:tabs>
                <w:tab w:val="left" w:pos="567"/>
                <w:tab w:val="left" w:pos="1134"/>
              </w:tabs>
              <w:spacing w:line="240" w:lineRule="auto"/>
              <w:jc w:val="both"/>
              <w:rPr>
                <w:rFonts w:asciiTheme="majorHAnsi" w:hAnsiTheme="majorHAnsi" w:cstheme="majorHAnsi"/>
                <w:color w:val="000000"/>
                <w:sz w:val="24"/>
                <w:szCs w:val="24"/>
              </w:rPr>
            </w:pPr>
            <w:r w:rsidRPr="00085E32">
              <w:rPr>
                <w:rFonts w:asciiTheme="majorHAnsi" w:hAnsiTheme="majorHAnsi" w:cstheme="majorHAnsi"/>
                <w:color w:val="000000"/>
                <w:sz w:val="24"/>
                <w:szCs w:val="24"/>
              </w:rPr>
              <w:t>Vận dụng VD1,2 vào giải quyết</w:t>
            </w:r>
          </w:p>
        </w:tc>
      </w:tr>
      <w:tr w:rsidR="002D5191" w:rsidRPr="00085E32" w14:paraId="3B132CA8" w14:textId="77777777" w:rsidTr="001255EF">
        <w:tc>
          <w:tcPr>
            <w:tcW w:w="2122" w:type="dxa"/>
            <w:shd w:val="clear" w:color="auto" w:fill="auto"/>
            <w:vAlign w:val="center"/>
          </w:tcPr>
          <w:p w14:paraId="12D22603" w14:textId="77777777" w:rsidR="002D5191" w:rsidRPr="00085E32" w:rsidRDefault="002D5191" w:rsidP="001255EF">
            <w:pPr>
              <w:spacing w:before="40" w:after="40" w:line="240" w:lineRule="auto"/>
              <w:jc w:val="center"/>
              <w:rPr>
                <w:rFonts w:asciiTheme="majorHAnsi" w:hAnsiTheme="majorHAnsi" w:cstheme="majorHAnsi"/>
                <w:b/>
                <w:sz w:val="24"/>
                <w:szCs w:val="24"/>
              </w:rPr>
            </w:pPr>
            <w:r w:rsidRPr="00085E32">
              <w:rPr>
                <w:rFonts w:asciiTheme="majorHAnsi" w:hAnsiTheme="majorHAnsi" w:cstheme="majorHAnsi"/>
                <w:b/>
                <w:i/>
                <w:sz w:val="24"/>
                <w:szCs w:val="24"/>
              </w:rPr>
              <w:t>Thực hiện</w:t>
            </w:r>
          </w:p>
        </w:tc>
        <w:tc>
          <w:tcPr>
            <w:tcW w:w="7484" w:type="dxa"/>
            <w:shd w:val="clear" w:color="auto" w:fill="auto"/>
          </w:tcPr>
          <w:p w14:paraId="2308EE6C" w14:textId="77777777" w:rsidR="002D5191" w:rsidRPr="00085E32" w:rsidRDefault="002D5191" w:rsidP="001255EF">
            <w:pPr>
              <w:spacing w:before="40" w:after="40" w:line="240" w:lineRule="auto"/>
              <w:rPr>
                <w:rFonts w:asciiTheme="majorHAnsi" w:hAnsiTheme="majorHAnsi" w:cstheme="majorHAnsi"/>
                <w:sz w:val="24"/>
                <w:szCs w:val="24"/>
              </w:rPr>
            </w:pPr>
            <w:r w:rsidRPr="00085E32">
              <w:rPr>
                <w:rFonts w:asciiTheme="majorHAnsi" w:hAnsiTheme="majorHAnsi" w:cstheme="majorHAnsi"/>
                <w:sz w:val="24"/>
                <w:szCs w:val="24"/>
              </w:rPr>
              <w:t>- HS thực hiện cá nhân VD1;VD2</w:t>
            </w:r>
          </w:p>
          <w:p w14:paraId="28AF7AF4" w14:textId="77777777" w:rsidR="002D5191" w:rsidRPr="00085E32" w:rsidRDefault="002D5191" w:rsidP="001255EF">
            <w:pPr>
              <w:spacing w:before="40" w:after="40" w:line="240" w:lineRule="auto"/>
              <w:rPr>
                <w:rFonts w:asciiTheme="majorHAnsi" w:hAnsiTheme="majorHAnsi" w:cstheme="majorHAnsi"/>
                <w:sz w:val="24"/>
                <w:szCs w:val="24"/>
              </w:rPr>
            </w:pPr>
            <w:r w:rsidRPr="00085E32">
              <w:rPr>
                <w:rFonts w:asciiTheme="majorHAnsi" w:hAnsiTheme="majorHAnsi" w:cstheme="majorHAnsi"/>
                <w:sz w:val="24"/>
                <w:szCs w:val="24"/>
              </w:rPr>
              <w:t>- Nhóm 1: thực hiện Luyện tập 1a</w:t>
            </w:r>
          </w:p>
          <w:p w14:paraId="6F0CB4AF" w14:textId="77777777" w:rsidR="002D5191" w:rsidRPr="00085E32" w:rsidRDefault="002D5191" w:rsidP="001255EF">
            <w:pPr>
              <w:spacing w:before="40" w:after="40" w:line="240" w:lineRule="auto"/>
              <w:rPr>
                <w:rFonts w:asciiTheme="majorHAnsi" w:hAnsiTheme="majorHAnsi" w:cstheme="majorHAnsi"/>
                <w:b/>
                <w:i/>
                <w:sz w:val="24"/>
                <w:szCs w:val="24"/>
              </w:rPr>
            </w:pPr>
            <w:r w:rsidRPr="00085E32">
              <w:rPr>
                <w:rFonts w:asciiTheme="majorHAnsi" w:hAnsiTheme="majorHAnsi" w:cstheme="majorHAnsi"/>
                <w:sz w:val="24"/>
                <w:szCs w:val="24"/>
              </w:rPr>
              <w:t>- Nhóm 2: Luyện tập 1b</w:t>
            </w:r>
          </w:p>
          <w:p w14:paraId="557C99CE" w14:textId="77777777" w:rsidR="002D5191" w:rsidRPr="00085E32" w:rsidRDefault="002D5191" w:rsidP="001255EF">
            <w:pPr>
              <w:spacing w:line="240" w:lineRule="auto"/>
              <w:jc w:val="both"/>
              <w:rPr>
                <w:rFonts w:asciiTheme="majorHAnsi" w:hAnsiTheme="majorHAnsi" w:cstheme="majorHAnsi"/>
                <w:i/>
                <w:sz w:val="24"/>
                <w:szCs w:val="24"/>
              </w:rPr>
            </w:pPr>
            <w:r w:rsidRPr="00085E32">
              <w:rPr>
                <w:rFonts w:asciiTheme="majorHAnsi" w:hAnsiTheme="majorHAnsi" w:cstheme="majorHAnsi"/>
                <w:i/>
                <w:sz w:val="24"/>
                <w:szCs w:val="24"/>
              </w:rPr>
              <w:t xml:space="preserve">- Vận dụng 1: Gv phát vấn, học sinh trả lời </w:t>
            </w:r>
          </w:p>
          <w:p w14:paraId="282553F9" w14:textId="77777777" w:rsidR="002D5191" w:rsidRPr="00085E32" w:rsidRDefault="002D5191" w:rsidP="001255EF">
            <w:pPr>
              <w:spacing w:line="240" w:lineRule="auto"/>
              <w:jc w:val="both"/>
              <w:rPr>
                <w:rFonts w:asciiTheme="majorHAnsi" w:hAnsiTheme="majorHAnsi" w:cstheme="majorHAnsi"/>
                <w:i/>
                <w:sz w:val="24"/>
                <w:szCs w:val="24"/>
              </w:rPr>
            </w:pPr>
            <w:r w:rsidRPr="00085E32">
              <w:rPr>
                <w:rFonts w:asciiTheme="majorHAnsi" w:hAnsiTheme="majorHAnsi" w:cstheme="majorHAnsi"/>
                <w:sz w:val="24"/>
                <w:szCs w:val="24"/>
              </w:rPr>
              <w:t>- GV theo dõi, hỗ trợ , hướng dẫn các nhóm</w:t>
            </w:r>
            <w:r w:rsidRPr="00085E32">
              <w:rPr>
                <w:rFonts w:asciiTheme="majorHAnsi" w:hAnsiTheme="majorHAnsi" w:cstheme="majorHAnsi"/>
                <w:i/>
                <w:sz w:val="24"/>
                <w:szCs w:val="24"/>
              </w:rPr>
              <w:t xml:space="preserve"> </w:t>
            </w:r>
          </w:p>
        </w:tc>
      </w:tr>
      <w:tr w:rsidR="002D5191" w:rsidRPr="00085E32" w14:paraId="6713DE61" w14:textId="77777777" w:rsidTr="001255EF">
        <w:tc>
          <w:tcPr>
            <w:tcW w:w="2122" w:type="dxa"/>
            <w:shd w:val="clear" w:color="auto" w:fill="auto"/>
            <w:vAlign w:val="center"/>
          </w:tcPr>
          <w:p w14:paraId="69A50185" w14:textId="77777777" w:rsidR="002D5191" w:rsidRPr="00085E32" w:rsidRDefault="002D5191" w:rsidP="001255EF">
            <w:pPr>
              <w:spacing w:before="40" w:after="40" w:line="240" w:lineRule="auto"/>
              <w:jc w:val="center"/>
              <w:rPr>
                <w:rFonts w:asciiTheme="majorHAnsi" w:hAnsiTheme="majorHAnsi" w:cstheme="majorHAnsi"/>
                <w:b/>
                <w:sz w:val="24"/>
                <w:szCs w:val="24"/>
              </w:rPr>
            </w:pPr>
            <w:r w:rsidRPr="00085E32">
              <w:rPr>
                <w:rFonts w:asciiTheme="majorHAnsi" w:hAnsiTheme="majorHAnsi" w:cstheme="majorHAnsi"/>
                <w:b/>
                <w:i/>
                <w:sz w:val="24"/>
                <w:szCs w:val="24"/>
              </w:rPr>
              <w:t>Báo cáo thảo luận</w:t>
            </w:r>
          </w:p>
        </w:tc>
        <w:tc>
          <w:tcPr>
            <w:tcW w:w="7484" w:type="dxa"/>
            <w:shd w:val="clear" w:color="auto" w:fill="auto"/>
          </w:tcPr>
          <w:p w14:paraId="7A383902" w14:textId="77777777" w:rsidR="002D5191" w:rsidRPr="00085E32" w:rsidRDefault="002D5191" w:rsidP="001255EF">
            <w:pPr>
              <w:spacing w:before="40" w:after="40" w:line="240" w:lineRule="auto"/>
              <w:ind w:left="-126"/>
              <w:jc w:val="both"/>
              <w:rPr>
                <w:rFonts w:asciiTheme="majorHAnsi" w:hAnsiTheme="majorHAnsi" w:cstheme="majorHAnsi"/>
                <w:i/>
                <w:sz w:val="24"/>
                <w:szCs w:val="24"/>
              </w:rPr>
            </w:pPr>
            <w:r w:rsidRPr="00085E32">
              <w:rPr>
                <w:rFonts w:asciiTheme="majorHAnsi" w:hAnsiTheme="majorHAnsi" w:cstheme="majorHAnsi"/>
                <w:i/>
                <w:sz w:val="24"/>
                <w:szCs w:val="24"/>
              </w:rPr>
              <w:t xml:space="preserve"> * Cá nhân báo cáo</w:t>
            </w:r>
          </w:p>
          <w:p w14:paraId="59EFFEEE" w14:textId="77777777" w:rsidR="002D5191" w:rsidRPr="00085E32" w:rsidRDefault="002D5191" w:rsidP="001255EF">
            <w:pPr>
              <w:spacing w:before="40" w:after="40" w:line="240" w:lineRule="auto"/>
              <w:ind w:left="-126"/>
              <w:jc w:val="both"/>
              <w:rPr>
                <w:rFonts w:asciiTheme="majorHAnsi" w:eastAsia="Calibri" w:hAnsiTheme="majorHAnsi" w:cstheme="majorHAnsi"/>
                <w:bCs/>
                <w:sz w:val="24"/>
                <w:szCs w:val="24"/>
              </w:rPr>
            </w:pPr>
            <w:r w:rsidRPr="00085E32">
              <w:rPr>
                <w:rFonts w:asciiTheme="majorHAnsi" w:hAnsiTheme="majorHAnsi" w:cstheme="majorHAnsi"/>
                <w:sz w:val="24"/>
                <w:szCs w:val="24"/>
                <w:lang w:val="pt-BR"/>
              </w:rPr>
              <w:t xml:space="preserve"> * Đại diện nhóm báo cáo, các nhóm còn lại theo dõi thảo luận.</w:t>
            </w:r>
          </w:p>
        </w:tc>
      </w:tr>
      <w:tr w:rsidR="002D5191" w:rsidRPr="00085E32" w14:paraId="5662F7D6" w14:textId="77777777" w:rsidTr="001255EF">
        <w:tc>
          <w:tcPr>
            <w:tcW w:w="2122" w:type="dxa"/>
            <w:shd w:val="clear" w:color="auto" w:fill="auto"/>
            <w:vAlign w:val="center"/>
          </w:tcPr>
          <w:p w14:paraId="00471AFD" w14:textId="77777777" w:rsidR="002D5191" w:rsidRPr="00085E32" w:rsidRDefault="002D5191" w:rsidP="001255EF">
            <w:pPr>
              <w:spacing w:before="40" w:after="40" w:line="240" w:lineRule="auto"/>
              <w:ind w:left="-126"/>
              <w:jc w:val="center"/>
              <w:rPr>
                <w:rFonts w:asciiTheme="majorHAnsi" w:hAnsiTheme="majorHAnsi" w:cstheme="majorHAnsi"/>
                <w:b/>
                <w:sz w:val="24"/>
                <w:szCs w:val="24"/>
              </w:rPr>
            </w:pPr>
            <w:r w:rsidRPr="00085E32">
              <w:rPr>
                <w:rFonts w:asciiTheme="majorHAnsi" w:hAnsiTheme="majorHAnsi" w:cstheme="majorHAnsi"/>
                <w:b/>
                <w:i/>
                <w:sz w:val="24"/>
                <w:szCs w:val="24"/>
              </w:rPr>
              <w:lastRenderedPageBreak/>
              <w:t>Đánh giá, nhận xét, tổng hợp</w:t>
            </w:r>
          </w:p>
        </w:tc>
        <w:tc>
          <w:tcPr>
            <w:tcW w:w="7484" w:type="dxa"/>
            <w:shd w:val="clear" w:color="auto" w:fill="auto"/>
          </w:tcPr>
          <w:p w14:paraId="42E31707" w14:textId="77777777" w:rsidR="002D5191" w:rsidRPr="00085E32" w:rsidRDefault="002D5191" w:rsidP="001255EF">
            <w:pPr>
              <w:spacing w:before="40" w:after="40" w:line="240" w:lineRule="auto"/>
              <w:ind w:left="-126"/>
              <w:jc w:val="both"/>
              <w:rPr>
                <w:rFonts w:asciiTheme="majorHAnsi" w:hAnsiTheme="majorHAnsi" w:cstheme="majorHAnsi"/>
                <w:bCs/>
                <w:sz w:val="24"/>
                <w:szCs w:val="24"/>
              </w:rPr>
            </w:pPr>
            <w:r w:rsidRPr="00085E32">
              <w:rPr>
                <w:rFonts w:asciiTheme="majorHAnsi" w:hAnsiTheme="majorHAnsi" w:cstheme="majorHAnsi"/>
                <w:sz w:val="24"/>
                <w:szCs w:val="24"/>
              </w:rPr>
              <w:t xml:space="preserve"> </w:t>
            </w:r>
            <w:r w:rsidRPr="00085E32">
              <w:rPr>
                <w:rFonts w:asciiTheme="majorHAnsi" w:hAnsiTheme="majorHAnsi" w:cstheme="majorHAnsi"/>
                <w:bCs/>
                <w:sz w:val="24"/>
                <w:szCs w:val="24"/>
              </w:rPr>
              <w:t xml:space="preserve">- </w:t>
            </w:r>
            <w:r w:rsidRPr="00085E32">
              <w:rPr>
                <w:rFonts w:asciiTheme="majorHAnsi" w:hAnsiTheme="majorHAnsi" w:cstheme="majorHAnsi"/>
                <w:sz w:val="24"/>
                <w:szCs w:val="24"/>
              </w:rPr>
              <w:t>GV tổng quát, nhận xét quá trình hoạt động của các HS, cho HS nhắc lại công thức cộng.</w:t>
            </w:r>
          </w:p>
          <w:p w14:paraId="1CF74D73" w14:textId="77777777" w:rsidR="002D5191" w:rsidRPr="00085E32" w:rsidRDefault="002D5191" w:rsidP="001255EF">
            <w:pPr>
              <w:tabs>
                <w:tab w:val="center" w:pos="4890"/>
              </w:tabs>
              <w:spacing w:before="40" w:after="40" w:line="240" w:lineRule="auto"/>
              <w:jc w:val="both"/>
              <w:rPr>
                <w:rFonts w:asciiTheme="majorHAnsi" w:hAnsiTheme="majorHAnsi" w:cstheme="majorHAnsi"/>
                <w:bCs/>
                <w:sz w:val="24"/>
                <w:szCs w:val="24"/>
              </w:rPr>
            </w:pPr>
            <w:r w:rsidRPr="00085E32">
              <w:rPr>
                <w:rFonts w:asciiTheme="majorHAnsi" w:hAnsiTheme="majorHAnsi" w:cstheme="majorHAnsi"/>
                <w:bCs/>
                <w:sz w:val="24"/>
                <w:szCs w:val="24"/>
              </w:rPr>
              <w:t xml:space="preserve">- Chốt kiến thức và chuẩn hóa công thức. </w:t>
            </w:r>
          </w:p>
        </w:tc>
      </w:tr>
    </w:tbl>
    <w:p w14:paraId="2DCABC63" w14:textId="77777777" w:rsidR="002D5191" w:rsidRPr="00085E32" w:rsidRDefault="002D5191" w:rsidP="002D5191">
      <w:pPr>
        <w:spacing w:after="0" w:line="240" w:lineRule="auto"/>
        <w:jc w:val="both"/>
        <w:rPr>
          <w:rFonts w:asciiTheme="majorHAnsi" w:hAnsiTheme="majorHAnsi" w:cstheme="majorHAnsi"/>
          <w:b/>
          <w:sz w:val="24"/>
          <w:szCs w:val="24"/>
        </w:rPr>
      </w:pPr>
      <w:r w:rsidRPr="00085E32">
        <w:rPr>
          <w:rFonts w:asciiTheme="majorHAnsi" w:hAnsiTheme="majorHAnsi" w:cstheme="majorHAnsi"/>
          <w:b/>
          <w:sz w:val="24"/>
          <w:szCs w:val="24"/>
        </w:rPr>
        <w:t>Hoạt động 2.3. Công thức nhân đôi</w:t>
      </w:r>
    </w:p>
    <w:p w14:paraId="55A9EE2A" w14:textId="77777777" w:rsidR="002D5191" w:rsidRPr="00085E32" w:rsidRDefault="002D5191" w:rsidP="002D5191">
      <w:pPr>
        <w:spacing w:after="0" w:line="240" w:lineRule="auto"/>
        <w:jc w:val="both"/>
        <w:rPr>
          <w:rFonts w:asciiTheme="majorHAnsi" w:hAnsiTheme="majorHAnsi" w:cstheme="majorHAnsi"/>
          <w:b/>
          <w:sz w:val="24"/>
          <w:szCs w:val="24"/>
        </w:rPr>
      </w:pPr>
      <w:r w:rsidRPr="00085E32">
        <w:rPr>
          <w:rFonts w:asciiTheme="majorHAnsi" w:hAnsiTheme="majorHAnsi" w:cstheme="majorHAnsi"/>
          <w:b/>
          <w:sz w:val="24"/>
          <w:szCs w:val="24"/>
        </w:rPr>
        <w:t>II. Công thức nhân đôi</w:t>
      </w:r>
    </w:p>
    <w:p w14:paraId="7322B70B"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sz w:val="24"/>
          <w:szCs w:val="24"/>
        </w:rPr>
      </w:pPr>
      <w:r w:rsidRPr="00085E32">
        <w:rPr>
          <w:rFonts w:asciiTheme="majorHAnsi" w:hAnsiTheme="majorHAnsi" w:cstheme="majorHAnsi"/>
          <w:b/>
          <w:sz w:val="24"/>
          <w:szCs w:val="24"/>
        </w:rPr>
        <w:t>a) Mục tiêu:</w:t>
      </w:r>
      <w:r w:rsidRPr="00085E32">
        <w:rPr>
          <w:rFonts w:asciiTheme="majorHAnsi" w:hAnsiTheme="majorHAnsi" w:cstheme="majorHAnsi"/>
          <w:sz w:val="24"/>
          <w:szCs w:val="24"/>
        </w:rPr>
        <w:t xml:space="preserve">  </w:t>
      </w:r>
    </w:p>
    <w:p w14:paraId="15D50F85"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 Xây dựng được công thức nhân đôi từ công thức cộng.</w:t>
      </w:r>
    </w:p>
    <w:p w14:paraId="29C111CC"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 Vận dụng được công thức nhân đôi để giải quyết các bài tính giá trị lượng giác, chứng minh đẳng thức lượng giác.</w:t>
      </w:r>
    </w:p>
    <w:p w14:paraId="6ED48697"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b/>
          <w:sz w:val="24"/>
          <w:szCs w:val="24"/>
        </w:rPr>
      </w:pPr>
      <w:r w:rsidRPr="00085E32">
        <w:rPr>
          <w:rFonts w:asciiTheme="majorHAnsi" w:hAnsiTheme="majorHAnsi" w:cstheme="majorHAnsi"/>
          <w:b/>
          <w:sz w:val="24"/>
          <w:szCs w:val="24"/>
        </w:rPr>
        <w:t>b) Nội dung:</w:t>
      </w:r>
    </w:p>
    <w:p w14:paraId="6A3C33A2" w14:textId="77777777" w:rsidR="002D5191" w:rsidRPr="00085E32" w:rsidRDefault="002D5191" w:rsidP="002D5191">
      <w:pPr>
        <w:spacing w:before="40" w:after="40" w:line="240" w:lineRule="auto"/>
        <w:ind w:firstLine="360"/>
        <w:contextualSpacing/>
        <w:rPr>
          <w:rFonts w:asciiTheme="majorHAnsi" w:hAnsiTheme="majorHAnsi" w:cstheme="majorHAnsi"/>
          <w:b/>
          <w:color w:val="000000"/>
          <w:sz w:val="24"/>
          <w:szCs w:val="24"/>
        </w:rPr>
      </w:pPr>
      <w:r w:rsidRPr="00085E32">
        <w:rPr>
          <w:rFonts w:asciiTheme="majorHAnsi" w:hAnsiTheme="majorHAnsi" w:cstheme="majorHAnsi"/>
          <w:b/>
          <w:color w:val="000000"/>
          <w:sz w:val="24"/>
          <w:szCs w:val="24"/>
        </w:rPr>
        <w:t>*Công thức nhân đôi:</w:t>
      </w:r>
    </w:p>
    <w:p w14:paraId="2295B388" w14:textId="77777777" w:rsidR="002D5191" w:rsidRPr="00085E32" w:rsidRDefault="002D5191" w:rsidP="002D5191">
      <w:pPr>
        <w:spacing w:before="40" w:after="40" w:line="240" w:lineRule="auto"/>
        <w:ind w:firstLine="360"/>
        <w:rPr>
          <w:rFonts w:asciiTheme="majorHAnsi" w:hAnsiTheme="majorHAnsi" w:cstheme="majorHAnsi"/>
          <w:color w:val="000000"/>
          <w:position w:val="-76"/>
          <w:sz w:val="24"/>
          <w:szCs w:val="24"/>
        </w:rPr>
      </w:pPr>
      <w:r w:rsidRPr="00085E32">
        <w:rPr>
          <w:rFonts w:asciiTheme="majorHAnsi" w:hAnsiTheme="majorHAnsi" w:cstheme="majorHAnsi"/>
          <w:position w:val="-76"/>
          <w:sz w:val="24"/>
          <w:szCs w:val="24"/>
        </w:rPr>
        <w:object w:dxaOrig="4740" w:dyaOrig="1359" w14:anchorId="465D3CC7">
          <v:shape id="_x0000_i1281" type="#_x0000_t75" style="width:232.5pt;height:66.75pt" o:ole="">
            <v:imagedata r:id="rId535" o:title=""/>
          </v:shape>
          <o:OLEObject Type="Embed" ProgID="Equation.DSMT4" ShapeID="_x0000_i1281" DrawAspect="Content" ObjectID="_1819570644" r:id="rId536"/>
        </w:object>
      </w:r>
    </w:p>
    <w:p w14:paraId="64152E8A" w14:textId="77777777" w:rsidR="002D5191" w:rsidRPr="00085E32" w:rsidRDefault="002D5191" w:rsidP="002D5191">
      <w:pPr>
        <w:spacing w:before="40" w:after="40" w:line="240" w:lineRule="auto"/>
        <w:ind w:firstLine="360"/>
        <w:rPr>
          <w:rFonts w:asciiTheme="majorHAnsi" w:hAnsiTheme="majorHAnsi" w:cstheme="majorHAnsi"/>
          <w:b/>
          <w:color w:val="000000"/>
          <w:sz w:val="24"/>
          <w:szCs w:val="24"/>
        </w:rPr>
      </w:pPr>
      <w:r w:rsidRPr="00085E32">
        <w:rPr>
          <w:rFonts w:asciiTheme="majorHAnsi" w:hAnsiTheme="majorHAnsi" w:cstheme="majorHAnsi"/>
          <w:b/>
          <w:color w:val="000000"/>
          <w:sz w:val="24"/>
          <w:szCs w:val="24"/>
        </w:rPr>
        <w:t>* Công thức hạ bậc:</w:t>
      </w:r>
    </w:p>
    <w:p w14:paraId="1BA73E93" w14:textId="77777777" w:rsidR="002D5191" w:rsidRPr="00085E32" w:rsidRDefault="002D5191" w:rsidP="002D5191">
      <w:pPr>
        <w:spacing w:before="40" w:after="40" w:line="240" w:lineRule="auto"/>
        <w:ind w:firstLine="360"/>
        <w:rPr>
          <w:rFonts w:asciiTheme="majorHAnsi" w:eastAsia="Palatino Linotype" w:hAnsiTheme="majorHAnsi" w:cstheme="majorHAnsi"/>
          <w:noProof/>
          <w:color w:val="000000"/>
          <w:sz w:val="24"/>
          <w:szCs w:val="24"/>
        </w:rPr>
      </w:pPr>
      <w:r w:rsidRPr="00085E32">
        <w:rPr>
          <w:rFonts w:asciiTheme="majorHAnsi" w:eastAsia="Palatino Linotype" w:hAnsiTheme="majorHAnsi" w:cstheme="majorHAnsi"/>
          <w:noProof/>
          <w:color w:val="000000"/>
          <w:position w:val="-24"/>
          <w:sz w:val="24"/>
          <w:szCs w:val="24"/>
        </w:rPr>
        <w:object w:dxaOrig="1700" w:dyaOrig="620" w14:anchorId="01F17BA8">
          <v:shape id="_x0000_i1282" type="#_x0000_t75" style="width:84.75pt;height:30.75pt" o:ole="">
            <v:imagedata r:id="rId537" o:title=""/>
          </v:shape>
          <o:OLEObject Type="Embed" ProgID="Equation.DSMT4" ShapeID="_x0000_i1282" DrawAspect="Content" ObjectID="_1819570645" r:id="rId538"/>
        </w:object>
      </w:r>
      <w:r w:rsidRPr="00085E32">
        <w:rPr>
          <w:rFonts w:asciiTheme="majorHAnsi" w:eastAsia="Palatino Linotype" w:hAnsiTheme="majorHAnsi" w:cstheme="majorHAnsi"/>
          <w:noProof/>
          <w:color w:val="000000"/>
          <w:sz w:val="24"/>
          <w:szCs w:val="24"/>
        </w:rPr>
        <w:t xml:space="preserve">;               </w:t>
      </w:r>
      <w:r w:rsidRPr="00085E32">
        <w:rPr>
          <w:rFonts w:asciiTheme="majorHAnsi" w:eastAsia="Palatino Linotype" w:hAnsiTheme="majorHAnsi" w:cstheme="majorHAnsi"/>
          <w:noProof/>
          <w:color w:val="000000"/>
          <w:position w:val="-24"/>
          <w:sz w:val="24"/>
          <w:szCs w:val="24"/>
        </w:rPr>
        <w:object w:dxaOrig="1660" w:dyaOrig="620" w14:anchorId="28219BF2">
          <v:shape id="_x0000_i1283" type="#_x0000_t75" style="width:83.25pt;height:30.75pt" o:ole="">
            <v:imagedata r:id="rId539" o:title=""/>
          </v:shape>
          <o:OLEObject Type="Embed" ProgID="Equation.DSMT4" ShapeID="_x0000_i1283" DrawAspect="Content" ObjectID="_1819570646" r:id="rId540"/>
        </w:object>
      </w:r>
    </w:p>
    <w:p w14:paraId="7A184A17" w14:textId="77777777" w:rsidR="002D5191" w:rsidRPr="00085E32" w:rsidRDefault="002D5191" w:rsidP="002D5191">
      <w:pPr>
        <w:spacing w:before="40" w:after="40" w:line="240" w:lineRule="auto"/>
        <w:rPr>
          <w:rFonts w:asciiTheme="majorHAnsi" w:hAnsiTheme="majorHAnsi" w:cstheme="majorHAnsi"/>
          <w:sz w:val="24"/>
          <w:szCs w:val="24"/>
        </w:rPr>
      </w:pPr>
      <w:r w:rsidRPr="00085E32">
        <w:rPr>
          <w:rFonts w:asciiTheme="majorHAnsi" w:hAnsiTheme="majorHAnsi" w:cstheme="majorHAnsi"/>
          <w:b/>
          <w:sz w:val="24"/>
          <w:szCs w:val="24"/>
        </w:rPr>
        <w:t xml:space="preserve">c) Sản phẩm: </w:t>
      </w:r>
      <w:r w:rsidRPr="00085E32">
        <w:rPr>
          <w:rFonts w:asciiTheme="majorHAnsi" w:hAnsiTheme="majorHAnsi" w:cstheme="majorHAnsi"/>
          <w:sz w:val="24"/>
          <w:szCs w:val="24"/>
        </w:rPr>
        <w:t>HS ghi nhớ và vận dụng kiến thức về công thức nhân đôi để thực hành hoàn thành bài tập Ví dụ 3, Luyện tập 2.</w:t>
      </w:r>
    </w:p>
    <w:p w14:paraId="10DF5982"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b/>
          <w:sz w:val="24"/>
          <w:szCs w:val="24"/>
        </w:rPr>
      </w:pPr>
      <w:r w:rsidRPr="00085E32">
        <w:rPr>
          <w:rFonts w:asciiTheme="majorHAnsi" w:hAnsiTheme="majorHAnsi" w:cstheme="majorHAnsi"/>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D5191" w:rsidRPr="00085E32" w14:paraId="48F524DC" w14:textId="77777777" w:rsidTr="001255EF">
        <w:tc>
          <w:tcPr>
            <w:tcW w:w="2235" w:type="dxa"/>
            <w:shd w:val="clear" w:color="auto" w:fill="auto"/>
            <w:vAlign w:val="center"/>
          </w:tcPr>
          <w:p w14:paraId="63797B29" w14:textId="77777777" w:rsidR="002D5191" w:rsidRPr="00085E32" w:rsidRDefault="002D5191" w:rsidP="001255EF">
            <w:pPr>
              <w:spacing w:before="40" w:after="40" w:line="240" w:lineRule="auto"/>
              <w:jc w:val="center"/>
              <w:rPr>
                <w:rFonts w:asciiTheme="majorHAnsi" w:hAnsiTheme="majorHAnsi" w:cstheme="majorHAnsi"/>
                <w:b/>
                <w:sz w:val="24"/>
                <w:szCs w:val="24"/>
              </w:rPr>
            </w:pPr>
            <w:r w:rsidRPr="00085E32">
              <w:rPr>
                <w:rFonts w:asciiTheme="majorHAnsi" w:hAnsiTheme="majorHAnsi" w:cstheme="majorHAnsi"/>
                <w:b/>
                <w:i/>
                <w:sz w:val="24"/>
                <w:szCs w:val="24"/>
                <w:lang w:val="fr-FR"/>
              </w:rPr>
              <w:t>Chuyển giao</w:t>
            </w:r>
          </w:p>
        </w:tc>
        <w:tc>
          <w:tcPr>
            <w:tcW w:w="7371" w:type="dxa"/>
            <w:shd w:val="clear" w:color="auto" w:fill="auto"/>
          </w:tcPr>
          <w:p w14:paraId="4676B0CE" w14:textId="77777777" w:rsidR="002D5191" w:rsidRPr="00085E32" w:rsidRDefault="002D5191" w:rsidP="001255EF">
            <w:pPr>
              <w:spacing w:before="40" w:after="40" w:line="240" w:lineRule="auto"/>
              <w:rPr>
                <w:rFonts w:asciiTheme="majorHAnsi" w:hAnsiTheme="majorHAnsi" w:cstheme="majorHAnsi"/>
                <w:color w:val="000000"/>
                <w:sz w:val="24"/>
                <w:szCs w:val="24"/>
                <w:lang w:val="pt-BR"/>
              </w:rPr>
            </w:pPr>
            <w:r w:rsidRPr="00085E32">
              <w:rPr>
                <w:rFonts w:asciiTheme="majorHAnsi" w:hAnsiTheme="majorHAnsi" w:cstheme="majorHAnsi"/>
                <w:color w:val="000000"/>
                <w:sz w:val="24"/>
                <w:szCs w:val="24"/>
                <w:lang w:val="pt-BR"/>
              </w:rPr>
              <w:t>H1?Nêu công thức cộng.</w:t>
            </w:r>
          </w:p>
          <w:p w14:paraId="5269B1AA" w14:textId="77777777" w:rsidR="002D5191" w:rsidRPr="00085E32" w:rsidRDefault="002D5191" w:rsidP="001255EF">
            <w:pPr>
              <w:spacing w:before="40" w:after="40" w:line="240" w:lineRule="auto"/>
              <w:rPr>
                <w:rFonts w:asciiTheme="majorHAnsi" w:hAnsiTheme="majorHAnsi" w:cstheme="majorHAnsi"/>
                <w:color w:val="000000"/>
                <w:sz w:val="24"/>
                <w:szCs w:val="24"/>
                <w:lang w:val="pt-BR"/>
              </w:rPr>
            </w:pPr>
            <w:r w:rsidRPr="00085E32">
              <w:rPr>
                <w:rFonts w:asciiTheme="majorHAnsi" w:hAnsiTheme="majorHAnsi" w:cstheme="majorHAnsi"/>
                <w:color w:val="000000"/>
                <w:sz w:val="24"/>
                <w:szCs w:val="24"/>
                <w:lang w:val="pt-BR"/>
              </w:rPr>
              <w:t>H2? T</w:t>
            </w:r>
            <w:r w:rsidRPr="00085E32">
              <w:rPr>
                <w:rFonts w:asciiTheme="majorHAnsi" w:hAnsiTheme="majorHAnsi" w:cstheme="majorHAnsi"/>
                <w:color w:val="000000"/>
                <w:sz w:val="24"/>
                <w:szCs w:val="24"/>
                <w:lang w:val="vi-VN"/>
              </w:rPr>
              <w:t>ừ</w:t>
            </w:r>
            <w:r w:rsidRPr="00085E32">
              <w:rPr>
                <w:rFonts w:asciiTheme="majorHAnsi" w:hAnsiTheme="majorHAnsi" w:cstheme="majorHAnsi"/>
                <w:color w:val="000000"/>
                <w:sz w:val="24"/>
                <w:szCs w:val="24"/>
                <w:lang w:val="pt-BR"/>
              </w:rPr>
              <w:t xml:space="preserve"> công thức cộng đối với sin và cos nếu thay </w:t>
            </w:r>
            <w:r w:rsidRPr="00085E32">
              <w:rPr>
                <w:rFonts w:asciiTheme="majorHAnsi" w:eastAsia="Palatino Linotype" w:hAnsiTheme="majorHAnsi" w:cstheme="majorHAnsi"/>
                <w:noProof/>
                <w:color w:val="000000"/>
                <w:position w:val="-6"/>
                <w:sz w:val="24"/>
                <w:szCs w:val="24"/>
              </w:rPr>
              <w:object w:dxaOrig="560" w:dyaOrig="279" w14:anchorId="2C686A6F">
                <v:shape id="_x0000_i1284" type="#_x0000_t75" style="width:27.75pt;height:13.5pt" o:ole="">
                  <v:imagedata r:id="rId541" o:title=""/>
                </v:shape>
                <o:OLEObject Type="Embed" ProgID="Equation.DSMT4" ShapeID="_x0000_i1284" DrawAspect="Content" ObjectID="_1819570647" r:id="rId542"/>
              </w:object>
            </w:r>
            <w:r w:rsidRPr="00085E32">
              <w:rPr>
                <w:rFonts w:asciiTheme="majorHAnsi" w:hAnsiTheme="majorHAnsi" w:cstheme="majorHAnsi"/>
                <w:color w:val="000000"/>
                <w:sz w:val="24"/>
                <w:szCs w:val="24"/>
                <w:lang w:val="pt-BR"/>
              </w:rPr>
              <w:t xml:space="preserve">thì công thức thay đổi ra sao ? </w:t>
            </w:r>
          </w:p>
          <w:p w14:paraId="3BD1B700" w14:textId="77777777" w:rsidR="002D5191" w:rsidRPr="00085E32" w:rsidRDefault="002D5191" w:rsidP="001255EF">
            <w:pPr>
              <w:spacing w:before="40" w:after="40" w:line="240" w:lineRule="auto"/>
              <w:rPr>
                <w:rFonts w:asciiTheme="majorHAnsi" w:hAnsiTheme="majorHAnsi" w:cstheme="majorHAnsi"/>
                <w:color w:val="000000"/>
                <w:sz w:val="24"/>
                <w:szCs w:val="24"/>
                <w:lang w:val="pt-BR"/>
              </w:rPr>
            </w:pPr>
            <w:r w:rsidRPr="00085E32">
              <w:rPr>
                <w:rFonts w:asciiTheme="majorHAnsi" w:hAnsiTheme="majorHAnsi" w:cstheme="majorHAnsi"/>
                <w:color w:val="000000"/>
                <w:sz w:val="24"/>
                <w:szCs w:val="24"/>
                <w:lang w:val="pt-BR"/>
              </w:rPr>
              <w:t>- tan 2</w:t>
            </w:r>
            <w:r w:rsidRPr="00085E32">
              <w:rPr>
                <w:rFonts w:asciiTheme="majorHAnsi" w:hAnsiTheme="majorHAnsi" w:cstheme="majorHAnsi"/>
                <w:noProof/>
                <w:color w:val="000000"/>
                <w:position w:val="-6"/>
                <w:sz w:val="24"/>
                <w:szCs w:val="24"/>
              </w:rPr>
              <w:drawing>
                <wp:inline distT="0" distB="0" distL="0" distR="0" wp14:anchorId="7D53A341" wp14:editId="0CAADF04">
                  <wp:extent cx="152400" cy="142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085E32">
              <w:rPr>
                <w:rFonts w:asciiTheme="majorHAnsi" w:hAnsiTheme="majorHAnsi" w:cstheme="majorHAnsi"/>
                <w:color w:val="000000"/>
                <w:sz w:val="24"/>
                <w:szCs w:val="24"/>
                <w:lang w:val="pt-BR"/>
              </w:rPr>
              <w:t xml:space="preserve"> cần điều kiện gì ? </w:t>
            </w:r>
          </w:p>
          <w:p w14:paraId="77665895" w14:textId="77777777" w:rsidR="002D5191" w:rsidRPr="00085E32" w:rsidRDefault="002D5191" w:rsidP="001255EF">
            <w:pPr>
              <w:spacing w:before="40" w:after="40" w:line="240" w:lineRule="auto"/>
              <w:rPr>
                <w:rFonts w:asciiTheme="majorHAnsi" w:hAnsiTheme="majorHAnsi" w:cstheme="majorHAnsi"/>
                <w:color w:val="000000"/>
                <w:sz w:val="24"/>
                <w:szCs w:val="24"/>
              </w:rPr>
            </w:pPr>
            <w:r w:rsidRPr="00085E32">
              <w:rPr>
                <w:rFonts w:asciiTheme="majorHAnsi" w:hAnsiTheme="majorHAnsi" w:cstheme="majorHAnsi"/>
                <w:color w:val="000000"/>
                <w:sz w:val="24"/>
                <w:szCs w:val="24"/>
              </w:rPr>
              <w:t>- Tính Cos</w:t>
            </w:r>
            <w:r w:rsidRPr="00085E32">
              <w:rPr>
                <w:rFonts w:asciiTheme="majorHAnsi" w:hAnsiTheme="majorHAnsi" w:cstheme="majorHAnsi"/>
                <w:color w:val="000000"/>
                <w:sz w:val="24"/>
                <w:szCs w:val="24"/>
                <w:vertAlign w:val="superscript"/>
              </w:rPr>
              <w:t>2</w:t>
            </w:r>
            <w:r w:rsidRPr="00085E32">
              <w:rPr>
                <w:rFonts w:asciiTheme="majorHAnsi" w:hAnsiTheme="majorHAnsi" w:cstheme="majorHAnsi"/>
                <w:noProof/>
                <w:color w:val="000000"/>
                <w:position w:val="-6"/>
                <w:sz w:val="24"/>
                <w:szCs w:val="24"/>
              </w:rPr>
              <w:drawing>
                <wp:inline distT="0" distB="0" distL="0" distR="0" wp14:anchorId="123A4D3C" wp14:editId="61B1B3C9">
                  <wp:extent cx="152400" cy="142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085E32">
              <w:rPr>
                <w:rFonts w:asciiTheme="majorHAnsi" w:hAnsiTheme="majorHAnsi" w:cstheme="majorHAnsi"/>
                <w:color w:val="000000"/>
                <w:sz w:val="24"/>
                <w:szCs w:val="24"/>
              </w:rPr>
              <w:t>;sin</w:t>
            </w:r>
            <w:r w:rsidRPr="00085E32">
              <w:rPr>
                <w:rFonts w:asciiTheme="majorHAnsi" w:hAnsiTheme="majorHAnsi" w:cstheme="majorHAnsi"/>
                <w:color w:val="000000"/>
                <w:sz w:val="24"/>
                <w:szCs w:val="24"/>
                <w:vertAlign w:val="superscript"/>
              </w:rPr>
              <w:t>2</w:t>
            </w:r>
            <w:r w:rsidRPr="00085E32">
              <w:rPr>
                <w:rFonts w:asciiTheme="majorHAnsi" w:hAnsiTheme="majorHAnsi" w:cstheme="majorHAnsi"/>
                <w:noProof/>
                <w:color w:val="000000"/>
                <w:position w:val="-6"/>
                <w:sz w:val="24"/>
                <w:szCs w:val="24"/>
              </w:rPr>
              <w:drawing>
                <wp:inline distT="0" distB="0" distL="0" distR="0" wp14:anchorId="794B20AD" wp14:editId="523173F3">
                  <wp:extent cx="152400" cy="142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085E32">
              <w:rPr>
                <w:rFonts w:asciiTheme="majorHAnsi" w:hAnsiTheme="majorHAnsi" w:cstheme="majorHAnsi"/>
                <w:color w:val="000000"/>
                <w:sz w:val="24"/>
                <w:szCs w:val="24"/>
              </w:rPr>
              <w:t>; tan</w:t>
            </w:r>
            <w:r w:rsidRPr="00085E32">
              <w:rPr>
                <w:rFonts w:asciiTheme="majorHAnsi" w:hAnsiTheme="majorHAnsi" w:cstheme="majorHAnsi"/>
                <w:color w:val="000000"/>
                <w:sz w:val="24"/>
                <w:szCs w:val="24"/>
                <w:vertAlign w:val="superscript"/>
              </w:rPr>
              <w:t>2</w:t>
            </w:r>
            <w:r w:rsidRPr="00085E32">
              <w:rPr>
                <w:rFonts w:asciiTheme="majorHAnsi" w:hAnsiTheme="majorHAnsi" w:cstheme="majorHAnsi"/>
                <w:noProof/>
                <w:color w:val="000000"/>
                <w:position w:val="-6"/>
                <w:sz w:val="24"/>
                <w:szCs w:val="24"/>
              </w:rPr>
              <w:drawing>
                <wp:inline distT="0" distB="0" distL="0" distR="0" wp14:anchorId="4E3A08B8" wp14:editId="236D53B6">
                  <wp:extent cx="152400" cy="142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085E32">
              <w:rPr>
                <w:rFonts w:asciiTheme="majorHAnsi" w:hAnsiTheme="majorHAnsi" w:cstheme="majorHAnsi"/>
                <w:color w:val="000000"/>
                <w:sz w:val="24"/>
                <w:szCs w:val="24"/>
              </w:rPr>
              <w:t>; Theo  cos2</w:t>
            </w:r>
            <w:r w:rsidRPr="00085E32">
              <w:rPr>
                <w:rFonts w:asciiTheme="majorHAnsi" w:hAnsiTheme="majorHAnsi" w:cstheme="majorHAnsi"/>
                <w:noProof/>
                <w:color w:val="000000"/>
                <w:position w:val="-6"/>
                <w:sz w:val="24"/>
                <w:szCs w:val="24"/>
              </w:rPr>
              <w:drawing>
                <wp:inline distT="0" distB="0" distL="0" distR="0" wp14:anchorId="343130EE" wp14:editId="5E2EDCB2">
                  <wp:extent cx="152400" cy="142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085E32">
              <w:rPr>
                <w:rFonts w:asciiTheme="majorHAnsi" w:hAnsiTheme="majorHAnsi" w:cstheme="majorHAnsi"/>
                <w:color w:val="000000"/>
                <w:sz w:val="24"/>
                <w:szCs w:val="24"/>
              </w:rPr>
              <w:t>?</w:t>
            </w:r>
          </w:p>
          <w:p w14:paraId="2C614750" w14:textId="77777777" w:rsidR="002D5191" w:rsidRPr="00085E32" w:rsidRDefault="002D5191" w:rsidP="001255EF">
            <w:pPr>
              <w:spacing w:line="240" w:lineRule="auto"/>
              <w:jc w:val="both"/>
              <w:rPr>
                <w:rFonts w:asciiTheme="majorHAnsi" w:hAnsiTheme="majorHAnsi" w:cstheme="majorHAnsi"/>
                <w:sz w:val="24"/>
                <w:szCs w:val="24"/>
              </w:rPr>
            </w:pPr>
            <w:r w:rsidRPr="00085E32">
              <w:rPr>
                <w:rFonts w:asciiTheme="majorHAnsi" w:hAnsiTheme="majorHAnsi" w:cstheme="majorHAnsi"/>
                <w:color w:val="000000"/>
                <w:sz w:val="24"/>
                <w:szCs w:val="24"/>
              </w:rPr>
              <w:t>- Thực hiện ví dụ 3</w:t>
            </w:r>
          </w:p>
          <w:p w14:paraId="2AF99338" w14:textId="77777777" w:rsidR="002D5191" w:rsidRPr="00085E32" w:rsidRDefault="002D5191" w:rsidP="001255EF">
            <w:pPr>
              <w:spacing w:line="24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                </w:t>
            </w:r>
            <w:r w:rsidRPr="00085E32">
              <w:rPr>
                <w:rFonts w:asciiTheme="majorHAnsi" w:hAnsiTheme="majorHAnsi" w:cstheme="majorHAnsi"/>
                <w:position w:val="-8"/>
                <w:sz w:val="24"/>
                <w:szCs w:val="24"/>
              </w:rPr>
              <w:object w:dxaOrig="1800" w:dyaOrig="400" w14:anchorId="3CC7F4CC">
                <v:shape id="_x0000_i1285" type="#_x0000_t75" style="width:90pt;height:20.25pt" o:ole="">
                  <v:imagedata r:id="rId544" o:title=""/>
                </v:shape>
                <o:OLEObject Type="Embed" ProgID="Equation.DSMT4" ShapeID="_x0000_i1285" DrawAspect="Content" ObjectID="_1819570648" r:id="rId545"/>
              </w:object>
            </w:r>
          </w:p>
          <w:p w14:paraId="439185F0" w14:textId="77777777" w:rsidR="002D5191" w:rsidRPr="00085E32" w:rsidRDefault="002D5191" w:rsidP="001255EF">
            <w:pPr>
              <w:spacing w:line="240" w:lineRule="auto"/>
              <w:jc w:val="both"/>
              <w:rPr>
                <w:rFonts w:asciiTheme="majorHAnsi" w:hAnsiTheme="majorHAnsi" w:cstheme="majorHAnsi"/>
                <w:color w:val="000000"/>
                <w:sz w:val="24"/>
                <w:szCs w:val="24"/>
              </w:rPr>
            </w:pPr>
            <w:r w:rsidRPr="00085E32">
              <w:rPr>
                <w:rFonts w:asciiTheme="majorHAnsi" w:hAnsiTheme="majorHAnsi" w:cstheme="majorHAnsi"/>
                <w:sz w:val="24"/>
                <w:szCs w:val="24"/>
              </w:rPr>
              <w:t xml:space="preserve">                </w:t>
            </w:r>
            <w:r w:rsidRPr="00085E32">
              <w:rPr>
                <w:rFonts w:asciiTheme="majorHAnsi" w:hAnsiTheme="majorHAnsi" w:cstheme="majorHAnsi"/>
                <w:position w:val="-6"/>
                <w:sz w:val="24"/>
                <w:szCs w:val="24"/>
              </w:rPr>
              <w:object w:dxaOrig="1980" w:dyaOrig="279" w14:anchorId="5E071318">
                <v:shape id="_x0000_i1286" type="#_x0000_t75" style="width:99pt;height:14.25pt" o:ole="">
                  <v:imagedata r:id="rId546" o:title=""/>
                </v:shape>
                <o:OLEObject Type="Embed" ProgID="Equation.DSMT4" ShapeID="_x0000_i1286" DrawAspect="Content" ObjectID="_1819570649" r:id="rId547"/>
              </w:object>
            </w:r>
          </w:p>
          <w:p w14:paraId="40CC23AD" w14:textId="77777777" w:rsidR="002D5191" w:rsidRPr="00085E32" w:rsidRDefault="002D5191" w:rsidP="001255EF">
            <w:pPr>
              <w:spacing w:line="240" w:lineRule="auto"/>
              <w:jc w:val="both"/>
              <w:rPr>
                <w:rFonts w:asciiTheme="majorHAnsi" w:eastAsiaTheme="minorEastAsia" w:hAnsiTheme="majorHAnsi" w:cstheme="majorHAnsi"/>
                <w:sz w:val="24"/>
                <w:szCs w:val="24"/>
              </w:rPr>
            </w:pPr>
            <w:r w:rsidRPr="00085E32">
              <w:rPr>
                <w:rFonts w:asciiTheme="majorHAnsi" w:eastAsiaTheme="minorEastAsia" w:hAnsiTheme="majorHAnsi" w:cstheme="majorHAnsi"/>
                <w:sz w:val="24"/>
                <w:szCs w:val="24"/>
              </w:rPr>
              <w:t>-Luyện tập 2</w:t>
            </w:r>
          </w:p>
          <w:p w14:paraId="7281755E" w14:textId="77777777" w:rsidR="002D5191" w:rsidRPr="00085E32" w:rsidRDefault="002D5191" w:rsidP="001255EF">
            <w:pPr>
              <w:spacing w:line="240" w:lineRule="auto"/>
              <w:jc w:val="both"/>
              <w:rPr>
                <w:rFonts w:asciiTheme="majorHAnsi" w:eastAsiaTheme="minorEastAsia" w:hAnsiTheme="majorHAnsi" w:cstheme="majorHAnsi"/>
                <w:sz w:val="24"/>
                <w:szCs w:val="24"/>
              </w:rPr>
            </w:pPr>
            <w:r w:rsidRPr="00085E32">
              <w:rPr>
                <w:rFonts w:asciiTheme="majorHAnsi" w:eastAsiaTheme="minorEastAsia" w:hAnsiTheme="majorHAnsi" w:cstheme="majorHAnsi"/>
                <w:sz w:val="24"/>
                <w:szCs w:val="24"/>
              </w:rPr>
              <w:t xml:space="preserve">Ta có: </w:t>
            </w:r>
            <m:oMath>
              <m:f>
                <m:fPr>
                  <m:ctrlPr>
                    <w:rPr>
                      <w:rFonts w:ascii="Cambria Math" w:eastAsiaTheme="minorEastAsia" w:hAnsi="Cambria Math" w:cstheme="majorHAnsi"/>
                      <w:sz w:val="24"/>
                      <w:szCs w:val="24"/>
                    </w:rPr>
                  </m:ctrlPr>
                </m:fPr>
                <m:num>
                  <m:rad>
                    <m:radPr>
                      <m:degHide m:val="1"/>
                      <m:ctrlPr>
                        <w:rPr>
                          <w:rFonts w:ascii="Cambria Math" w:eastAsiaTheme="minorEastAsia" w:hAnsi="Cambria Math" w:cstheme="majorHAnsi"/>
                          <w:sz w:val="24"/>
                          <w:szCs w:val="24"/>
                        </w:rPr>
                      </m:ctrlPr>
                    </m:radPr>
                    <m:deg/>
                    <m:e>
                      <m:r>
                        <m:rPr>
                          <m:sty m:val="p"/>
                        </m:rPr>
                        <w:rPr>
                          <w:rFonts w:ascii="Cambria Math" w:eastAsiaTheme="minorEastAsia" w:hAnsi="Cambria Math" w:cstheme="majorHAnsi"/>
                          <w:sz w:val="24"/>
                          <w:szCs w:val="24"/>
                        </w:rPr>
                        <m:t>2</m:t>
                      </m:r>
                    </m:e>
                  </m:rad>
                </m:num>
                <m:den>
                  <m:r>
                    <m:rPr>
                      <m:sty m:val="p"/>
                    </m:rPr>
                    <w:rPr>
                      <w:rFonts w:ascii="Cambria Math" w:eastAsiaTheme="minorEastAsia" w:hAnsi="Cambria Math" w:cstheme="majorHAnsi"/>
                      <w:sz w:val="24"/>
                      <w:szCs w:val="24"/>
                    </w:rPr>
                    <m:t>2</m:t>
                  </m:r>
                </m:den>
              </m:f>
              <m:r>
                <m:rPr>
                  <m:sty m:val="p"/>
                </m:rPr>
                <w:rPr>
                  <w:rFonts w:ascii="Cambria Math" w:eastAsiaTheme="minorEastAsia" w:hAnsi="Cambria Math" w:cstheme="majorHAnsi"/>
                  <w:sz w:val="24"/>
                  <w:szCs w:val="24"/>
                </w:rPr>
                <m:t>=</m:t>
              </m:r>
              <m:func>
                <m:funcPr>
                  <m:ctrlPr>
                    <w:rPr>
                      <w:rFonts w:ascii="Cambria Math" w:eastAsiaTheme="minorEastAsia" w:hAnsi="Cambria Math" w:cstheme="majorHAnsi"/>
                      <w:sz w:val="24"/>
                      <w:szCs w:val="24"/>
                    </w:rPr>
                  </m:ctrlPr>
                </m:funcPr>
                <m:fName>
                  <m:r>
                    <m:rPr>
                      <m:sty m:val="p"/>
                    </m:rPr>
                    <w:rPr>
                      <w:rFonts w:ascii="Cambria Math" w:eastAsiaTheme="minorEastAsia" w:hAnsi="Cambria Math" w:cstheme="majorHAnsi"/>
                      <w:sz w:val="24"/>
                      <w:szCs w:val="24"/>
                    </w:rPr>
                    <m:t>cos</m:t>
                  </m:r>
                </m:fName>
                <m:e>
                  <m:f>
                    <m:fPr>
                      <m:ctrlPr>
                        <w:rPr>
                          <w:rFonts w:ascii="Cambria Math" w:eastAsiaTheme="minorEastAsia" w:hAnsi="Cambria Math" w:cstheme="majorHAnsi"/>
                          <w:sz w:val="24"/>
                          <w:szCs w:val="24"/>
                        </w:rPr>
                      </m:ctrlPr>
                    </m:fPr>
                    <m:num>
                      <m:r>
                        <m:rPr>
                          <m:sty m:val="p"/>
                        </m:rPr>
                        <w:rPr>
                          <w:rFonts w:ascii="Cambria Math" w:eastAsiaTheme="minorEastAsia" w:hAnsi="Cambria Math" w:cstheme="majorHAnsi"/>
                          <w:sz w:val="24"/>
                          <w:szCs w:val="24"/>
                        </w:rPr>
                        <m:t>π</m:t>
                      </m:r>
                    </m:num>
                    <m:den>
                      <m:r>
                        <m:rPr>
                          <m:sty m:val="p"/>
                        </m:rPr>
                        <w:rPr>
                          <w:rFonts w:ascii="Cambria Math" w:eastAsiaTheme="minorEastAsia" w:hAnsi="Cambria Math" w:cstheme="majorHAnsi"/>
                          <w:sz w:val="24"/>
                          <w:szCs w:val="24"/>
                        </w:rPr>
                        <m:t>4</m:t>
                      </m:r>
                    </m:den>
                  </m:f>
                </m:e>
              </m:func>
              <m:r>
                <m:rPr>
                  <m:sty m:val="p"/>
                </m:rPr>
                <w:rPr>
                  <w:rFonts w:ascii="Cambria Math" w:eastAsiaTheme="minorEastAsia" w:hAnsi="Cambria Math" w:cstheme="majorHAnsi"/>
                  <w:sz w:val="24"/>
                  <w:szCs w:val="24"/>
                </w:rPr>
                <m:t>=</m:t>
              </m:r>
              <m:func>
                <m:funcPr>
                  <m:ctrlPr>
                    <w:rPr>
                      <w:rFonts w:ascii="Cambria Math" w:eastAsiaTheme="minorEastAsia" w:hAnsi="Cambria Math" w:cstheme="majorHAnsi"/>
                      <w:sz w:val="24"/>
                      <w:szCs w:val="24"/>
                    </w:rPr>
                  </m:ctrlPr>
                </m:funcPr>
                <m:fName>
                  <m:r>
                    <m:rPr>
                      <m:sty m:val="p"/>
                    </m:rPr>
                    <w:rPr>
                      <w:rFonts w:ascii="Cambria Math" w:eastAsiaTheme="minorEastAsia" w:hAnsi="Cambria Math" w:cstheme="majorHAnsi"/>
                      <w:sz w:val="24"/>
                      <w:szCs w:val="24"/>
                    </w:rPr>
                    <m:t>cos</m:t>
                  </m:r>
                </m:fName>
                <m:e>
                  <m:d>
                    <m:dPr>
                      <m:ctrlPr>
                        <w:rPr>
                          <w:rFonts w:ascii="Cambria Math" w:eastAsiaTheme="minorEastAsia" w:hAnsi="Cambria Math" w:cstheme="majorHAnsi"/>
                          <w:sz w:val="24"/>
                          <w:szCs w:val="24"/>
                        </w:rPr>
                      </m:ctrlPr>
                    </m:dPr>
                    <m:e>
                      <m:r>
                        <m:rPr>
                          <m:sty m:val="p"/>
                        </m:rPr>
                        <w:rPr>
                          <w:rFonts w:ascii="Cambria Math" w:eastAsiaTheme="minorEastAsia" w:hAnsi="Cambria Math" w:cstheme="majorHAnsi"/>
                          <w:sz w:val="24"/>
                          <w:szCs w:val="24"/>
                        </w:rPr>
                        <m:t>2.</m:t>
                      </m:r>
                      <m:f>
                        <m:fPr>
                          <m:ctrlPr>
                            <w:rPr>
                              <w:rFonts w:ascii="Cambria Math" w:eastAsiaTheme="minorEastAsia" w:hAnsi="Cambria Math" w:cstheme="majorHAnsi"/>
                              <w:sz w:val="24"/>
                              <w:szCs w:val="24"/>
                            </w:rPr>
                          </m:ctrlPr>
                        </m:fPr>
                        <m:num>
                          <m:r>
                            <m:rPr>
                              <m:sty m:val="p"/>
                            </m:rPr>
                            <w:rPr>
                              <w:rFonts w:ascii="Cambria Math" w:eastAsiaTheme="minorEastAsia" w:hAnsi="Cambria Math" w:cstheme="majorHAnsi"/>
                              <w:sz w:val="24"/>
                              <w:szCs w:val="24"/>
                            </w:rPr>
                            <m:t>π</m:t>
                          </m:r>
                        </m:num>
                        <m:den>
                          <m:r>
                            <m:rPr>
                              <m:sty m:val="p"/>
                            </m:rPr>
                            <w:rPr>
                              <w:rFonts w:ascii="Cambria Math" w:eastAsiaTheme="minorEastAsia" w:hAnsi="Cambria Math" w:cstheme="majorHAnsi"/>
                              <w:sz w:val="24"/>
                              <w:szCs w:val="24"/>
                            </w:rPr>
                            <m:t>8</m:t>
                          </m:r>
                        </m:den>
                      </m:f>
                    </m:e>
                  </m:d>
                </m:e>
              </m:func>
            </m:oMath>
          </w:p>
          <w:p w14:paraId="6B8088F6" w14:textId="77777777" w:rsidR="002D5191" w:rsidRPr="00085E32" w:rsidRDefault="002D5191" w:rsidP="001255EF">
            <w:pPr>
              <w:spacing w:line="240" w:lineRule="auto"/>
              <w:jc w:val="both"/>
              <w:rPr>
                <w:rFonts w:asciiTheme="majorHAnsi" w:eastAsiaTheme="minorEastAsia" w:hAnsiTheme="majorHAnsi" w:cstheme="majorHAnsi"/>
                <w:sz w:val="24"/>
                <w:szCs w:val="24"/>
              </w:rPr>
            </w:pPr>
            <m:oMath>
              <m:r>
                <m:rPr>
                  <m:sty m:val="p"/>
                </m:rPr>
                <w:rPr>
                  <w:rFonts w:ascii="Cambria Math" w:eastAsiaTheme="minorEastAsia" w:hAnsi="Cambria Math" w:cstheme="majorHAnsi"/>
                  <w:sz w:val="24"/>
                  <w:szCs w:val="24"/>
                </w:rPr>
                <m:t>=2</m:t>
              </m:r>
              <m:func>
                <m:funcPr>
                  <m:ctrlPr>
                    <w:rPr>
                      <w:rFonts w:ascii="Cambria Math" w:eastAsiaTheme="minorEastAsia" w:hAnsi="Cambria Math" w:cstheme="majorHAnsi"/>
                      <w:sz w:val="24"/>
                      <w:szCs w:val="24"/>
                    </w:rPr>
                  </m:ctrlPr>
                </m:funcPr>
                <m:fName>
                  <m:sSup>
                    <m:sSupPr>
                      <m:ctrlPr>
                        <w:rPr>
                          <w:rFonts w:ascii="Cambria Math" w:eastAsiaTheme="minorEastAsia" w:hAnsi="Cambria Math" w:cstheme="majorHAnsi"/>
                          <w:sz w:val="24"/>
                          <w:szCs w:val="24"/>
                        </w:rPr>
                      </m:ctrlPr>
                    </m:sSupPr>
                    <m:e>
                      <m:r>
                        <m:rPr>
                          <m:sty m:val="p"/>
                        </m:rPr>
                        <w:rPr>
                          <w:rFonts w:ascii="Cambria Math" w:eastAsiaTheme="minorEastAsia" w:hAnsi="Cambria Math" w:cstheme="majorHAnsi"/>
                          <w:sz w:val="24"/>
                          <w:szCs w:val="24"/>
                        </w:rPr>
                        <m:t>cos</m:t>
                      </m:r>
                    </m:e>
                    <m:sup>
                      <m:r>
                        <m:rPr>
                          <m:sty m:val="p"/>
                        </m:rPr>
                        <w:rPr>
                          <w:rFonts w:ascii="Cambria Math" w:eastAsiaTheme="minorEastAsia" w:hAnsi="Cambria Math" w:cstheme="majorHAnsi"/>
                          <w:sz w:val="24"/>
                          <w:szCs w:val="24"/>
                        </w:rPr>
                        <m:t>2</m:t>
                      </m:r>
                    </m:sup>
                  </m:sSup>
                </m:fName>
                <m:e>
                  <m:f>
                    <m:fPr>
                      <m:ctrlPr>
                        <w:rPr>
                          <w:rFonts w:ascii="Cambria Math" w:eastAsiaTheme="minorEastAsia" w:hAnsi="Cambria Math" w:cstheme="majorHAnsi"/>
                          <w:sz w:val="24"/>
                          <w:szCs w:val="24"/>
                        </w:rPr>
                      </m:ctrlPr>
                    </m:fPr>
                    <m:num>
                      <m:r>
                        <m:rPr>
                          <m:sty m:val="p"/>
                        </m:rPr>
                        <w:rPr>
                          <w:rFonts w:ascii="Cambria Math" w:eastAsiaTheme="minorEastAsia" w:hAnsi="Cambria Math" w:cstheme="majorHAnsi"/>
                          <w:sz w:val="24"/>
                          <w:szCs w:val="24"/>
                        </w:rPr>
                        <m:t>π</m:t>
                      </m:r>
                    </m:num>
                    <m:den>
                      <m:r>
                        <m:rPr>
                          <m:sty m:val="p"/>
                        </m:rPr>
                        <w:rPr>
                          <w:rFonts w:ascii="Cambria Math" w:eastAsiaTheme="minorEastAsia" w:hAnsi="Cambria Math" w:cstheme="majorHAnsi"/>
                          <w:sz w:val="24"/>
                          <w:szCs w:val="24"/>
                        </w:rPr>
                        <m:t>8</m:t>
                      </m:r>
                    </m:den>
                  </m:f>
                </m:e>
              </m:func>
              <m:r>
                <m:rPr>
                  <m:sty m:val="p"/>
                </m:rPr>
                <w:rPr>
                  <w:rFonts w:ascii="Cambria Math" w:eastAsiaTheme="minorEastAsia" w:hAnsi="Cambria Math" w:cstheme="majorHAnsi"/>
                  <w:sz w:val="24"/>
                  <w:szCs w:val="24"/>
                </w:rPr>
                <m:t>-1</m:t>
              </m:r>
            </m:oMath>
            <w:r w:rsidRPr="00085E32">
              <w:rPr>
                <w:rFonts w:asciiTheme="majorHAnsi" w:eastAsiaTheme="minorEastAsia" w:hAnsiTheme="majorHAnsi" w:cstheme="majorHAnsi"/>
                <w:sz w:val="24"/>
                <w:szCs w:val="24"/>
              </w:rPr>
              <w:t xml:space="preserve"> </w:t>
            </w:r>
          </w:p>
          <w:p w14:paraId="3D134246" w14:textId="77777777" w:rsidR="002D5191" w:rsidRPr="00085E32" w:rsidRDefault="002D5191" w:rsidP="001255EF">
            <w:pPr>
              <w:spacing w:line="240" w:lineRule="auto"/>
              <w:jc w:val="both"/>
              <w:rPr>
                <w:rFonts w:asciiTheme="majorHAnsi" w:eastAsiaTheme="minorEastAsia" w:hAnsiTheme="majorHAnsi" w:cstheme="majorHAnsi"/>
                <w:sz w:val="24"/>
                <w:szCs w:val="24"/>
              </w:rPr>
            </w:pPr>
            <w:r w:rsidRPr="00085E32">
              <w:rPr>
                <w:rFonts w:asciiTheme="majorHAnsi" w:eastAsiaTheme="minorEastAsia" w:hAnsiTheme="majorHAnsi" w:cstheme="majorHAnsi"/>
                <w:sz w:val="24"/>
                <w:szCs w:val="24"/>
              </w:rPr>
              <w:t xml:space="preserve">Suy ra </w:t>
            </w:r>
            <m:oMath>
              <m:r>
                <m:rPr>
                  <m:sty m:val="p"/>
                </m:rPr>
                <w:rPr>
                  <w:rFonts w:ascii="Cambria Math" w:eastAsiaTheme="minorEastAsia" w:hAnsi="Cambria Math" w:cstheme="majorHAnsi"/>
                  <w:sz w:val="24"/>
                  <w:szCs w:val="24"/>
                </w:rPr>
                <m:t>2</m:t>
              </m:r>
              <m:func>
                <m:funcPr>
                  <m:ctrlPr>
                    <w:rPr>
                      <w:rFonts w:ascii="Cambria Math" w:eastAsiaTheme="minorEastAsia" w:hAnsi="Cambria Math" w:cstheme="majorHAnsi"/>
                      <w:sz w:val="24"/>
                      <w:szCs w:val="24"/>
                    </w:rPr>
                  </m:ctrlPr>
                </m:funcPr>
                <m:fName>
                  <m:sSup>
                    <m:sSupPr>
                      <m:ctrlPr>
                        <w:rPr>
                          <w:rFonts w:ascii="Cambria Math" w:eastAsiaTheme="minorEastAsia" w:hAnsi="Cambria Math" w:cstheme="majorHAnsi"/>
                          <w:sz w:val="24"/>
                          <w:szCs w:val="24"/>
                        </w:rPr>
                      </m:ctrlPr>
                    </m:sSupPr>
                    <m:e>
                      <m:r>
                        <m:rPr>
                          <m:sty m:val="p"/>
                        </m:rPr>
                        <w:rPr>
                          <w:rFonts w:ascii="Cambria Math" w:eastAsiaTheme="minorEastAsia" w:hAnsi="Cambria Math" w:cstheme="majorHAnsi"/>
                          <w:sz w:val="24"/>
                          <w:szCs w:val="24"/>
                        </w:rPr>
                        <m:t>cos</m:t>
                      </m:r>
                    </m:e>
                    <m:sup>
                      <m:r>
                        <m:rPr>
                          <m:sty m:val="p"/>
                        </m:rPr>
                        <w:rPr>
                          <w:rFonts w:ascii="Cambria Math" w:eastAsiaTheme="minorEastAsia" w:hAnsi="Cambria Math" w:cstheme="majorHAnsi"/>
                          <w:sz w:val="24"/>
                          <w:szCs w:val="24"/>
                        </w:rPr>
                        <m:t>2</m:t>
                      </m:r>
                    </m:sup>
                  </m:sSup>
                </m:fName>
                <m:e>
                  <m:f>
                    <m:fPr>
                      <m:ctrlPr>
                        <w:rPr>
                          <w:rFonts w:ascii="Cambria Math" w:eastAsiaTheme="minorEastAsia" w:hAnsi="Cambria Math" w:cstheme="majorHAnsi"/>
                          <w:sz w:val="24"/>
                          <w:szCs w:val="24"/>
                        </w:rPr>
                      </m:ctrlPr>
                    </m:fPr>
                    <m:num>
                      <m:r>
                        <m:rPr>
                          <m:sty m:val="p"/>
                        </m:rPr>
                        <w:rPr>
                          <w:rFonts w:ascii="Cambria Math" w:eastAsiaTheme="minorEastAsia" w:hAnsi="Cambria Math" w:cstheme="majorHAnsi"/>
                          <w:sz w:val="24"/>
                          <w:szCs w:val="24"/>
                        </w:rPr>
                        <m:t>π</m:t>
                      </m:r>
                    </m:num>
                    <m:den>
                      <m:r>
                        <m:rPr>
                          <m:sty m:val="p"/>
                        </m:rPr>
                        <w:rPr>
                          <w:rFonts w:ascii="Cambria Math" w:eastAsiaTheme="minorEastAsia" w:hAnsi="Cambria Math" w:cstheme="majorHAnsi"/>
                          <w:sz w:val="24"/>
                          <w:szCs w:val="24"/>
                        </w:rPr>
                        <m:t>8</m:t>
                      </m:r>
                    </m:den>
                  </m:f>
                </m:e>
              </m:func>
              <m:r>
                <m:rPr>
                  <m:sty m:val="p"/>
                </m:rPr>
                <w:rPr>
                  <w:rFonts w:ascii="Cambria Math" w:eastAsiaTheme="minorEastAsia" w:hAnsi="Cambria Math" w:cstheme="majorHAnsi"/>
                  <w:sz w:val="24"/>
                  <w:szCs w:val="24"/>
                </w:rPr>
                <m:t>=1+</m:t>
              </m:r>
              <m:f>
                <m:fPr>
                  <m:ctrlPr>
                    <w:rPr>
                      <w:rFonts w:ascii="Cambria Math" w:eastAsiaTheme="minorEastAsia" w:hAnsi="Cambria Math" w:cstheme="majorHAnsi"/>
                      <w:sz w:val="24"/>
                      <w:szCs w:val="24"/>
                    </w:rPr>
                  </m:ctrlPr>
                </m:fPr>
                <m:num>
                  <m:rad>
                    <m:radPr>
                      <m:degHide m:val="1"/>
                      <m:ctrlPr>
                        <w:rPr>
                          <w:rFonts w:ascii="Cambria Math" w:eastAsiaTheme="minorEastAsia" w:hAnsi="Cambria Math" w:cstheme="majorHAnsi"/>
                          <w:sz w:val="24"/>
                          <w:szCs w:val="24"/>
                        </w:rPr>
                      </m:ctrlPr>
                    </m:radPr>
                    <m:deg/>
                    <m:e>
                      <m:r>
                        <m:rPr>
                          <m:sty m:val="p"/>
                        </m:rPr>
                        <w:rPr>
                          <w:rFonts w:ascii="Cambria Math" w:eastAsiaTheme="minorEastAsia" w:hAnsi="Cambria Math" w:cstheme="majorHAnsi"/>
                          <w:sz w:val="24"/>
                          <w:szCs w:val="24"/>
                        </w:rPr>
                        <m:t>2</m:t>
                      </m:r>
                    </m:e>
                  </m:rad>
                </m:num>
                <m:den>
                  <m:r>
                    <m:rPr>
                      <m:sty m:val="p"/>
                    </m:rPr>
                    <w:rPr>
                      <w:rFonts w:ascii="Cambria Math" w:eastAsiaTheme="minorEastAsia" w:hAnsi="Cambria Math" w:cstheme="majorHAnsi"/>
                      <w:sz w:val="24"/>
                      <w:szCs w:val="24"/>
                    </w:rPr>
                    <m:t>2</m:t>
                  </m:r>
                </m:den>
              </m:f>
            </m:oMath>
            <w:r w:rsidRPr="00085E32">
              <w:rPr>
                <w:rFonts w:asciiTheme="majorHAnsi" w:eastAsiaTheme="minorEastAsia" w:hAnsiTheme="majorHAnsi" w:cstheme="majorHAnsi"/>
                <w:sz w:val="24"/>
                <w:szCs w:val="24"/>
              </w:rPr>
              <w:t>. Do đó:</w:t>
            </w:r>
          </w:p>
          <w:p w14:paraId="26E2497A" w14:textId="77777777" w:rsidR="002D5191" w:rsidRPr="00085E32" w:rsidRDefault="002D5191" w:rsidP="001255EF">
            <w:pPr>
              <w:spacing w:line="240" w:lineRule="auto"/>
              <w:jc w:val="both"/>
              <w:rPr>
                <w:rFonts w:asciiTheme="majorHAnsi" w:eastAsiaTheme="minorEastAsia" w:hAnsiTheme="majorHAnsi" w:cstheme="majorHAnsi"/>
                <w:sz w:val="24"/>
                <w:szCs w:val="24"/>
              </w:rPr>
            </w:pPr>
            <m:oMath>
              <m:func>
                <m:funcPr>
                  <m:ctrlPr>
                    <w:rPr>
                      <w:rFonts w:ascii="Cambria Math" w:eastAsiaTheme="minorEastAsia" w:hAnsi="Cambria Math" w:cstheme="majorHAnsi"/>
                      <w:sz w:val="24"/>
                      <w:szCs w:val="24"/>
                    </w:rPr>
                  </m:ctrlPr>
                </m:funcPr>
                <m:fName>
                  <m:sSup>
                    <m:sSupPr>
                      <m:ctrlPr>
                        <w:rPr>
                          <w:rFonts w:ascii="Cambria Math" w:eastAsiaTheme="minorEastAsia" w:hAnsi="Cambria Math" w:cstheme="majorHAnsi"/>
                          <w:sz w:val="24"/>
                          <w:szCs w:val="24"/>
                        </w:rPr>
                      </m:ctrlPr>
                    </m:sSupPr>
                    <m:e>
                      <m:r>
                        <m:rPr>
                          <m:sty m:val="p"/>
                        </m:rPr>
                        <w:rPr>
                          <w:rFonts w:ascii="Cambria Math" w:eastAsiaTheme="minorEastAsia" w:hAnsi="Cambria Math" w:cstheme="majorHAnsi"/>
                          <w:sz w:val="24"/>
                          <w:szCs w:val="24"/>
                        </w:rPr>
                        <m:t>cos</m:t>
                      </m:r>
                    </m:e>
                    <m:sup>
                      <m:r>
                        <m:rPr>
                          <m:sty m:val="p"/>
                        </m:rPr>
                        <w:rPr>
                          <w:rFonts w:ascii="Cambria Math" w:eastAsiaTheme="minorEastAsia" w:hAnsi="Cambria Math" w:cstheme="majorHAnsi"/>
                          <w:sz w:val="24"/>
                          <w:szCs w:val="24"/>
                        </w:rPr>
                        <m:t>2</m:t>
                      </m:r>
                    </m:sup>
                  </m:sSup>
                </m:fName>
                <m:e>
                  <m:f>
                    <m:fPr>
                      <m:ctrlPr>
                        <w:rPr>
                          <w:rFonts w:ascii="Cambria Math" w:eastAsiaTheme="minorEastAsia" w:hAnsi="Cambria Math" w:cstheme="majorHAnsi"/>
                          <w:sz w:val="24"/>
                          <w:szCs w:val="24"/>
                        </w:rPr>
                      </m:ctrlPr>
                    </m:fPr>
                    <m:num>
                      <m:r>
                        <m:rPr>
                          <m:sty m:val="p"/>
                        </m:rPr>
                        <w:rPr>
                          <w:rFonts w:ascii="Cambria Math" w:eastAsiaTheme="minorEastAsia" w:hAnsi="Cambria Math" w:cstheme="majorHAnsi"/>
                          <w:sz w:val="24"/>
                          <w:szCs w:val="24"/>
                        </w:rPr>
                        <m:t>π</m:t>
                      </m:r>
                    </m:num>
                    <m:den>
                      <m:r>
                        <m:rPr>
                          <m:sty m:val="p"/>
                        </m:rPr>
                        <w:rPr>
                          <w:rFonts w:ascii="Cambria Math" w:eastAsiaTheme="minorEastAsia" w:hAnsi="Cambria Math" w:cstheme="majorHAnsi"/>
                          <w:sz w:val="24"/>
                          <w:szCs w:val="24"/>
                        </w:rPr>
                        <m:t>8</m:t>
                      </m:r>
                    </m:den>
                  </m:f>
                  <m:r>
                    <m:rPr>
                      <m:sty m:val="p"/>
                    </m:rPr>
                    <w:rPr>
                      <w:rFonts w:ascii="Cambria Math" w:eastAsiaTheme="minorEastAsia" w:hAnsi="Cambria Math" w:cstheme="majorHAnsi"/>
                      <w:sz w:val="24"/>
                      <w:szCs w:val="24"/>
                    </w:rPr>
                    <m:t>=</m:t>
                  </m:r>
                  <m:f>
                    <m:fPr>
                      <m:ctrlPr>
                        <w:rPr>
                          <w:rFonts w:ascii="Cambria Math" w:eastAsiaTheme="minorEastAsia" w:hAnsi="Cambria Math" w:cstheme="majorHAnsi"/>
                          <w:sz w:val="24"/>
                          <w:szCs w:val="24"/>
                        </w:rPr>
                      </m:ctrlPr>
                    </m:fPr>
                    <m:num>
                      <m:r>
                        <m:rPr>
                          <m:sty m:val="p"/>
                        </m:rPr>
                        <w:rPr>
                          <w:rFonts w:ascii="Cambria Math" w:eastAsiaTheme="minorEastAsia" w:hAnsi="Cambria Math" w:cstheme="majorHAnsi"/>
                          <w:sz w:val="24"/>
                          <w:szCs w:val="24"/>
                        </w:rPr>
                        <m:t>2+</m:t>
                      </m:r>
                      <m:rad>
                        <m:radPr>
                          <m:degHide m:val="1"/>
                          <m:ctrlPr>
                            <w:rPr>
                              <w:rFonts w:ascii="Cambria Math" w:eastAsiaTheme="minorEastAsia" w:hAnsi="Cambria Math" w:cstheme="majorHAnsi"/>
                              <w:sz w:val="24"/>
                              <w:szCs w:val="24"/>
                            </w:rPr>
                          </m:ctrlPr>
                        </m:radPr>
                        <m:deg/>
                        <m:e>
                          <m:r>
                            <m:rPr>
                              <m:sty m:val="p"/>
                            </m:rPr>
                            <w:rPr>
                              <w:rFonts w:ascii="Cambria Math" w:eastAsiaTheme="minorEastAsia" w:hAnsi="Cambria Math" w:cstheme="majorHAnsi"/>
                              <w:sz w:val="24"/>
                              <w:szCs w:val="24"/>
                            </w:rPr>
                            <m:t>2</m:t>
                          </m:r>
                        </m:e>
                      </m:rad>
                    </m:num>
                    <m:den>
                      <m:r>
                        <m:rPr>
                          <m:sty m:val="p"/>
                        </m:rPr>
                        <w:rPr>
                          <w:rFonts w:ascii="Cambria Math" w:eastAsiaTheme="minorEastAsia" w:hAnsi="Cambria Math" w:cstheme="majorHAnsi"/>
                          <w:sz w:val="24"/>
                          <w:szCs w:val="24"/>
                        </w:rPr>
                        <m:t>4</m:t>
                      </m:r>
                    </m:den>
                  </m:f>
                </m:e>
              </m:func>
            </m:oMath>
            <w:r w:rsidRPr="00085E32">
              <w:rPr>
                <w:rFonts w:asciiTheme="majorHAnsi" w:eastAsiaTheme="minorEastAsia" w:hAnsiTheme="majorHAnsi" w:cstheme="majorHAnsi"/>
                <w:sz w:val="24"/>
                <w:szCs w:val="24"/>
              </w:rPr>
              <w:t xml:space="preserve"> </w:t>
            </w:r>
          </w:p>
          <w:p w14:paraId="5229A330" w14:textId="77777777" w:rsidR="002D5191" w:rsidRPr="00085E32" w:rsidRDefault="002D5191" w:rsidP="001255EF">
            <w:pPr>
              <w:spacing w:line="240" w:lineRule="auto"/>
              <w:jc w:val="both"/>
              <w:rPr>
                <w:rFonts w:asciiTheme="majorHAnsi" w:eastAsiaTheme="minorEastAsia" w:hAnsiTheme="majorHAnsi" w:cstheme="majorHAnsi"/>
                <w:sz w:val="24"/>
                <w:szCs w:val="24"/>
              </w:rPr>
            </w:pPr>
            <w:r w:rsidRPr="00085E32">
              <w:rPr>
                <w:rFonts w:asciiTheme="majorHAnsi" w:eastAsiaTheme="minorEastAsia" w:hAnsiTheme="majorHAnsi" w:cstheme="majorHAnsi"/>
                <w:sz w:val="24"/>
                <w:szCs w:val="24"/>
              </w:rPr>
              <w:t xml:space="preserve">Vì </w:t>
            </w:r>
            <m:oMath>
              <m:func>
                <m:funcPr>
                  <m:ctrlPr>
                    <w:rPr>
                      <w:rFonts w:ascii="Cambria Math" w:eastAsiaTheme="minorEastAsia" w:hAnsi="Cambria Math" w:cstheme="majorHAnsi"/>
                      <w:sz w:val="24"/>
                      <w:szCs w:val="24"/>
                    </w:rPr>
                  </m:ctrlPr>
                </m:funcPr>
                <m:fName>
                  <m:r>
                    <m:rPr>
                      <m:sty m:val="p"/>
                    </m:rPr>
                    <w:rPr>
                      <w:rFonts w:ascii="Cambria Math" w:eastAsiaTheme="minorEastAsia" w:hAnsi="Cambria Math" w:cstheme="majorHAnsi"/>
                      <w:sz w:val="24"/>
                      <w:szCs w:val="24"/>
                    </w:rPr>
                    <m:t>cos</m:t>
                  </m:r>
                </m:fName>
                <m:e>
                  <m:f>
                    <m:fPr>
                      <m:ctrlPr>
                        <w:rPr>
                          <w:rFonts w:ascii="Cambria Math" w:eastAsiaTheme="minorEastAsia" w:hAnsi="Cambria Math" w:cstheme="majorHAnsi"/>
                          <w:sz w:val="24"/>
                          <w:szCs w:val="24"/>
                        </w:rPr>
                      </m:ctrlPr>
                    </m:fPr>
                    <m:num>
                      <m:r>
                        <m:rPr>
                          <m:sty m:val="p"/>
                        </m:rPr>
                        <w:rPr>
                          <w:rFonts w:ascii="Cambria Math" w:eastAsiaTheme="minorEastAsia" w:hAnsi="Cambria Math" w:cstheme="majorHAnsi"/>
                          <w:sz w:val="24"/>
                          <w:szCs w:val="24"/>
                        </w:rPr>
                        <m:t>π</m:t>
                      </m:r>
                    </m:num>
                    <m:den>
                      <m:r>
                        <m:rPr>
                          <m:sty m:val="p"/>
                        </m:rPr>
                        <w:rPr>
                          <w:rFonts w:ascii="Cambria Math" w:eastAsiaTheme="minorEastAsia" w:hAnsi="Cambria Math" w:cstheme="majorHAnsi"/>
                          <w:sz w:val="24"/>
                          <w:szCs w:val="24"/>
                        </w:rPr>
                        <m:t>8</m:t>
                      </m:r>
                    </m:den>
                  </m:f>
                </m:e>
              </m:func>
              <m:r>
                <m:rPr>
                  <m:sty m:val="p"/>
                </m:rPr>
                <w:rPr>
                  <w:rFonts w:ascii="Cambria Math" w:eastAsiaTheme="minorEastAsia" w:hAnsi="Cambria Math" w:cstheme="majorHAnsi"/>
                  <w:sz w:val="24"/>
                  <w:szCs w:val="24"/>
                </w:rPr>
                <m:t>&gt;0</m:t>
              </m:r>
            </m:oMath>
            <w:r w:rsidRPr="00085E32">
              <w:rPr>
                <w:rFonts w:asciiTheme="majorHAnsi" w:eastAsiaTheme="minorEastAsia" w:hAnsiTheme="majorHAnsi" w:cstheme="majorHAnsi"/>
                <w:sz w:val="24"/>
                <w:szCs w:val="24"/>
              </w:rPr>
              <w:t xml:space="preserve"> nên suy ra </w:t>
            </w:r>
            <m:oMath>
              <m:func>
                <m:funcPr>
                  <m:ctrlPr>
                    <w:rPr>
                      <w:rFonts w:ascii="Cambria Math" w:eastAsiaTheme="minorEastAsia" w:hAnsi="Cambria Math" w:cstheme="majorHAnsi"/>
                      <w:sz w:val="24"/>
                      <w:szCs w:val="24"/>
                    </w:rPr>
                  </m:ctrlPr>
                </m:funcPr>
                <m:fName>
                  <m:r>
                    <m:rPr>
                      <m:sty m:val="p"/>
                    </m:rPr>
                    <w:rPr>
                      <w:rFonts w:ascii="Cambria Math" w:eastAsiaTheme="minorEastAsia" w:hAnsi="Cambria Math" w:cstheme="majorHAnsi"/>
                      <w:sz w:val="24"/>
                      <w:szCs w:val="24"/>
                    </w:rPr>
                    <m:t>cos</m:t>
                  </m:r>
                </m:fName>
                <m:e>
                  <m:f>
                    <m:fPr>
                      <m:ctrlPr>
                        <w:rPr>
                          <w:rFonts w:ascii="Cambria Math" w:eastAsiaTheme="minorEastAsia" w:hAnsi="Cambria Math" w:cstheme="majorHAnsi"/>
                          <w:sz w:val="24"/>
                          <w:szCs w:val="24"/>
                        </w:rPr>
                      </m:ctrlPr>
                    </m:fPr>
                    <m:num>
                      <m:r>
                        <m:rPr>
                          <m:sty m:val="p"/>
                        </m:rPr>
                        <w:rPr>
                          <w:rFonts w:ascii="Cambria Math" w:eastAsiaTheme="minorEastAsia" w:hAnsi="Cambria Math" w:cstheme="majorHAnsi"/>
                          <w:sz w:val="24"/>
                          <w:szCs w:val="24"/>
                        </w:rPr>
                        <m:t>π</m:t>
                      </m:r>
                    </m:num>
                    <m:den>
                      <m:r>
                        <m:rPr>
                          <m:sty m:val="p"/>
                        </m:rPr>
                        <w:rPr>
                          <w:rFonts w:ascii="Cambria Math" w:eastAsiaTheme="minorEastAsia" w:hAnsi="Cambria Math" w:cstheme="majorHAnsi"/>
                          <w:sz w:val="24"/>
                          <w:szCs w:val="24"/>
                        </w:rPr>
                        <m:t>8</m:t>
                      </m:r>
                    </m:den>
                  </m:f>
                </m:e>
              </m:func>
              <m:r>
                <m:rPr>
                  <m:sty m:val="p"/>
                </m:rPr>
                <w:rPr>
                  <w:rFonts w:ascii="Cambria Math" w:eastAsiaTheme="minorEastAsia" w:hAnsi="Cambria Math" w:cstheme="majorHAnsi"/>
                  <w:sz w:val="24"/>
                  <w:szCs w:val="24"/>
                </w:rPr>
                <m:t>=</m:t>
              </m:r>
              <m:f>
                <m:fPr>
                  <m:ctrlPr>
                    <w:rPr>
                      <w:rFonts w:ascii="Cambria Math" w:eastAsiaTheme="minorEastAsia" w:hAnsi="Cambria Math" w:cstheme="majorHAnsi"/>
                      <w:sz w:val="24"/>
                      <w:szCs w:val="24"/>
                    </w:rPr>
                  </m:ctrlPr>
                </m:fPr>
                <m:num>
                  <m:rad>
                    <m:radPr>
                      <m:degHide m:val="1"/>
                      <m:ctrlPr>
                        <w:rPr>
                          <w:rFonts w:ascii="Cambria Math" w:eastAsiaTheme="minorEastAsia" w:hAnsi="Cambria Math" w:cstheme="majorHAnsi"/>
                          <w:sz w:val="24"/>
                          <w:szCs w:val="24"/>
                        </w:rPr>
                      </m:ctrlPr>
                    </m:radPr>
                    <m:deg/>
                    <m:e>
                      <m:r>
                        <m:rPr>
                          <m:sty m:val="p"/>
                        </m:rPr>
                        <w:rPr>
                          <w:rFonts w:ascii="Cambria Math" w:eastAsiaTheme="minorEastAsia" w:hAnsi="Cambria Math" w:cstheme="majorHAnsi"/>
                          <w:sz w:val="24"/>
                          <w:szCs w:val="24"/>
                        </w:rPr>
                        <m:t>2+</m:t>
                      </m:r>
                      <m:rad>
                        <m:radPr>
                          <m:degHide m:val="1"/>
                          <m:ctrlPr>
                            <w:rPr>
                              <w:rFonts w:ascii="Cambria Math" w:eastAsiaTheme="minorEastAsia" w:hAnsi="Cambria Math" w:cstheme="majorHAnsi"/>
                              <w:sz w:val="24"/>
                              <w:szCs w:val="24"/>
                            </w:rPr>
                          </m:ctrlPr>
                        </m:radPr>
                        <m:deg/>
                        <m:e>
                          <m:r>
                            <m:rPr>
                              <m:sty m:val="p"/>
                            </m:rPr>
                            <w:rPr>
                              <w:rFonts w:ascii="Cambria Math" w:eastAsiaTheme="minorEastAsia" w:hAnsi="Cambria Math" w:cstheme="majorHAnsi"/>
                              <w:sz w:val="24"/>
                              <w:szCs w:val="24"/>
                            </w:rPr>
                            <m:t>2</m:t>
                          </m:r>
                        </m:e>
                      </m:rad>
                    </m:e>
                  </m:rad>
                </m:num>
                <m:den>
                  <m:r>
                    <m:rPr>
                      <m:sty m:val="p"/>
                    </m:rPr>
                    <w:rPr>
                      <w:rFonts w:ascii="Cambria Math" w:eastAsiaTheme="minorEastAsia" w:hAnsi="Cambria Math" w:cstheme="majorHAnsi"/>
                      <w:sz w:val="24"/>
                      <w:szCs w:val="24"/>
                    </w:rPr>
                    <m:t>2</m:t>
                  </m:r>
                </m:den>
              </m:f>
            </m:oMath>
            <w:r w:rsidRPr="00085E32">
              <w:rPr>
                <w:rFonts w:asciiTheme="majorHAnsi" w:eastAsiaTheme="minorEastAsia" w:hAnsiTheme="majorHAnsi" w:cstheme="majorHAnsi"/>
                <w:sz w:val="24"/>
                <w:szCs w:val="24"/>
              </w:rPr>
              <w:t>.</w:t>
            </w:r>
          </w:p>
          <w:p w14:paraId="2266486C" w14:textId="77777777" w:rsidR="002D5191" w:rsidRPr="00085E32" w:rsidRDefault="002D5191" w:rsidP="002D5191">
            <w:pPr>
              <w:pStyle w:val="ListParagraph"/>
              <w:numPr>
                <w:ilvl w:val="0"/>
                <w:numId w:val="34"/>
              </w:numPr>
              <w:spacing w:after="200" w:line="240" w:lineRule="auto"/>
              <w:jc w:val="both"/>
              <w:rPr>
                <w:rFonts w:asciiTheme="majorHAnsi" w:eastAsiaTheme="minorEastAsia" w:hAnsiTheme="majorHAnsi" w:cstheme="majorHAnsi"/>
                <w:sz w:val="24"/>
                <w:szCs w:val="24"/>
              </w:rPr>
            </w:pPr>
            <w:r w:rsidRPr="00085E32">
              <w:rPr>
                <w:rFonts w:asciiTheme="majorHAnsi" w:eastAsiaTheme="minorEastAsia" w:hAnsiTheme="majorHAnsi" w:cstheme="majorHAnsi"/>
                <w:sz w:val="24"/>
                <w:szCs w:val="24"/>
              </w:rPr>
              <w:t>GV phát vấn HS suy ra công thức hạ bậc</w:t>
            </w:r>
          </w:p>
        </w:tc>
      </w:tr>
      <w:tr w:rsidR="002D5191" w:rsidRPr="00085E32" w14:paraId="12BCA2CF" w14:textId="77777777" w:rsidTr="001255EF">
        <w:tc>
          <w:tcPr>
            <w:tcW w:w="2235" w:type="dxa"/>
            <w:shd w:val="clear" w:color="auto" w:fill="auto"/>
            <w:vAlign w:val="center"/>
          </w:tcPr>
          <w:p w14:paraId="7F93ECA7" w14:textId="77777777" w:rsidR="002D5191" w:rsidRPr="00085E32" w:rsidRDefault="002D5191" w:rsidP="001255EF">
            <w:pPr>
              <w:spacing w:before="40" w:after="40" w:line="240" w:lineRule="auto"/>
              <w:jc w:val="center"/>
              <w:rPr>
                <w:rFonts w:asciiTheme="majorHAnsi" w:hAnsiTheme="majorHAnsi" w:cstheme="majorHAnsi"/>
                <w:b/>
                <w:sz w:val="24"/>
                <w:szCs w:val="24"/>
              </w:rPr>
            </w:pPr>
            <w:r w:rsidRPr="00085E32">
              <w:rPr>
                <w:rFonts w:asciiTheme="majorHAnsi" w:hAnsiTheme="majorHAnsi" w:cstheme="majorHAnsi"/>
                <w:b/>
                <w:i/>
                <w:sz w:val="24"/>
                <w:szCs w:val="24"/>
              </w:rPr>
              <w:t>Thực hiện</w:t>
            </w:r>
          </w:p>
        </w:tc>
        <w:tc>
          <w:tcPr>
            <w:tcW w:w="7371" w:type="dxa"/>
            <w:shd w:val="clear" w:color="auto" w:fill="auto"/>
          </w:tcPr>
          <w:p w14:paraId="68EAAF9D" w14:textId="77777777" w:rsidR="002D5191" w:rsidRPr="00085E32" w:rsidRDefault="002D5191" w:rsidP="001255EF">
            <w:pPr>
              <w:spacing w:line="240" w:lineRule="auto"/>
              <w:jc w:val="both"/>
              <w:rPr>
                <w:rFonts w:asciiTheme="majorHAnsi" w:hAnsiTheme="majorHAnsi" w:cstheme="majorHAnsi"/>
                <w:sz w:val="24"/>
                <w:szCs w:val="24"/>
              </w:rPr>
            </w:pPr>
            <w:r w:rsidRPr="00085E32">
              <w:rPr>
                <w:rFonts w:asciiTheme="majorHAnsi" w:hAnsiTheme="majorHAnsi" w:cstheme="majorHAnsi"/>
                <w:sz w:val="24"/>
                <w:szCs w:val="24"/>
              </w:rPr>
              <w:t>- HĐ cá nhân: HS suy nghĩ, hoàn thành vở phần VD3</w:t>
            </w:r>
          </w:p>
          <w:p w14:paraId="0E5FF813" w14:textId="77777777" w:rsidR="002D5191" w:rsidRPr="00085E32" w:rsidRDefault="002D5191" w:rsidP="001255EF">
            <w:pPr>
              <w:spacing w:line="240" w:lineRule="auto"/>
              <w:jc w:val="both"/>
              <w:rPr>
                <w:rFonts w:asciiTheme="majorHAnsi" w:hAnsiTheme="majorHAnsi" w:cstheme="majorHAnsi"/>
                <w:sz w:val="24"/>
                <w:szCs w:val="24"/>
              </w:rPr>
            </w:pPr>
            <w:r w:rsidRPr="00085E32">
              <w:rPr>
                <w:rFonts w:asciiTheme="majorHAnsi" w:hAnsiTheme="majorHAnsi" w:cstheme="majorHAnsi"/>
                <w:sz w:val="24"/>
                <w:szCs w:val="24"/>
              </w:rPr>
              <w:t>- HĐ cặp đôi Luyện tập 2</w:t>
            </w:r>
          </w:p>
        </w:tc>
      </w:tr>
      <w:tr w:rsidR="002D5191" w:rsidRPr="00085E32" w14:paraId="56F8A53C" w14:textId="77777777" w:rsidTr="001255EF">
        <w:tc>
          <w:tcPr>
            <w:tcW w:w="2235" w:type="dxa"/>
            <w:shd w:val="clear" w:color="auto" w:fill="auto"/>
            <w:vAlign w:val="center"/>
          </w:tcPr>
          <w:p w14:paraId="69BE91A0" w14:textId="77777777" w:rsidR="002D5191" w:rsidRPr="00085E32" w:rsidRDefault="002D5191" w:rsidP="001255EF">
            <w:pPr>
              <w:spacing w:before="40" w:after="40" w:line="240" w:lineRule="auto"/>
              <w:jc w:val="center"/>
              <w:rPr>
                <w:rFonts w:asciiTheme="majorHAnsi" w:hAnsiTheme="majorHAnsi" w:cstheme="majorHAnsi"/>
                <w:b/>
                <w:sz w:val="24"/>
                <w:szCs w:val="24"/>
              </w:rPr>
            </w:pPr>
            <w:r w:rsidRPr="00085E32">
              <w:rPr>
                <w:rFonts w:asciiTheme="majorHAnsi" w:hAnsiTheme="majorHAnsi" w:cstheme="majorHAnsi"/>
                <w:b/>
                <w:i/>
                <w:sz w:val="24"/>
                <w:szCs w:val="24"/>
              </w:rPr>
              <w:t>Báo cáo thảo luận</w:t>
            </w:r>
          </w:p>
        </w:tc>
        <w:tc>
          <w:tcPr>
            <w:tcW w:w="7371" w:type="dxa"/>
            <w:shd w:val="clear" w:color="auto" w:fill="auto"/>
          </w:tcPr>
          <w:p w14:paraId="4EE58A54" w14:textId="77777777" w:rsidR="002D5191" w:rsidRPr="00085E32" w:rsidRDefault="002D5191" w:rsidP="001255EF">
            <w:pPr>
              <w:spacing w:line="240" w:lineRule="auto"/>
              <w:jc w:val="both"/>
              <w:rPr>
                <w:rFonts w:asciiTheme="majorHAnsi" w:hAnsiTheme="majorHAnsi" w:cstheme="majorHAnsi"/>
                <w:sz w:val="24"/>
                <w:szCs w:val="24"/>
              </w:rPr>
            </w:pPr>
            <w:r w:rsidRPr="00085E32">
              <w:rPr>
                <w:rFonts w:asciiTheme="majorHAnsi" w:hAnsiTheme="majorHAnsi" w:cstheme="majorHAnsi"/>
                <w:i/>
                <w:sz w:val="24"/>
                <w:szCs w:val="24"/>
              </w:rPr>
              <w:t xml:space="preserve"> </w:t>
            </w:r>
            <w:r w:rsidRPr="00085E32">
              <w:rPr>
                <w:rFonts w:asciiTheme="majorHAnsi" w:hAnsiTheme="majorHAnsi" w:cstheme="majorHAnsi"/>
                <w:sz w:val="24"/>
                <w:szCs w:val="24"/>
              </w:rPr>
              <w:t xml:space="preserve">- HS trả lời trình bày miệng/ trình bày bảng, cả lớp nhận xét, GV đánh </w:t>
            </w:r>
            <w:r w:rsidRPr="00085E32">
              <w:rPr>
                <w:rFonts w:asciiTheme="majorHAnsi" w:hAnsiTheme="majorHAnsi" w:cstheme="majorHAnsi"/>
                <w:sz w:val="24"/>
                <w:szCs w:val="24"/>
              </w:rPr>
              <w:lastRenderedPageBreak/>
              <w:t>giá, dẫn dắt, chốt lại kiến thức.</w:t>
            </w:r>
          </w:p>
        </w:tc>
      </w:tr>
      <w:tr w:rsidR="002D5191" w:rsidRPr="00085E32" w14:paraId="2B5A68FB" w14:textId="77777777" w:rsidTr="001255EF">
        <w:tc>
          <w:tcPr>
            <w:tcW w:w="2235" w:type="dxa"/>
            <w:shd w:val="clear" w:color="auto" w:fill="auto"/>
            <w:vAlign w:val="center"/>
          </w:tcPr>
          <w:p w14:paraId="1BE7DE25" w14:textId="77777777" w:rsidR="002D5191" w:rsidRPr="00085E32" w:rsidRDefault="002D5191" w:rsidP="001255EF">
            <w:pPr>
              <w:spacing w:before="40" w:after="40" w:line="240" w:lineRule="auto"/>
              <w:ind w:left="-126"/>
              <w:jc w:val="center"/>
              <w:rPr>
                <w:rFonts w:asciiTheme="majorHAnsi" w:hAnsiTheme="majorHAnsi" w:cstheme="majorHAnsi"/>
                <w:b/>
                <w:sz w:val="24"/>
                <w:szCs w:val="24"/>
              </w:rPr>
            </w:pPr>
            <w:r w:rsidRPr="00085E32">
              <w:rPr>
                <w:rFonts w:asciiTheme="majorHAnsi" w:hAnsiTheme="majorHAnsi" w:cstheme="majorHAnsi"/>
                <w:b/>
                <w:i/>
                <w:sz w:val="24"/>
                <w:szCs w:val="24"/>
              </w:rPr>
              <w:lastRenderedPageBreak/>
              <w:t>Đánh giá, nhận xét, tổng hợp</w:t>
            </w:r>
          </w:p>
        </w:tc>
        <w:tc>
          <w:tcPr>
            <w:tcW w:w="7371" w:type="dxa"/>
            <w:shd w:val="clear" w:color="auto" w:fill="auto"/>
          </w:tcPr>
          <w:p w14:paraId="2941E1C6" w14:textId="77777777" w:rsidR="002D5191" w:rsidRPr="00085E32" w:rsidRDefault="002D5191" w:rsidP="001255EF">
            <w:pPr>
              <w:spacing w:before="40" w:after="40" w:line="240" w:lineRule="auto"/>
              <w:ind w:left="-126"/>
              <w:jc w:val="both"/>
              <w:rPr>
                <w:rFonts w:asciiTheme="majorHAnsi" w:hAnsiTheme="majorHAnsi" w:cstheme="majorHAnsi"/>
                <w:bCs/>
                <w:sz w:val="24"/>
                <w:szCs w:val="24"/>
              </w:rPr>
            </w:pPr>
            <w:r w:rsidRPr="00085E32">
              <w:rPr>
                <w:rFonts w:asciiTheme="majorHAnsi" w:hAnsiTheme="majorHAnsi" w:cstheme="majorHAnsi"/>
                <w:sz w:val="24"/>
                <w:szCs w:val="24"/>
              </w:rPr>
              <w:t xml:space="preserve"> </w:t>
            </w:r>
            <w:r w:rsidRPr="00085E32">
              <w:rPr>
                <w:rFonts w:asciiTheme="majorHAnsi" w:hAnsiTheme="majorHAnsi" w:cstheme="majorHAnsi"/>
                <w:bCs/>
                <w:sz w:val="24"/>
                <w:szCs w:val="24"/>
              </w:rPr>
              <w:t xml:space="preserve">- </w:t>
            </w:r>
            <w:r w:rsidRPr="00085E32">
              <w:rPr>
                <w:rFonts w:asciiTheme="majorHAnsi" w:hAnsiTheme="majorHAnsi" w:cstheme="majorHAnsi"/>
                <w:sz w:val="24"/>
                <w:szCs w:val="24"/>
              </w:rPr>
              <w:t>GV tổng quát, nhận xét quá trình hoạt động của các HS, cho HS nhắc lại công thức nhân đôi.</w:t>
            </w:r>
          </w:p>
          <w:p w14:paraId="5F7F2279" w14:textId="77777777" w:rsidR="002D5191" w:rsidRPr="00085E32" w:rsidRDefault="002D5191" w:rsidP="001255EF">
            <w:pPr>
              <w:tabs>
                <w:tab w:val="center" w:pos="4890"/>
              </w:tabs>
              <w:spacing w:before="40" w:after="40" w:line="240" w:lineRule="auto"/>
              <w:jc w:val="both"/>
              <w:rPr>
                <w:rFonts w:asciiTheme="majorHAnsi" w:hAnsiTheme="majorHAnsi" w:cstheme="majorHAnsi"/>
                <w:bCs/>
                <w:sz w:val="24"/>
                <w:szCs w:val="24"/>
              </w:rPr>
            </w:pPr>
            <w:r w:rsidRPr="00085E32">
              <w:rPr>
                <w:rFonts w:asciiTheme="majorHAnsi" w:hAnsiTheme="majorHAnsi" w:cstheme="majorHAnsi"/>
                <w:bCs/>
                <w:sz w:val="24"/>
                <w:szCs w:val="24"/>
              </w:rPr>
              <w:t xml:space="preserve">- Chốt kiến thức và chuẩn hóa công thức. </w:t>
            </w:r>
          </w:p>
        </w:tc>
      </w:tr>
    </w:tbl>
    <w:p w14:paraId="467A23AC" w14:textId="77777777" w:rsidR="002D5191" w:rsidRPr="00085E32" w:rsidRDefault="002D5191" w:rsidP="002D5191">
      <w:pPr>
        <w:spacing w:after="0" w:line="240" w:lineRule="auto"/>
        <w:jc w:val="both"/>
        <w:rPr>
          <w:rFonts w:asciiTheme="majorHAnsi" w:hAnsiTheme="majorHAnsi" w:cstheme="majorHAnsi"/>
          <w:b/>
          <w:sz w:val="24"/>
          <w:szCs w:val="24"/>
        </w:rPr>
      </w:pPr>
      <w:r w:rsidRPr="00085E32">
        <w:rPr>
          <w:rFonts w:asciiTheme="majorHAnsi" w:hAnsiTheme="majorHAnsi" w:cstheme="majorHAnsi"/>
          <w:b/>
          <w:sz w:val="24"/>
          <w:szCs w:val="24"/>
        </w:rPr>
        <w:t>3. Hoạt động luyện tập</w:t>
      </w:r>
    </w:p>
    <w:p w14:paraId="56B76A0E"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sz w:val="24"/>
          <w:szCs w:val="24"/>
        </w:rPr>
      </w:pPr>
      <w:r w:rsidRPr="00085E32">
        <w:rPr>
          <w:rFonts w:asciiTheme="majorHAnsi" w:hAnsiTheme="majorHAnsi" w:cstheme="majorHAnsi"/>
          <w:b/>
          <w:sz w:val="24"/>
          <w:szCs w:val="24"/>
        </w:rPr>
        <w:t>a) Mục tiêu:</w:t>
      </w:r>
      <w:r w:rsidRPr="00085E32">
        <w:rPr>
          <w:rFonts w:asciiTheme="majorHAnsi" w:hAnsiTheme="majorHAnsi" w:cstheme="majorHAnsi"/>
          <w:sz w:val="24"/>
          <w:szCs w:val="24"/>
        </w:rPr>
        <w:t xml:space="preserve"> Học sinh củng cố lại kiến thức về công thức cộng, công thức nhân đôi thông qua một số bài tập.</w:t>
      </w:r>
    </w:p>
    <w:p w14:paraId="556C7C7E"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sz w:val="24"/>
          <w:szCs w:val="24"/>
        </w:rPr>
      </w:pPr>
      <w:r w:rsidRPr="00085E32">
        <w:rPr>
          <w:rFonts w:asciiTheme="majorHAnsi" w:hAnsiTheme="majorHAnsi" w:cstheme="majorHAnsi"/>
          <w:b/>
          <w:sz w:val="24"/>
          <w:szCs w:val="24"/>
        </w:rPr>
        <w:t xml:space="preserve">b) Nội dung: </w:t>
      </w:r>
      <w:r w:rsidRPr="00085E32">
        <w:rPr>
          <w:rFonts w:asciiTheme="majorHAnsi" w:hAnsiTheme="majorHAnsi" w:cstheme="majorHAnsi"/>
          <w:sz w:val="24"/>
          <w:szCs w:val="24"/>
        </w:rPr>
        <w:t>HS vận dụng các công thức cộng, công thức nhân đôi để thảo luận nhóm hoàn thành bài tập vào phiếu bài tập nhóm/ bảng nhóm.</w:t>
      </w:r>
    </w:p>
    <w:p w14:paraId="3DF0CCB5"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sz w:val="24"/>
          <w:szCs w:val="24"/>
        </w:rPr>
      </w:pPr>
      <w:r w:rsidRPr="00085E32">
        <w:rPr>
          <w:rFonts w:asciiTheme="majorHAnsi" w:hAnsiTheme="majorHAnsi" w:cstheme="majorHAnsi"/>
          <w:b/>
          <w:sz w:val="24"/>
          <w:szCs w:val="24"/>
        </w:rPr>
        <w:t xml:space="preserve">c) Sản phẩm học tập: </w:t>
      </w:r>
      <w:r w:rsidRPr="00085E32">
        <w:rPr>
          <w:rFonts w:asciiTheme="majorHAnsi" w:hAnsiTheme="majorHAnsi" w:cstheme="majorHAnsi"/>
          <w:sz w:val="24"/>
          <w:szCs w:val="24"/>
        </w:rPr>
        <w:t xml:space="preserve">HS giải quyết được tất cả các bài tập liên quan </w:t>
      </w:r>
    </w:p>
    <w:p w14:paraId="59EA1AE9"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b/>
          <w:sz w:val="24"/>
          <w:szCs w:val="24"/>
        </w:rPr>
      </w:pPr>
      <w:r w:rsidRPr="00085E32">
        <w:rPr>
          <w:rFonts w:asciiTheme="majorHAnsi" w:hAnsiTheme="majorHAnsi" w:cstheme="majorHAnsi"/>
          <w:b/>
          <w:sz w:val="24"/>
          <w:szCs w:val="24"/>
        </w:rPr>
        <w:t xml:space="preserve">d) Tổ chức thực hiện: </w:t>
      </w:r>
    </w:p>
    <w:p w14:paraId="051750B6"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sz w:val="24"/>
          <w:szCs w:val="24"/>
        </w:rPr>
      </w:pPr>
      <w:r w:rsidRPr="00085E32">
        <w:rPr>
          <w:rFonts w:asciiTheme="majorHAnsi" w:hAnsiTheme="majorHAnsi" w:cstheme="majorHAnsi"/>
          <w:b/>
          <w:sz w:val="24"/>
          <w:szCs w:val="24"/>
        </w:rPr>
        <w:t>Bước 1: Chuyển giao nhiệm vụ:</w:t>
      </w:r>
      <w:r w:rsidRPr="00085E32">
        <w:rPr>
          <w:rFonts w:asciiTheme="majorHAnsi" w:hAnsiTheme="majorHAnsi" w:cstheme="majorHAnsi"/>
          <w:sz w:val="24"/>
          <w:szCs w:val="24"/>
        </w:rPr>
        <w:t xml:space="preserve"> </w:t>
      </w:r>
    </w:p>
    <w:p w14:paraId="6A801774" w14:textId="77777777" w:rsidR="002D5191" w:rsidRPr="00085E32" w:rsidRDefault="002D5191" w:rsidP="002D5191">
      <w:pPr>
        <w:spacing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 GV tổng hợp các kiến thức cần ghi nhớ cho HS về công thức lượng giác. </w:t>
      </w:r>
    </w:p>
    <w:p w14:paraId="4F10A5F7" w14:textId="77777777" w:rsidR="002D5191" w:rsidRPr="00085E32" w:rsidRDefault="002D5191" w:rsidP="002D5191">
      <w:pPr>
        <w:spacing w:after="0" w:line="240" w:lineRule="auto"/>
        <w:jc w:val="both"/>
        <w:rPr>
          <w:rFonts w:asciiTheme="majorHAnsi" w:hAnsiTheme="majorHAnsi" w:cstheme="majorHAnsi"/>
          <w:b/>
          <w:sz w:val="24"/>
          <w:szCs w:val="24"/>
        </w:rPr>
      </w:pPr>
      <w:r w:rsidRPr="00085E32">
        <w:rPr>
          <w:rFonts w:asciiTheme="majorHAnsi" w:hAnsiTheme="majorHAnsi" w:cstheme="majorHAnsi"/>
          <w:sz w:val="24"/>
          <w:szCs w:val="24"/>
        </w:rPr>
        <w:t xml:space="preserve">- GV tổ chức cho HS hoàn thành bài theo nhóm </w:t>
      </w:r>
      <w:r w:rsidRPr="00085E32">
        <w:rPr>
          <w:rFonts w:asciiTheme="majorHAnsi" w:hAnsiTheme="majorHAnsi" w:cstheme="majorHAnsi"/>
          <w:b/>
          <w:sz w:val="24"/>
          <w:szCs w:val="24"/>
        </w:rPr>
        <w:t>từ BT1.7 đến BT1.9 </w:t>
      </w:r>
      <w:r w:rsidRPr="00085E32">
        <w:rPr>
          <w:rFonts w:asciiTheme="majorHAnsi" w:hAnsiTheme="majorHAnsi" w:cstheme="majorHAnsi"/>
          <w:sz w:val="24"/>
          <w:szCs w:val="24"/>
        </w:rPr>
        <w:t>(SGK – tr21)</w:t>
      </w:r>
      <w:r w:rsidRPr="00085E32">
        <w:rPr>
          <w:rFonts w:asciiTheme="majorHAnsi" w:hAnsiTheme="majorHAnsi" w:cstheme="majorHAnsi"/>
          <w:b/>
          <w:sz w:val="24"/>
          <w:szCs w:val="24"/>
        </w:rPr>
        <w:t xml:space="preserve">. </w:t>
      </w:r>
    </w:p>
    <w:p w14:paraId="4CBBD2FD" w14:textId="77777777" w:rsidR="002D5191" w:rsidRPr="00085E32" w:rsidRDefault="002D5191" w:rsidP="002D5191">
      <w:pPr>
        <w:spacing w:after="0" w:line="240" w:lineRule="auto"/>
        <w:jc w:val="both"/>
        <w:rPr>
          <w:rFonts w:asciiTheme="majorHAnsi" w:hAnsiTheme="majorHAnsi" w:cstheme="majorHAnsi"/>
          <w:b/>
          <w:sz w:val="24"/>
          <w:szCs w:val="24"/>
        </w:rPr>
      </w:pPr>
      <w:r w:rsidRPr="00085E32">
        <w:rPr>
          <w:rFonts w:asciiTheme="majorHAnsi" w:hAnsiTheme="majorHAnsi" w:cstheme="majorHAnsi"/>
          <w:b/>
          <w:sz w:val="24"/>
          <w:szCs w:val="24"/>
        </w:rPr>
        <w:t>+ Nhóm 1 +2: BT1.7</w:t>
      </w:r>
    </w:p>
    <w:p w14:paraId="5C9A2114" w14:textId="77777777" w:rsidR="002D5191" w:rsidRPr="00085E32" w:rsidRDefault="002D5191" w:rsidP="002D5191">
      <w:pPr>
        <w:spacing w:after="0" w:line="240" w:lineRule="auto"/>
        <w:jc w:val="both"/>
        <w:rPr>
          <w:rFonts w:asciiTheme="majorHAnsi" w:hAnsiTheme="majorHAnsi" w:cstheme="majorHAnsi"/>
          <w:b/>
          <w:sz w:val="24"/>
          <w:szCs w:val="24"/>
        </w:rPr>
      </w:pPr>
      <w:r w:rsidRPr="00085E32">
        <w:rPr>
          <w:rFonts w:asciiTheme="majorHAnsi" w:hAnsiTheme="majorHAnsi" w:cstheme="majorHAnsi"/>
          <w:b/>
          <w:sz w:val="24"/>
          <w:szCs w:val="24"/>
        </w:rPr>
        <w:t>+ Nhóm 3+4: BT1.8</w:t>
      </w:r>
    </w:p>
    <w:p w14:paraId="1FF3EF0F" w14:textId="77777777" w:rsidR="002D5191" w:rsidRPr="00085E32" w:rsidRDefault="002D5191" w:rsidP="002D5191">
      <w:pPr>
        <w:spacing w:after="0" w:line="240" w:lineRule="auto"/>
        <w:jc w:val="both"/>
        <w:rPr>
          <w:rFonts w:asciiTheme="majorHAnsi" w:hAnsiTheme="majorHAnsi" w:cstheme="majorHAnsi"/>
          <w:sz w:val="24"/>
          <w:szCs w:val="24"/>
        </w:rPr>
      </w:pPr>
      <w:r w:rsidRPr="00085E32">
        <w:rPr>
          <w:rFonts w:asciiTheme="majorHAnsi" w:hAnsiTheme="majorHAnsi" w:cstheme="majorHAnsi"/>
          <w:b/>
          <w:sz w:val="24"/>
          <w:szCs w:val="24"/>
        </w:rPr>
        <w:t>+ Nhóm 5+6: BT1.9</w:t>
      </w:r>
    </w:p>
    <w:p w14:paraId="6C26D06A" w14:textId="77777777" w:rsidR="002D5191" w:rsidRPr="00085E32" w:rsidRDefault="002D5191" w:rsidP="002D5191">
      <w:pPr>
        <w:spacing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 GV chiếu Slide cho HS củng cố kiến thức thông qua trò chơi trắc nghiệm. ( HĐ Cá nhân)</w:t>
      </w:r>
    </w:p>
    <w:p w14:paraId="281654AA" w14:textId="77777777" w:rsidR="002D5191" w:rsidRPr="00085E32" w:rsidRDefault="002D5191" w:rsidP="002D5191">
      <w:pPr>
        <w:spacing w:after="0" w:line="240" w:lineRule="auto"/>
        <w:jc w:val="both"/>
        <w:rPr>
          <w:rFonts w:asciiTheme="majorHAnsi" w:hAnsiTheme="majorHAnsi" w:cstheme="majorHAnsi"/>
          <w:sz w:val="24"/>
          <w:szCs w:val="24"/>
        </w:rPr>
      </w:pPr>
      <w:r w:rsidRPr="00085E32">
        <w:rPr>
          <w:rFonts w:asciiTheme="majorHAnsi" w:hAnsiTheme="majorHAnsi" w:cstheme="majorHAnsi"/>
          <w:b/>
          <w:sz w:val="24"/>
          <w:szCs w:val="24"/>
        </w:rPr>
        <w:t xml:space="preserve">Câu 1. </w:t>
      </w:r>
      <w:r w:rsidRPr="00085E32">
        <w:rPr>
          <w:rFonts w:asciiTheme="majorHAnsi" w:hAnsiTheme="majorHAnsi" w:cstheme="majorHAnsi"/>
          <w:sz w:val="24"/>
          <w:szCs w:val="24"/>
        </w:rPr>
        <w:t xml:space="preserve">Giá trị của biểu thức </w:t>
      </w:r>
      <m:oMath>
        <m:r>
          <m:rPr>
            <m:sty m:val="p"/>
          </m:rPr>
          <w:rPr>
            <w:rFonts w:ascii="Cambria Math" w:eastAsia="Cambria Math" w:hAnsi="Cambria Math" w:cstheme="majorHAnsi"/>
            <w:sz w:val="24"/>
            <w:szCs w:val="24"/>
          </w:rPr>
          <m:t>cos</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rPr>
            </m:ctrlPr>
          </m:fPr>
          <m:num>
            <m:r>
              <m:rPr>
                <m:sty m:val="p"/>
              </m:rPr>
              <w:rPr>
                <w:rFonts w:ascii="Cambria Math" w:hAnsi="Cambria Math" w:cstheme="majorHAnsi"/>
                <w:sz w:val="24"/>
                <w:szCs w:val="24"/>
              </w:rPr>
              <m:t>π</m:t>
            </m:r>
          </m:num>
          <m:den>
            <m:r>
              <m:rPr>
                <m:sty m:val="p"/>
              </m:rPr>
              <w:rPr>
                <w:rFonts w:ascii="Cambria Math" w:eastAsia="Cambria Math" w:hAnsi="Cambria Math" w:cstheme="majorHAnsi"/>
                <w:sz w:val="24"/>
                <w:szCs w:val="24"/>
              </w:rPr>
              <m:t>30</m:t>
            </m:r>
          </m:den>
        </m:f>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cos</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rPr>
            </m:ctrlPr>
          </m:fPr>
          <m:num>
            <m:r>
              <m:rPr>
                <m:sty m:val="p"/>
              </m:rPr>
              <w:rPr>
                <w:rFonts w:ascii="Cambria Math" w:hAnsi="Cambria Math" w:cstheme="majorHAnsi"/>
                <w:sz w:val="24"/>
                <w:szCs w:val="24"/>
              </w:rPr>
              <m:t>π</m:t>
            </m:r>
          </m:num>
          <m:den>
            <m:r>
              <m:rPr>
                <m:sty m:val="p"/>
              </m:rPr>
              <w:rPr>
                <w:rFonts w:ascii="Cambria Math" w:eastAsia="Cambria Math" w:hAnsi="Cambria Math" w:cstheme="majorHAnsi"/>
                <w:sz w:val="24"/>
                <w:szCs w:val="24"/>
              </w:rPr>
              <m:t>5</m:t>
            </m:r>
          </m:den>
        </m:f>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+sin</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rPr>
            </m:ctrlPr>
          </m:fPr>
          <m:num>
            <m:r>
              <m:rPr>
                <m:sty m:val="p"/>
              </m:rPr>
              <w:rPr>
                <w:rFonts w:ascii="Cambria Math" w:hAnsi="Cambria Math" w:cstheme="majorHAnsi"/>
                <w:sz w:val="24"/>
                <w:szCs w:val="24"/>
              </w:rPr>
              <m:t>π</m:t>
            </m:r>
          </m:num>
          <m:den>
            <m:r>
              <m:rPr>
                <m:sty m:val="p"/>
              </m:rPr>
              <w:rPr>
                <w:rFonts w:ascii="Cambria Math" w:eastAsia="Cambria Math" w:hAnsi="Cambria Math" w:cstheme="majorHAnsi"/>
                <w:sz w:val="24"/>
                <w:szCs w:val="24"/>
              </w:rPr>
              <m:t>30</m:t>
            </m:r>
          </m:den>
        </m:f>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sin</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rPr>
            </m:ctrlPr>
          </m:fPr>
          <m:num>
            <m:r>
              <m:rPr>
                <m:sty m:val="p"/>
              </m:rPr>
              <w:rPr>
                <w:rFonts w:ascii="Cambria Math" w:hAnsi="Cambria Math" w:cstheme="majorHAnsi"/>
                <w:sz w:val="24"/>
                <w:szCs w:val="24"/>
              </w:rPr>
              <m:t>π</m:t>
            </m:r>
          </m:num>
          <m:den>
            <m:r>
              <m:rPr>
                <m:sty m:val="p"/>
              </m:rPr>
              <w:rPr>
                <w:rFonts w:ascii="Cambria Math" w:eastAsia="Cambria Math" w:hAnsi="Cambria Math" w:cstheme="majorHAnsi"/>
                <w:sz w:val="24"/>
                <w:szCs w:val="24"/>
              </w:rPr>
              <m:t>5</m:t>
            </m:r>
          </m:den>
        </m:f>
        <m:r>
          <m:rPr>
            <m:sty m:val="p"/>
          </m:rPr>
          <w:rPr>
            <w:rFonts w:ascii="Cambria Math" w:hAnsi="Cambria Math" w:cstheme="majorHAnsi"/>
            <w:sz w:val="24"/>
            <w:szCs w:val="24"/>
          </w:rPr>
          <m:t xml:space="preserve"> </m:t>
        </m:r>
      </m:oMath>
      <w:r w:rsidRPr="00085E32">
        <w:rPr>
          <w:rFonts w:asciiTheme="majorHAnsi" w:hAnsiTheme="majorHAnsi" w:cstheme="majorHAnsi"/>
          <w:sz w:val="24"/>
          <w:szCs w:val="24"/>
        </w:rPr>
        <w:t xml:space="preserve"> là?</w:t>
      </w:r>
    </w:p>
    <w:p w14:paraId="7BBAD5CC" w14:textId="77777777" w:rsidR="002D5191" w:rsidRPr="00085E32" w:rsidRDefault="002D5191" w:rsidP="002D5191">
      <w:pPr>
        <w:pBdr>
          <w:top w:val="nil"/>
          <w:left w:val="nil"/>
          <w:bottom w:val="nil"/>
          <w:right w:val="nil"/>
          <w:between w:val="nil"/>
        </w:pBdr>
        <w:spacing w:after="0" w:line="240" w:lineRule="auto"/>
        <w:ind w:right="48"/>
        <w:rPr>
          <w:rFonts w:asciiTheme="majorHAnsi" w:hAnsiTheme="majorHAnsi" w:cstheme="majorHAnsi"/>
          <w:sz w:val="24"/>
          <w:szCs w:val="24"/>
        </w:rPr>
      </w:pPr>
      <w:r w:rsidRPr="00085E32">
        <w:rPr>
          <w:rFonts w:asciiTheme="majorHAnsi" w:hAnsiTheme="majorHAnsi" w:cstheme="majorHAnsi"/>
          <w:sz w:val="24"/>
          <w:szCs w:val="24"/>
          <w:u w:val="single"/>
        </w:rPr>
        <w:t>A.</w:t>
      </w:r>
      <w:r w:rsidRPr="00085E32">
        <w:rPr>
          <w:rFonts w:asciiTheme="majorHAnsi" w:hAnsiTheme="majorHAnsi" w:cstheme="majorHAnsi"/>
          <w:sz w:val="24"/>
          <w:szCs w:val="24"/>
        </w:rPr>
        <w:t xml:space="preserve"> </w:t>
      </w:r>
      <m:oMath>
        <m:f>
          <m:fPr>
            <m:ctrlPr>
              <w:rPr>
                <w:rFonts w:ascii="Cambria Math" w:eastAsia="Cambria Math" w:hAnsi="Cambria Math" w:cstheme="majorHAnsi"/>
                <w:sz w:val="24"/>
                <w:szCs w:val="24"/>
              </w:rPr>
            </m:ctrlPr>
          </m:fPr>
          <m:num>
            <m:rad>
              <m:radPr>
                <m:degHide m:val="1"/>
                <m:ctrlPr>
                  <w:rPr>
                    <w:rFonts w:ascii="Cambria Math" w:eastAsia="Cambria Math" w:hAnsi="Cambria Math" w:cstheme="majorHAnsi"/>
                    <w:sz w:val="24"/>
                    <w:szCs w:val="24"/>
                  </w:rPr>
                </m:ctrlPr>
              </m:radPr>
              <m:deg/>
              <m:e>
                <m:r>
                  <m:rPr>
                    <m:sty m:val="p"/>
                  </m:rPr>
                  <w:rPr>
                    <w:rFonts w:ascii="Cambria Math" w:eastAsia="Cambria Math" w:hAnsi="Cambria Math" w:cstheme="majorHAnsi"/>
                    <w:sz w:val="24"/>
                    <w:szCs w:val="24"/>
                  </w:rPr>
                  <m:t>3</m:t>
                </m:r>
              </m:e>
            </m:rad>
          </m:num>
          <m:den>
            <m:r>
              <m:rPr>
                <m:sty m:val="p"/>
              </m:rPr>
              <w:rPr>
                <w:rFonts w:ascii="Cambria Math" w:eastAsia="Cambria Math" w:hAnsi="Cambria Math" w:cstheme="majorHAnsi"/>
                <w:sz w:val="24"/>
                <w:szCs w:val="24"/>
              </w:rPr>
              <m:t>2</m:t>
            </m:r>
          </m:den>
        </m:f>
        <m:r>
          <m:rPr>
            <m:sty m:val="p"/>
          </m:rPr>
          <w:rPr>
            <w:rFonts w:ascii="Cambria Math" w:eastAsia="Cambria Math" w:hAnsi="Cambria Math" w:cstheme="majorHAnsi"/>
            <w:sz w:val="24"/>
            <w:szCs w:val="24"/>
          </w:rPr>
          <m:t>.</m:t>
        </m:r>
      </m:oMath>
      <w:r w:rsidRPr="00085E32">
        <w:rPr>
          <w:rFonts w:asciiTheme="majorHAnsi" w:hAnsiTheme="majorHAnsi" w:cstheme="majorHAnsi"/>
          <w:sz w:val="24"/>
          <w:szCs w:val="24"/>
        </w:rPr>
        <w:tab/>
      </w:r>
      <w:r w:rsidRPr="00085E32">
        <w:rPr>
          <w:rFonts w:asciiTheme="majorHAnsi" w:hAnsiTheme="majorHAnsi" w:cstheme="majorHAnsi"/>
          <w:sz w:val="24"/>
          <w:szCs w:val="24"/>
        </w:rPr>
        <w:tab/>
      </w:r>
      <w:r w:rsidRPr="00085E32">
        <w:rPr>
          <w:rFonts w:asciiTheme="majorHAnsi" w:hAnsiTheme="majorHAnsi" w:cstheme="majorHAnsi"/>
          <w:sz w:val="24"/>
          <w:szCs w:val="24"/>
        </w:rPr>
        <w:tab/>
        <w:t xml:space="preserve">B. </w:t>
      </w:r>
      <m:oMath>
        <m:r>
          <m:rPr>
            <m:sty m:val="p"/>
          </m:rPr>
          <w:rPr>
            <w:rFonts w:ascii="Cambria Math" w:eastAsia="Cambria Math" w:hAnsi="Cambria Math" w:cstheme="majorHAnsi"/>
            <w:sz w:val="24"/>
            <w:szCs w:val="24"/>
          </w:rPr>
          <m:t>-</m:t>
        </m:r>
        <m:f>
          <m:fPr>
            <m:ctrlPr>
              <w:rPr>
                <w:rFonts w:ascii="Cambria Math" w:eastAsia="Cambria Math" w:hAnsi="Cambria Math" w:cstheme="majorHAnsi"/>
                <w:sz w:val="24"/>
                <w:szCs w:val="24"/>
              </w:rPr>
            </m:ctrlPr>
          </m:fPr>
          <m:num>
            <m:rad>
              <m:radPr>
                <m:degHide m:val="1"/>
                <m:ctrlPr>
                  <w:rPr>
                    <w:rFonts w:ascii="Cambria Math" w:eastAsia="Cambria Math" w:hAnsi="Cambria Math" w:cstheme="majorHAnsi"/>
                    <w:sz w:val="24"/>
                    <w:szCs w:val="24"/>
                  </w:rPr>
                </m:ctrlPr>
              </m:radPr>
              <m:deg/>
              <m:e>
                <m:r>
                  <m:rPr>
                    <m:sty m:val="p"/>
                  </m:rPr>
                  <w:rPr>
                    <w:rFonts w:ascii="Cambria Math" w:eastAsia="Cambria Math" w:hAnsi="Cambria Math" w:cstheme="majorHAnsi"/>
                    <w:sz w:val="24"/>
                    <w:szCs w:val="24"/>
                  </w:rPr>
                  <m:t>3</m:t>
                </m:r>
              </m:e>
            </m:rad>
          </m:num>
          <m:den>
            <m:r>
              <m:rPr>
                <m:sty m:val="p"/>
              </m:rPr>
              <w:rPr>
                <w:rFonts w:ascii="Cambria Math" w:eastAsia="Cambria Math" w:hAnsi="Cambria Math" w:cstheme="majorHAnsi"/>
                <w:sz w:val="24"/>
                <w:szCs w:val="24"/>
              </w:rPr>
              <m:t>2</m:t>
            </m:r>
          </m:den>
        </m:f>
        <m:r>
          <m:rPr>
            <m:sty m:val="p"/>
          </m:rPr>
          <w:rPr>
            <w:rFonts w:ascii="Cambria Math" w:eastAsia="Cambria Math" w:hAnsi="Cambria Math" w:cstheme="majorHAnsi"/>
            <w:sz w:val="24"/>
            <w:szCs w:val="24"/>
          </w:rPr>
          <m:t>.</m:t>
        </m:r>
      </m:oMath>
      <w:r w:rsidRPr="00085E32">
        <w:rPr>
          <w:rFonts w:asciiTheme="majorHAnsi" w:hAnsiTheme="majorHAnsi" w:cstheme="majorHAnsi"/>
          <w:sz w:val="24"/>
          <w:szCs w:val="24"/>
        </w:rPr>
        <w:tab/>
      </w:r>
      <w:r w:rsidRPr="00085E32">
        <w:rPr>
          <w:rFonts w:asciiTheme="majorHAnsi" w:hAnsiTheme="majorHAnsi" w:cstheme="majorHAnsi"/>
          <w:sz w:val="24"/>
          <w:szCs w:val="24"/>
        </w:rPr>
        <w:tab/>
        <w:t xml:space="preserve">C. </w:t>
      </w:r>
      <m:oMath>
        <m:f>
          <m:fPr>
            <m:ctrlPr>
              <w:rPr>
                <w:rFonts w:ascii="Cambria Math" w:eastAsia="Cambria Math" w:hAnsi="Cambria Math" w:cstheme="majorHAnsi"/>
                <w:sz w:val="24"/>
                <w:szCs w:val="24"/>
              </w:rPr>
            </m:ctrlPr>
          </m:fPr>
          <m:num>
            <m:rad>
              <m:radPr>
                <m:degHide m:val="1"/>
                <m:ctrlPr>
                  <w:rPr>
                    <w:rFonts w:ascii="Cambria Math" w:eastAsia="Cambria Math" w:hAnsi="Cambria Math" w:cstheme="majorHAnsi"/>
                    <w:sz w:val="24"/>
                    <w:szCs w:val="24"/>
                  </w:rPr>
                </m:ctrlPr>
              </m:radPr>
              <m:deg/>
              <m:e>
                <m:r>
                  <m:rPr>
                    <m:sty m:val="p"/>
                  </m:rPr>
                  <w:rPr>
                    <w:rFonts w:ascii="Cambria Math" w:eastAsia="Cambria Math" w:hAnsi="Cambria Math" w:cstheme="majorHAnsi"/>
                    <w:sz w:val="24"/>
                    <w:szCs w:val="24"/>
                  </w:rPr>
                  <m:t>3</m:t>
                </m:r>
              </m:e>
            </m:rad>
          </m:num>
          <m:den>
            <m:r>
              <m:rPr>
                <m:sty m:val="p"/>
              </m:rPr>
              <w:rPr>
                <w:rFonts w:ascii="Cambria Math" w:eastAsia="Cambria Math" w:hAnsi="Cambria Math" w:cstheme="majorHAnsi"/>
                <w:sz w:val="24"/>
                <w:szCs w:val="24"/>
              </w:rPr>
              <m:t>4</m:t>
            </m:r>
          </m:den>
        </m:f>
        <m:r>
          <m:rPr>
            <m:sty m:val="p"/>
          </m:rPr>
          <w:rPr>
            <w:rFonts w:ascii="Cambria Math" w:eastAsia="Cambria Math" w:hAnsi="Cambria Math" w:cstheme="majorHAnsi"/>
            <w:sz w:val="24"/>
            <w:szCs w:val="24"/>
          </w:rPr>
          <m:t>.</m:t>
        </m:r>
      </m:oMath>
      <w:r w:rsidRPr="00085E32">
        <w:rPr>
          <w:rFonts w:asciiTheme="majorHAnsi" w:hAnsiTheme="majorHAnsi" w:cstheme="majorHAnsi"/>
          <w:sz w:val="24"/>
          <w:szCs w:val="24"/>
        </w:rPr>
        <w:tab/>
      </w:r>
      <w:r w:rsidRPr="00085E32">
        <w:rPr>
          <w:rFonts w:asciiTheme="majorHAnsi" w:hAnsiTheme="majorHAnsi" w:cstheme="majorHAnsi"/>
          <w:sz w:val="24"/>
          <w:szCs w:val="24"/>
        </w:rPr>
        <w:tab/>
      </w:r>
      <w:r w:rsidRPr="00085E32">
        <w:rPr>
          <w:rFonts w:asciiTheme="majorHAnsi" w:hAnsiTheme="majorHAnsi" w:cstheme="majorHAnsi"/>
          <w:sz w:val="24"/>
          <w:szCs w:val="24"/>
        </w:rPr>
        <w:tab/>
        <w:t xml:space="preserve">D. </w:t>
      </w:r>
      <m:oMath>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rPr>
              <m:t>1</m:t>
            </m:r>
          </m:num>
          <m:den>
            <m:r>
              <m:rPr>
                <m:sty m:val="p"/>
              </m:rPr>
              <w:rPr>
                <w:rFonts w:ascii="Cambria Math" w:eastAsia="Cambria Math" w:hAnsi="Cambria Math" w:cstheme="majorHAnsi"/>
                <w:sz w:val="24"/>
                <w:szCs w:val="24"/>
              </w:rPr>
              <m:t>2</m:t>
            </m:r>
          </m:den>
        </m:f>
        <m:r>
          <m:rPr>
            <m:sty m:val="p"/>
          </m:rPr>
          <w:rPr>
            <w:rFonts w:ascii="Cambria Math" w:eastAsia="Cambria Math" w:hAnsi="Cambria Math" w:cstheme="majorHAnsi"/>
            <w:sz w:val="24"/>
            <w:szCs w:val="24"/>
          </w:rPr>
          <m:t>.</m:t>
        </m:r>
      </m:oMath>
    </w:p>
    <w:p w14:paraId="49A8DD5C" w14:textId="77777777" w:rsidR="002D5191" w:rsidRPr="00085E32" w:rsidRDefault="002D5191" w:rsidP="002D5191">
      <w:pPr>
        <w:pBdr>
          <w:top w:val="nil"/>
          <w:left w:val="nil"/>
          <w:bottom w:val="nil"/>
          <w:right w:val="nil"/>
          <w:between w:val="nil"/>
        </w:pBdr>
        <w:spacing w:after="0" w:line="240" w:lineRule="auto"/>
        <w:ind w:right="48"/>
        <w:jc w:val="both"/>
        <w:rPr>
          <w:rFonts w:asciiTheme="majorHAnsi" w:hAnsiTheme="majorHAnsi" w:cstheme="majorHAnsi"/>
          <w:sz w:val="24"/>
          <w:szCs w:val="24"/>
        </w:rPr>
      </w:pPr>
      <w:r w:rsidRPr="00085E32">
        <w:rPr>
          <w:rFonts w:asciiTheme="majorHAnsi" w:hAnsiTheme="majorHAnsi" w:cstheme="majorHAnsi"/>
          <w:b/>
          <w:sz w:val="24"/>
          <w:szCs w:val="24"/>
        </w:rPr>
        <w:t>Câu 2.</w:t>
      </w:r>
      <w:r w:rsidRPr="00085E32">
        <w:rPr>
          <w:rFonts w:asciiTheme="majorHAnsi" w:hAnsiTheme="majorHAnsi" w:cstheme="majorHAnsi"/>
          <w:sz w:val="24"/>
          <w:szCs w:val="24"/>
        </w:rPr>
        <w:t xml:space="preserve"> Có bao nhiêu đẳng thức dưới đây là đồng nhất thức?</w:t>
      </w:r>
    </w:p>
    <w:p w14:paraId="6E40DBC6" w14:textId="77777777" w:rsidR="002D5191" w:rsidRPr="00085E32" w:rsidRDefault="002D5191" w:rsidP="002D5191">
      <w:pPr>
        <w:pBdr>
          <w:top w:val="nil"/>
          <w:left w:val="nil"/>
          <w:bottom w:val="nil"/>
          <w:right w:val="nil"/>
          <w:between w:val="nil"/>
        </w:pBdr>
        <w:spacing w:after="0" w:line="240" w:lineRule="auto"/>
        <w:ind w:right="48"/>
        <w:rPr>
          <w:rFonts w:asciiTheme="majorHAnsi" w:hAnsiTheme="majorHAnsi" w:cstheme="majorHAnsi"/>
          <w:sz w:val="24"/>
          <w:szCs w:val="24"/>
        </w:rPr>
      </w:pPr>
      <w:r w:rsidRPr="00085E32">
        <w:rPr>
          <w:rFonts w:asciiTheme="majorHAnsi" w:hAnsiTheme="majorHAnsi" w:cstheme="majorHAnsi"/>
          <w:sz w:val="24"/>
          <w:szCs w:val="24"/>
        </w:rPr>
        <w:t xml:space="preserve">1) </w:t>
      </w:r>
      <m:oMath>
        <m:r>
          <m:rPr>
            <m:sty m:val="p"/>
          </m:rPr>
          <w:rPr>
            <w:rFonts w:ascii="Cambria Math" w:eastAsia="Cambria Math" w:hAnsi="Cambria Math" w:cstheme="majorHAnsi"/>
            <w:sz w:val="24"/>
            <w:szCs w:val="24"/>
          </w:rPr>
          <m:t>cos</m:t>
        </m:r>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x-sin</m:t>
        </m:r>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x=</m:t>
        </m:r>
        <m:rad>
          <m:radPr>
            <m:degHide m:val="1"/>
            <m:ctrlPr>
              <w:rPr>
                <w:rFonts w:ascii="Cambria Math" w:eastAsia="Cambria Math" w:hAnsi="Cambria Math" w:cstheme="majorHAnsi"/>
                <w:sz w:val="24"/>
                <w:szCs w:val="24"/>
              </w:rPr>
            </m:ctrlPr>
          </m:radPr>
          <m:deg/>
          <m:e>
            <m:r>
              <m:rPr>
                <m:sty m:val="p"/>
              </m:rPr>
              <w:rPr>
                <w:rFonts w:ascii="Cambria Math" w:eastAsia="Cambria Math" w:hAnsi="Cambria Math" w:cstheme="majorHAnsi"/>
                <w:sz w:val="24"/>
                <w:szCs w:val="24"/>
              </w:rPr>
              <m:t>2</m:t>
            </m:r>
          </m:e>
        </m:rad>
        <m:r>
          <m:rPr>
            <m:sty m:val="p"/>
          </m:rPr>
          <w:rPr>
            <w:rFonts w:ascii="Cambria Math" w:eastAsia="Cambria Math" w:hAnsi="Cambria Math" w:cstheme="majorHAnsi"/>
            <w:sz w:val="24"/>
            <w:szCs w:val="24"/>
          </w:rPr>
          <m:t>sin</m:t>
        </m:r>
        <m:d>
          <m:dPr>
            <m:ctrlPr>
              <w:rPr>
                <w:rFonts w:ascii="Cambria Math" w:eastAsia="Cambria Math" w:hAnsi="Cambria Math" w:cstheme="majorHAnsi"/>
                <w:sz w:val="24"/>
                <w:szCs w:val="24"/>
              </w:rPr>
            </m:ctrlPr>
          </m:dPr>
          <m:e>
            <m:r>
              <m:rPr>
                <m:sty m:val="p"/>
              </m:rPr>
              <w:rPr>
                <w:rFonts w:ascii="Cambria Math" w:eastAsia="Cambria Math" w:hAnsi="Cambria Math" w:cstheme="majorHAnsi"/>
                <w:sz w:val="24"/>
                <w:szCs w:val="24"/>
              </w:rPr>
              <m:t>x+</m:t>
            </m:r>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rPr>
                  <m:t>π</m:t>
                </m:r>
              </m:num>
              <m:den>
                <m:r>
                  <m:rPr>
                    <m:sty m:val="p"/>
                  </m:rPr>
                  <w:rPr>
                    <w:rFonts w:ascii="Cambria Math" w:eastAsia="Cambria Math" w:hAnsi="Cambria Math" w:cstheme="majorHAnsi"/>
                    <w:sz w:val="24"/>
                    <w:szCs w:val="24"/>
                  </w:rPr>
                  <m:t>4</m:t>
                </m:r>
              </m:den>
            </m:f>
          </m:e>
        </m:d>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m:t>
        </m:r>
      </m:oMath>
      <w:r w:rsidRPr="00085E32">
        <w:rPr>
          <w:rFonts w:asciiTheme="majorHAnsi" w:hAnsiTheme="majorHAnsi" w:cstheme="majorHAnsi"/>
          <w:sz w:val="24"/>
          <w:szCs w:val="24"/>
        </w:rPr>
        <w:tab/>
        <w:t xml:space="preserve">2) </w:t>
      </w:r>
      <m:oMath>
        <m:r>
          <m:rPr>
            <m:sty m:val="p"/>
          </m:rPr>
          <w:rPr>
            <w:rFonts w:ascii="Cambria Math" w:eastAsia="Cambria Math" w:hAnsi="Cambria Math" w:cstheme="majorHAnsi"/>
            <w:sz w:val="24"/>
            <w:szCs w:val="24"/>
          </w:rPr>
          <m:t>cos</m:t>
        </m:r>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x-sin</m:t>
        </m:r>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x=</m:t>
        </m:r>
        <m:rad>
          <m:radPr>
            <m:degHide m:val="1"/>
            <m:ctrlPr>
              <w:rPr>
                <w:rFonts w:ascii="Cambria Math" w:eastAsia="Cambria Math" w:hAnsi="Cambria Math" w:cstheme="majorHAnsi"/>
                <w:sz w:val="24"/>
                <w:szCs w:val="24"/>
              </w:rPr>
            </m:ctrlPr>
          </m:radPr>
          <m:deg/>
          <m:e>
            <m:r>
              <m:rPr>
                <m:sty m:val="p"/>
              </m:rPr>
              <w:rPr>
                <w:rFonts w:ascii="Cambria Math" w:eastAsia="Cambria Math" w:hAnsi="Cambria Math" w:cstheme="majorHAnsi"/>
                <w:sz w:val="24"/>
                <w:szCs w:val="24"/>
              </w:rPr>
              <m:t>2</m:t>
            </m:r>
          </m:e>
        </m:rad>
        <m:r>
          <m:rPr>
            <m:sty m:val="p"/>
          </m:rPr>
          <w:rPr>
            <w:rFonts w:ascii="Cambria Math" w:eastAsia="Cambria Math" w:hAnsi="Cambria Math" w:cstheme="majorHAnsi"/>
            <w:sz w:val="24"/>
            <w:szCs w:val="24"/>
          </w:rPr>
          <m:t>cos</m:t>
        </m:r>
        <m:d>
          <m:dPr>
            <m:ctrlPr>
              <w:rPr>
                <w:rFonts w:ascii="Cambria Math" w:eastAsia="Cambria Math" w:hAnsi="Cambria Math" w:cstheme="majorHAnsi"/>
                <w:sz w:val="24"/>
                <w:szCs w:val="24"/>
              </w:rPr>
            </m:ctrlPr>
          </m:dPr>
          <m:e>
            <m:r>
              <m:rPr>
                <m:sty m:val="p"/>
              </m:rPr>
              <w:rPr>
                <w:rFonts w:ascii="Cambria Math" w:eastAsia="Cambria Math" w:hAnsi="Cambria Math" w:cstheme="majorHAnsi"/>
                <w:sz w:val="24"/>
                <w:szCs w:val="24"/>
              </w:rPr>
              <m:t>x+</m:t>
            </m:r>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rPr>
                  <m:t>π</m:t>
                </m:r>
              </m:num>
              <m:den>
                <m:r>
                  <m:rPr>
                    <m:sty m:val="p"/>
                  </m:rPr>
                  <w:rPr>
                    <w:rFonts w:ascii="Cambria Math" w:eastAsia="Cambria Math" w:hAnsi="Cambria Math" w:cstheme="majorHAnsi"/>
                    <w:sz w:val="24"/>
                    <w:szCs w:val="24"/>
                  </w:rPr>
                  <m:t>4</m:t>
                </m:r>
              </m:den>
            </m:f>
          </m:e>
        </m:d>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m:t>
        </m:r>
      </m:oMath>
    </w:p>
    <w:p w14:paraId="493C3477" w14:textId="77777777" w:rsidR="002D5191" w:rsidRPr="00085E32" w:rsidRDefault="002D5191" w:rsidP="002D5191">
      <w:pPr>
        <w:pBdr>
          <w:top w:val="nil"/>
          <w:left w:val="nil"/>
          <w:bottom w:val="nil"/>
          <w:right w:val="nil"/>
          <w:between w:val="nil"/>
        </w:pBdr>
        <w:spacing w:after="0" w:line="240" w:lineRule="auto"/>
        <w:ind w:right="48"/>
        <w:rPr>
          <w:rFonts w:asciiTheme="majorHAnsi" w:hAnsiTheme="majorHAnsi" w:cstheme="majorHAnsi"/>
          <w:b/>
          <w:sz w:val="24"/>
          <w:szCs w:val="24"/>
        </w:rPr>
      </w:pPr>
      <w:r w:rsidRPr="00085E32">
        <w:rPr>
          <w:rFonts w:asciiTheme="majorHAnsi" w:hAnsiTheme="majorHAnsi" w:cstheme="majorHAnsi"/>
          <w:sz w:val="24"/>
          <w:szCs w:val="24"/>
        </w:rPr>
        <w:t xml:space="preserve">3) </w:t>
      </w:r>
      <m:oMath>
        <m:r>
          <m:rPr>
            <m:sty m:val="p"/>
          </m:rPr>
          <w:rPr>
            <w:rFonts w:ascii="Cambria Math" w:eastAsia="Cambria Math" w:hAnsi="Cambria Math" w:cstheme="majorHAnsi"/>
            <w:sz w:val="24"/>
            <w:szCs w:val="24"/>
          </w:rPr>
          <m:t>cos</m:t>
        </m:r>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x-sin</m:t>
        </m:r>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x=</m:t>
        </m:r>
        <m:rad>
          <m:radPr>
            <m:degHide m:val="1"/>
            <m:ctrlPr>
              <w:rPr>
                <w:rFonts w:ascii="Cambria Math" w:eastAsia="Cambria Math" w:hAnsi="Cambria Math" w:cstheme="majorHAnsi"/>
                <w:sz w:val="24"/>
                <w:szCs w:val="24"/>
              </w:rPr>
            </m:ctrlPr>
          </m:radPr>
          <m:deg/>
          <m:e>
            <m:r>
              <m:rPr>
                <m:sty m:val="p"/>
              </m:rPr>
              <w:rPr>
                <w:rFonts w:ascii="Cambria Math" w:eastAsia="Cambria Math" w:hAnsi="Cambria Math" w:cstheme="majorHAnsi"/>
                <w:sz w:val="24"/>
                <w:szCs w:val="24"/>
              </w:rPr>
              <m:t>2</m:t>
            </m:r>
          </m:e>
        </m:rad>
        <m:r>
          <m:rPr>
            <m:sty m:val="p"/>
          </m:rPr>
          <w:rPr>
            <w:rFonts w:ascii="Cambria Math" w:eastAsia="Cambria Math" w:hAnsi="Cambria Math" w:cstheme="majorHAnsi"/>
            <w:sz w:val="24"/>
            <w:szCs w:val="24"/>
          </w:rPr>
          <m:t>sin</m:t>
        </m:r>
        <m:d>
          <m:dPr>
            <m:ctrlPr>
              <w:rPr>
                <w:rFonts w:ascii="Cambria Math" w:eastAsia="Cambria Math" w:hAnsi="Cambria Math" w:cstheme="majorHAnsi"/>
                <w:sz w:val="24"/>
                <w:szCs w:val="24"/>
              </w:rPr>
            </m:ctrlPr>
          </m:dPr>
          <m:e>
            <m:r>
              <m:rPr>
                <m:sty m:val="p"/>
              </m:rPr>
              <w:rPr>
                <w:rFonts w:ascii="Cambria Math" w:eastAsia="Cambria Math" w:hAnsi="Cambria Math" w:cstheme="majorHAnsi"/>
                <w:sz w:val="24"/>
                <w:szCs w:val="24"/>
              </w:rPr>
              <m:t>x-</m:t>
            </m:r>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rPr>
                  <m:t>π</m:t>
                </m:r>
              </m:num>
              <m:den>
                <m:r>
                  <m:rPr>
                    <m:sty m:val="p"/>
                  </m:rPr>
                  <w:rPr>
                    <w:rFonts w:ascii="Cambria Math" w:eastAsia="Cambria Math" w:hAnsi="Cambria Math" w:cstheme="majorHAnsi"/>
                    <w:sz w:val="24"/>
                    <w:szCs w:val="24"/>
                  </w:rPr>
                  <m:t>4</m:t>
                </m:r>
              </m:den>
            </m:f>
          </m:e>
        </m:d>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m:t>
        </m:r>
      </m:oMath>
      <w:r w:rsidRPr="00085E32">
        <w:rPr>
          <w:rFonts w:asciiTheme="majorHAnsi" w:hAnsiTheme="majorHAnsi" w:cstheme="majorHAnsi"/>
          <w:sz w:val="24"/>
          <w:szCs w:val="24"/>
        </w:rPr>
        <w:tab/>
        <w:t xml:space="preserve">4) </w:t>
      </w:r>
      <m:oMath>
        <m:r>
          <m:rPr>
            <m:sty m:val="p"/>
          </m:rPr>
          <w:rPr>
            <w:rFonts w:ascii="Cambria Math" w:eastAsia="Cambria Math" w:hAnsi="Cambria Math" w:cstheme="majorHAnsi"/>
            <w:sz w:val="24"/>
            <w:szCs w:val="24"/>
          </w:rPr>
          <m:t>cos</m:t>
        </m:r>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x-sin</m:t>
        </m:r>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x=</m:t>
        </m:r>
        <m:rad>
          <m:radPr>
            <m:degHide m:val="1"/>
            <m:ctrlPr>
              <w:rPr>
                <w:rFonts w:ascii="Cambria Math" w:eastAsia="Cambria Math" w:hAnsi="Cambria Math" w:cstheme="majorHAnsi"/>
                <w:sz w:val="24"/>
                <w:szCs w:val="24"/>
              </w:rPr>
            </m:ctrlPr>
          </m:radPr>
          <m:deg/>
          <m:e>
            <m:r>
              <m:rPr>
                <m:sty m:val="p"/>
              </m:rPr>
              <w:rPr>
                <w:rFonts w:ascii="Cambria Math" w:eastAsia="Cambria Math" w:hAnsi="Cambria Math" w:cstheme="majorHAnsi"/>
                <w:sz w:val="24"/>
                <w:szCs w:val="24"/>
              </w:rPr>
              <m:t>2</m:t>
            </m:r>
          </m:e>
        </m:rad>
        <m:r>
          <m:rPr>
            <m:sty m:val="p"/>
          </m:rPr>
          <w:rPr>
            <w:rFonts w:ascii="Cambria Math" w:eastAsia="Cambria Math" w:hAnsi="Cambria Math" w:cstheme="majorHAnsi"/>
            <w:sz w:val="24"/>
            <w:szCs w:val="24"/>
          </w:rPr>
          <m:t>sin</m:t>
        </m:r>
        <m:d>
          <m:dPr>
            <m:ctrlPr>
              <w:rPr>
                <w:rFonts w:ascii="Cambria Math" w:eastAsia="Cambria Math" w:hAnsi="Cambria Math" w:cstheme="majorHAnsi"/>
                <w:sz w:val="24"/>
                <w:szCs w:val="24"/>
              </w:rPr>
            </m:ctrlPr>
          </m:dPr>
          <m:e>
            <m:f>
              <m:fPr>
                <m:ctrlPr>
                  <w:rPr>
                    <w:rFonts w:ascii="Cambria Math" w:eastAsia="Cambria Math" w:hAnsi="Cambria Math" w:cstheme="majorHAnsi"/>
                    <w:sz w:val="24"/>
                    <w:szCs w:val="24"/>
                  </w:rPr>
                </m:ctrlPr>
              </m:fPr>
              <m:num>
                <m:r>
                  <m:rPr>
                    <m:sty m:val="p"/>
                  </m:rPr>
                  <w:rPr>
                    <w:rFonts w:ascii="Cambria Math" w:hAnsi="Cambria Math" w:cstheme="majorHAnsi"/>
                    <w:sz w:val="24"/>
                    <w:szCs w:val="24"/>
                  </w:rPr>
                  <m:t>π</m:t>
                </m:r>
              </m:num>
              <m:den>
                <m:r>
                  <m:rPr>
                    <m:sty m:val="p"/>
                  </m:rPr>
                  <w:rPr>
                    <w:rFonts w:ascii="Cambria Math" w:eastAsia="Cambria Math" w:hAnsi="Cambria Math" w:cstheme="majorHAnsi"/>
                    <w:sz w:val="24"/>
                    <w:szCs w:val="24"/>
                  </w:rPr>
                  <m:t>4</m:t>
                </m:r>
              </m:den>
            </m:f>
            <m:r>
              <m:rPr>
                <m:sty m:val="p"/>
              </m:rPr>
              <w:rPr>
                <w:rFonts w:ascii="Cambria Math" w:eastAsia="Cambria Math" w:hAnsi="Cambria Math" w:cstheme="majorHAnsi"/>
                <w:sz w:val="24"/>
                <w:szCs w:val="24"/>
              </w:rPr>
              <m:t>-x</m:t>
            </m:r>
          </m:e>
        </m:d>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m:t>
        </m:r>
      </m:oMath>
    </w:p>
    <w:p w14:paraId="25B584AF" w14:textId="77777777" w:rsidR="002D5191" w:rsidRPr="00085E32" w:rsidRDefault="002D5191" w:rsidP="002D5191">
      <w:pPr>
        <w:pBdr>
          <w:top w:val="nil"/>
          <w:left w:val="nil"/>
          <w:bottom w:val="nil"/>
          <w:right w:val="nil"/>
          <w:between w:val="nil"/>
        </w:pBdr>
        <w:spacing w:after="0" w:line="240" w:lineRule="auto"/>
        <w:ind w:right="48"/>
        <w:rPr>
          <w:rFonts w:asciiTheme="majorHAnsi" w:hAnsiTheme="majorHAnsi" w:cstheme="majorHAnsi"/>
          <w:sz w:val="24"/>
          <w:szCs w:val="24"/>
        </w:rPr>
      </w:pPr>
      <w:r w:rsidRPr="00085E32">
        <w:rPr>
          <w:rFonts w:asciiTheme="majorHAnsi" w:hAnsiTheme="majorHAnsi" w:cstheme="majorHAnsi"/>
          <w:sz w:val="24"/>
          <w:szCs w:val="24"/>
        </w:rPr>
        <w:t xml:space="preserve">A. </w:t>
      </w:r>
      <m:oMath>
        <m:r>
          <m:rPr>
            <m:sty m:val="p"/>
          </m:rPr>
          <w:rPr>
            <w:rFonts w:ascii="Cambria Math" w:eastAsia="Cambria Math" w:hAnsi="Cambria Math" w:cstheme="majorHAnsi"/>
            <w:sz w:val="24"/>
            <w:szCs w:val="24"/>
          </w:rPr>
          <m:t>1.</m:t>
        </m:r>
      </m:oMath>
      <w:r w:rsidRPr="00085E32">
        <w:rPr>
          <w:rFonts w:asciiTheme="majorHAnsi" w:hAnsiTheme="majorHAnsi" w:cstheme="majorHAnsi"/>
          <w:sz w:val="24"/>
          <w:szCs w:val="24"/>
        </w:rPr>
        <w:t xml:space="preserve"> </w:t>
      </w:r>
      <w:r w:rsidRPr="00085E32">
        <w:rPr>
          <w:rFonts w:asciiTheme="majorHAnsi" w:hAnsiTheme="majorHAnsi" w:cstheme="majorHAnsi"/>
          <w:sz w:val="24"/>
          <w:szCs w:val="24"/>
        </w:rPr>
        <w:tab/>
      </w:r>
      <w:r w:rsidRPr="00085E32">
        <w:rPr>
          <w:rFonts w:asciiTheme="majorHAnsi" w:hAnsiTheme="majorHAnsi" w:cstheme="majorHAnsi"/>
          <w:sz w:val="24"/>
          <w:szCs w:val="24"/>
        </w:rPr>
        <w:tab/>
      </w:r>
      <w:r w:rsidRPr="00085E32">
        <w:rPr>
          <w:rFonts w:asciiTheme="majorHAnsi" w:hAnsiTheme="majorHAnsi" w:cstheme="majorHAnsi"/>
          <w:sz w:val="24"/>
          <w:szCs w:val="24"/>
        </w:rPr>
        <w:tab/>
      </w:r>
      <w:r w:rsidRPr="00085E32">
        <w:rPr>
          <w:rFonts w:asciiTheme="majorHAnsi" w:hAnsiTheme="majorHAnsi" w:cstheme="majorHAnsi"/>
          <w:sz w:val="24"/>
          <w:szCs w:val="24"/>
          <w:u w:val="single"/>
        </w:rPr>
        <w:t>B.</w:t>
      </w:r>
      <w:r w:rsidRPr="00085E32">
        <w:rPr>
          <w:rFonts w:asciiTheme="majorHAnsi" w:hAnsiTheme="majorHAnsi" w:cstheme="majorHAnsi"/>
          <w:sz w:val="24"/>
          <w:szCs w:val="24"/>
        </w:rPr>
        <w:t xml:space="preserve"> </w:t>
      </w:r>
      <m:oMath>
        <m:r>
          <m:rPr>
            <m:sty m:val="p"/>
          </m:rPr>
          <w:rPr>
            <w:rFonts w:ascii="Cambria Math" w:eastAsia="Cambria Math" w:hAnsi="Cambria Math" w:cstheme="majorHAnsi"/>
            <w:sz w:val="24"/>
            <w:szCs w:val="24"/>
          </w:rPr>
          <m:t>2.</m:t>
        </m:r>
      </m:oMath>
      <w:r w:rsidRPr="00085E32">
        <w:rPr>
          <w:rFonts w:asciiTheme="majorHAnsi" w:hAnsiTheme="majorHAnsi" w:cstheme="majorHAnsi"/>
          <w:sz w:val="24"/>
          <w:szCs w:val="24"/>
        </w:rPr>
        <w:t xml:space="preserve"> </w:t>
      </w:r>
      <w:r w:rsidRPr="00085E32">
        <w:rPr>
          <w:rFonts w:asciiTheme="majorHAnsi" w:hAnsiTheme="majorHAnsi" w:cstheme="majorHAnsi"/>
          <w:sz w:val="24"/>
          <w:szCs w:val="24"/>
        </w:rPr>
        <w:tab/>
      </w:r>
      <w:r w:rsidRPr="00085E32">
        <w:rPr>
          <w:rFonts w:asciiTheme="majorHAnsi" w:hAnsiTheme="majorHAnsi" w:cstheme="majorHAnsi"/>
          <w:sz w:val="24"/>
          <w:szCs w:val="24"/>
        </w:rPr>
        <w:tab/>
      </w:r>
      <w:r w:rsidRPr="00085E32">
        <w:rPr>
          <w:rFonts w:asciiTheme="majorHAnsi" w:hAnsiTheme="majorHAnsi" w:cstheme="majorHAnsi"/>
          <w:sz w:val="24"/>
          <w:szCs w:val="24"/>
        </w:rPr>
        <w:tab/>
        <w:t xml:space="preserve">C. </w:t>
      </w:r>
      <m:oMath>
        <m:r>
          <m:rPr>
            <m:sty m:val="p"/>
          </m:rPr>
          <w:rPr>
            <w:rFonts w:ascii="Cambria Math" w:eastAsia="Cambria Math" w:hAnsi="Cambria Math" w:cstheme="majorHAnsi"/>
            <w:sz w:val="24"/>
            <w:szCs w:val="24"/>
          </w:rPr>
          <m:t>3.</m:t>
        </m:r>
      </m:oMath>
      <w:r w:rsidRPr="00085E32">
        <w:rPr>
          <w:rFonts w:asciiTheme="majorHAnsi" w:hAnsiTheme="majorHAnsi" w:cstheme="majorHAnsi"/>
          <w:sz w:val="24"/>
          <w:szCs w:val="24"/>
        </w:rPr>
        <w:t xml:space="preserve"> </w:t>
      </w:r>
      <w:r w:rsidRPr="00085E32">
        <w:rPr>
          <w:rFonts w:asciiTheme="majorHAnsi" w:hAnsiTheme="majorHAnsi" w:cstheme="majorHAnsi"/>
          <w:sz w:val="24"/>
          <w:szCs w:val="24"/>
        </w:rPr>
        <w:tab/>
      </w:r>
      <w:r w:rsidRPr="00085E32">
        <w:rPr>
          <w:rFonts w:asciiTheme="majorHAnsi" w:hAnsiTheme="majorHAnsi" w:cstheme="majorHAnsi"/>
          <w:sz w:val="24"/>
          <w:szCs w:val="24"/>
        </w:rPr>
        <w:tab/>
      </w:r>
      <w:r w:rsidRPr="00085E32">
        <w:rPr>
          <w:rFonts w:asciiTheme="majorHAnsi" w:hAnsiTheme="majorHAnsi" w:cstheme="majorHAnsi"/>
          <w:sz w:val="24"/>
          <w:szCs w:val="24"/>
        </w:rPr>
        <w:tab/>
        <w:t xml:space="preserve">D. </w:t>
      </w:r>
      <m:oMath>
        <m:r>
          <m:rPr>
            <m:sty m:val="p"/>
          </m:rPr>
          <w:rPr>
            <w:rFonts w:ascii="Cambria Math" w:eastAsia="Cambria Math" w:hAnsi="Cambria Math" w:cstheme="majorHAnsi"/>
            <w:sz w:val="24"/>
            <w:szCs w:val="24"/>
          </w:rPr>
          <m:t>4.</m:t>
        </m:r>
      </m:oMath>
    </w:p>
    <w:p w14:paraId="3FB0040B" w14:textId="77777777" w:rsidR="002D5191" w:rsidRPr="00085E32" w:rsidRDefault="002D5191" w:rsidP="002D5191">
      <w:pPr>
        <w:pStyle w:val="NormalWeb"/>
        <w:spacing w:before="0" w:beforeAutospacing="0" w:after="0" w:afterAutospacing="0"/>
        <w:ind w:right="48"/>
        <w:rPr>
          <w:rFonts w:asciiTheme="majorHAnsi" w:hAnsiTheme="majorHAnsi" w:cstheme="majorHAnsi"/>
          <w:lang w:val="fr-FR"/>
        </w:rPr>
      </w:pPr>
      <w:r w:rsidRPr="00085E32">
        <w:rPr>
          <w:rFonts w:asciiTheme="majorHAnsi" w:hAnsiTheme="majorHAnsi" w:cstheme="majorHAnsi"/>
          <w:b/>
        </w:rPr>
        <w:t xml:space="preserve">Câu 3. </w:t>
      </w:r>
      <w:r w:rsidRPr="00085E32">
        <w:rPr>
          <w:rFonts w:asciiTheme="majorHAnsi" w:hAnsiTheme="majorHAnsi" w:cstheme="majorHAnsi"/>
          <w:lang w:val="fr-FR"/>
        </w:rPr>
        <w:t xml:space="preserve">Rút gọn </w:t>
      </w:r>
      <m:oMath>
        <m:r>
          <m:rPr>
            <m:sty m:val="p"/>
          </m:rPr>
          <w:rPr>
            <w:rFonts w:ascii="Cambria Math" w:hAnsi="Cambria Math" w:cstheme="majorHAnsi"/>
            <w:lang w:val="fr-FR"/>
          </w:rPr>
          <m:t>M=</m:t>
        </m:r>
        <m:func>
          <m:funcPr>
            <m:ctrlPr>
              <w:rPr>
                <w:rFonts w:ascii="Cambria Math" w:hAnsi="Cambria Math" w:cstheme="majorHAnsi"/>
                <w:lang w:val="fr-FR"/>
              </w:rPr>
            </m:ctrlPr>
          </m:funcPr>
          <m:fName>
            <m:r>
              <m:rPr>
                <m:sty m:val="p"/>
              </m:rPr>
              <w:rPr>
                <w:rFonts w:ascii="Cambria Math" w:hAnsi="Cambria Math" w:cstheme="majorHAnsi"/>
                <w:lang w:val="fr-FR"/>
              </w:rPr>
              <m:t>cos</m:t>
            </m:r>
          </m:fName>
          <m:e>
            <m:d>
              <m:dPr>
                <m:ctrlPr>
                  <w:rPr>
                    <w:rFonts w:ascii="Cambria Math" w:hAnsi="Cambria Math" w:cstheme="majorHAnsi"/>
                    <w:lang w:val="fr-FR"/>
                  </w:rPr>
                </m:ctrlPr>
              </m:dPr>
              <m:e>
                <m:r>
                  <m:rPr>
                    <m:sty m:val="p"/>
                  </m:rPr>
                  <w:rPr>
                    <w:rFonts w:ascii="Cambria Math" w:hAnsi="Cambria Math" w:cstheme="majorHAnsi"/>
                    <w:lang w:val="fr-FR"/>
                  </w:rPr>
                  <m:t>a+b</m:t>
                </m:r>
              </m:e>
            </m:d>
          </m:e>
        </m:func>
        <m:func>
          <m:funcPr>
            <m:ctrlPr>
              <w:rPr>
                <w:rFonts w:ascii="Cambria Math" w:hAnsi="Cambria Math" w:cstheme="majorHAnsi"/>
                <w:lang w:val="fr-FR"/>
              </w:rPr>
            </m:ctrlPr>
          </m:funcPr>
          <m:fName>
            <m:r>
              <m:rPr>
                <m:sty m:val="p"/>
              </m:rPr>
              <w:rPr>
                <w:rFonts w:ascii="Cambria Math" w:hAnsi="Cambria Math" w:cstheme="majorHAnsi"/>
                <w:lang w:val="fr-FR"/>
              </w:rPr>
              <m:t>cos</m:t>
            </m:r>
          </m:fName>
          <m:e>
            <m:d>
              <m:dPr>
                <m:ctrlPr>
                  <w:rPr>
                    <w:rFonts w:ascii="Cambria Math" w:hAnsi="Cambria Math" w:cstheme="majorHAnsi"/>
                    <w:lang w:val="fr-FR"/>
                  </w:rPr>
                </m:ctrlPr>
              </m:dPr>
              <m:e>
                <m:r>
                  <m:rPr>
                    <m:sty m:val="p"/>
                  </m:rPr>
                  <w:rPr>
                    <w:rFonts w:ascii="Cambria Math" w:hAnsi="Cambria Math" w:cstheme="majorHAnsi"/>
                    <w:lang w:val="fr-FR"/>
                  </w:rPr>
                  <m:t>a-b</m:t>
                </m:r>
              </m:e>
            </m:d>
          </m:e>
        </m:func>
        <m:r>
          <m:rPr>
            <m:sty m:val="p"/>
          </m:rPr>
          <w:rPr>
            <w:rFonts w:ascii="Cambria Math" w:hAnsi="Cambria Math" w:cstheme="majorHAnsi"/>
            <w:lang w:val="fr-FR"/>
          </w:rPr>
          <m:t>-</m:t>
        </m:r>
        <m:func>
          <m:funcPr>
            <m:ctrlPr>
              <w:rPr>
                <w:rFonts w:ascii="Cambria Math" w:hAnsi="Cambria Math" w:cstheme="majorHAnsi"/>
                <w:lang w:val="fr-FR"/>
              </w:rPr>
            </m:ctrlPr>
          </m:funcPr>
          <m:fName>
            <m:r>
              <m:rPr>
                <m:sty m:val="p"/>
              </m:rPr>
              <w:rPr>
                <w:rFonts w:ascii="Cambria Math" w:hAnsi="Cambria Math" w:cstheme="majorHAnsi"/>
                <w:lang w:val="fr-FR"/>
              </w:rPr>
              <m:t>sin</m:t>
            </m:r>
          </m:fName>
          <m:e>
            <m:d>
              <m:dPr>
                <m:ctrlPr>
                  <w:rPr>
                    <w:rFonts w:ascii="Cambria Math" w:hAnsi="Cambria Math" w:cstheme="majorHAnsi"/>
                    <w:lang w:val="fr-FR"/>
                  </w:rPr>
                </m:ctrlPr>
              </m:dPr>
              <m:e>
                <m:r>
                  <m:rPr>
                    <m:sty m:val="p"/>
                  </m:rPr>
                  <w:rPr>
                    <w:rFonts w:ascii="Cambria Math" w:hAnsi="Cambria Math" w:cstheme="majorHAnsi"/>
                    <w:lang w:val="fr-FR"/>
                  </w:rPr>
                  <m:t>a+b</m:t>
                </m:r>
              </m:e>
            </m:d>
          </m:e>
        </m:func>
        <m:func>
          <m:funcPr>
            <m:ctrlPr>
              <w:rPr>
                <w:rFonts w:ascii="Cambria Math" w:hAnsi="Cambria Math" w:cstheme="majorHAnsi"/>
                <w:lang w:val="fr-FR"/>
              </w:rPr>
            </m:ctrlPr>
          </m:funcPr>
          <m:fName>
            <m:r>
              <m:rPr>
                <m:sty m:val="p"/>
              </m:rPr>
              <w:rPr>
                <w:rFonts w:ascii="Cambria Math" w:hAnsi="Cambria Math" w:cstheme="majorHAnsi"/>
                <w:lang w:val="fr-FR"/>
              </w:rPr>
              <m:t>sin</m:t>
            </m:r>
          </m:fName>
          <m:e>
            <m:d>
              <m:dPr>
                <m:ctrlPr>
                  <w:rPr>
                    <w:rFonts w:ascii="Cambria Math" w:hAnsi="Cambria Math" w:cstheme="majorHAnsi"/>
                    <w:lang w:val="fr-FR"/>
                  </w:rPr>
                </m:ctrlPr>
              </m:dPr>
              <m:e>
                <m:r>
                  <m:rPr>
                    <m:sty m:val="p"/>
                  </m:rPr>
                  <w:rPr>
                    <w:rFonts w:ascii="Cambria Math" w:hAnsi="Cambria Math" w:cstheme="majorHAnsi"/>
                    <w:lang w:val="fr-FR"/>
                  </w:rPr>
                  <m:t>a-b</m:t>
                </m:r>
              </m:e>
            </m:d>
          </m:e>
        </m:func>
        <m:r>
          <m:rPr>
            <m:sty m:val="p"/>
          </m:rPr>
          <w:rPr>
            <w:rFonts w:ascii="Cambria Math" w:hAnsi="Cambria Math" w:cstheme="majorHAnsi"/>
            <w:lang w:val="fr-FR"/>
          </w:rPr>
          <m:t>.</m:t>
        </m:r>
      </m:oMath>
    </w:p>
    <w:p w14:paraId="5E97E4FF" w14:textId="77777777" w:rsidR="002D5191" w:rsidRPr="00085E32" w:rsidRDefault="002D5191" w:rsidP="002D5191">
      <w:pPr>
        <w:pStyle w:val="NormalWeb"/>
        <w:spacing w:before="0" w:beforeAutospacing="0" w:after="0" w:afterAutospacing="0"/>
        <w:ind w:right="48"/>
        <w:rPr>
          <w:rFonts w:asciiTheme="majorHAnsi" w:hAnsiTheme="majorHAnsi" w:cstheme="majorHAnsi"/>
          <w:bCs/>
          <w:lang w:val="fr-FR"/>
        </w:rPr>
      </w:pPr>
      <w:r w:rsidRPr="00085E32">
        <w:rPr>
          <w:rFonts w:asciiTheme="majorHAnsi" w:hAnsiTheme="majorHAnsi" w:cstheme="majorHAnsi"/>
          <w:bCs/>
          <w:lang w:val="fr-FR"/>
        </w:rPr>
        <w:t xml:space="preserve">A. </w:t>
      </w:r>
      <m:oMath>
        <m:r>
          <m:rPr>
            <m:sty m:val="p"/>
          </m:rPr>
          <w:rPr>
            <w:rFonts w:ascii="Cambria Math" w:hAnsi="Cambria Math" w:cstheme="majorHAnsi"/>
            <w:lang w:val="fr-FR"/>
          </w:rPr>
          <m:t>M=1-2</m:t>
        </m:r>
        <m:func>
          <m:funcPr>
            <m:ctrlPr>
              <w:rPr>
                <w:rFonts w:ascii="Cambria Math" w:hAnsi="Cambria Math" w:cstheme="majorHAnsi"/>
                <w:bCs/>
                <w:lang w:val="fr-FR"/>
              </w:rPr>
            </m:ctrlPr>
          </m:funcPr>
          <m:fName>
            <m:sSup>
              <m:sSupPr>
                <m:ctrlPr>
                  <w:rPr>
                    <w:rFonts w:ascii="Cambria Math" w:hAnsi="Cambria Math" w:cstheme="majorHAnsi"/>
                    <w:bCs/>
                    <w:lang w:val="fr-FR"/>
                  </w:rPr>
                </m:ctrlPr>
              </m:sSupPr>
              <m:e>
                <m:r>
                  <m:rPr>
                    <m:sty m:val="p"/>
                  </m:rPr>
                  <w:rPr>
                    <w:rFonts w:ascii="Cambria Math" w:hAnsi="Cambria Math" w:cstheme="majorHAnsi"/>
                    <w:lang w:val="fr-FR"/>
                  </w:rPr>
                  <m:t>cos</m:t>
                </m:r>
              </m:e>
              <m:sup>
                <m:r>
                  <m:rPr>
                    <m:sty m:val="p"/>
                  </m:rPr>
                  <w:rPr>
                    <w:rFonts w:ascii="Cambria Math" w:hAnsi="Cambria Math" w:cstheme="majorHAnsi"/>
                    <w:lang w:val="fr-FR"/>
                  </w:rPr>
                  <m:t>2</m:t>
                </m:r>
              </m:sup>
            </m:sSup>
          </m:fName>
          <m:e>
            <m:r>
              <m:rPr>
                <m:sty m:val="p"/>
              </m:rPr>
              <w:rPr>
                <w:rFonts w:ascii="Cambria Math" w:hAnsi="Cambria Math" w:cstheme="majorHAnsi"/>
                <w:lang w:val="fr-FR"/>
              </w:rPr>
              <m:t>a</m:t>
            </m:r>
          </m:e>
        </m:func>
        <m:r>
          <m:rPr>
            <m:sty m:val="p"/>
          </m:rPr>
          <w:rPr>
            <w:rFonts w:ascii="Cambria Math" w:hAnsi="Cambria Math" w:cstheme="majorHAnsi"/>
            <w:lang w:val="fr-FR"/>
          </w:rPr>
          <m:t>.</m:t>
        </m:r>
      </m:oMath>
      <w:r w:rsidRPr="00085E32">
        <w:rPr>
          <w:rFonts w:asciiTheme="majorHAnsi" w:hAnsiTheme="majorHAnsi" w:cstheme="majorHAnsi"/>
          <w:bCs/>
          <w:lang w:val="fr-FR"/>
        </w:rPr>
        <w:tab/>
      </w:r>
      <w:r w:rsidRPr="00085E32">
        <w:rPr>
          <w:rFonts w:asciiTheme="majorHAnsi" w:hAnsiTheme="majorHAnsi" w:cstheme="majorHAnsi"/>
          <w:bCs/>
          <w:lang w:val="fr-FR"/>
        </w:rPr>
        <w:tab/>
      </w:r>
      <w:r w:rsidRPr="00085E32">
        <w:rPr>
          <w:rFonts w:asciiTheme="majorHAnsi" w:hAnsiTheme="majorHAnsi" w:cstheme="majorHAnsi"/>
          <w:bCs/>
          <w:lang w:val="fr-FR"/>
        </w:rPr>
        <w:tab/>
        <w:t xml:space="preserve">            </w:t>
      </w:r>
      <w:r w:rsidRPr="00085E32">
        <w:rPr>
          <w:rFonts w:asciiTheme="majorHAnsi" w:hAnsiTheme="majorHAnsi" w:cstheme="majorHAnsi"/>
          <w:bCs/>
          <w:u w:val="single"/>
          <w:lang w:val="fr-FR"/>
        </w:rPr>
        <w:t xml:space="preserve">B. </w:t>
      </w:r>
      <m:oMath>
        <m:r>
          <m:rPr>
            <m:sty m:val="p"/>
          </m:rPr>
          <w:rPr>
            <w:rFonts w:ascii="Cambria Math" w:hAnsi="Cambria Math" w:cstheme="majorHAnsi"/>
            <w:lang w:val="fr-FR"/>
          </w:rPr>
          <m:t>M=1-2</m:t>
        </m:r>
        <m:func>
          <m:funcPr>
            <m:ctrlPr>
              <w:rPr>
                <w:rFonts w:ascii="Cambria Math" w:hAnsi="Cambria Math" w:cstheme="majorHAnsi"/>
                <w:bCs/>
                <w:lang w:val="fr-FR"/>
              </w:rPr>
            </m:ctrlPr>
          </m:funcPr>
          <m:fName>
            <m:sSup>
              <m:sSupPr>
                <m:ctrlPr>
                  <w:rPr>
                    <w:rFonts w:ascii="Cambria Math" w:hAnsi="Cambria Math" w:cstheme="majorHAnsi"/>
                    <w:bCs/>
                    <w:lang w:val="fr-FR"/>
                  </w:rPr>
                </m:ctrlPr>
              </m:sSupPr>
              <m:e>
                <m:r>
                  <m:rPr>
                    <m:sty m:val="p"/>
                  </m:rPr>
                  <w:rPr>
                    <w:rFonts w:ascii="Cambria Math" w:hAnsi="Cambria Math" w:cstheme="majorHAnsi"/>
                    <w:lang w:val="fr-FR"/>
                  </w:rPr>
                  <m:t>sin</m:t>
                </m:r>
              </m:e>
              <m:sup>
                <m:r>
                  <m:rPr>
                    <m:sty m:val="p"/>
                  </m:rPr>
                  <w:rPr>
                    <w:rFonts w:ascii="Cambria Math" w:hAnsi="Cambria Math" w:cstheme="majorHAnsi"/>
                    <w:lang w:val="fr-FR"/>
                  </w:rPr>
                  <m:t>2</m:t>
                </m:r>
              </m:sup>
            </m:sSup>
          </m:fName>
          <m:e>
            <m:r>
              <m:rPr>
                <m:sty m:val="p"/>
              </m:rPr>
              <w:rPr>
                <w:rFonts w:ascii="Cambria Math" w:hAnsi="Cambria Math" w:cstheme="majorHAnsi"/>
                <w:lang w:val="fr-FR"/>
              </w:rPr>
              <m:t>a</m:t>
            </m:r>
          </m:e>
        </m:func>
        <m:r>
          <m:rPr>
            <m:sty m:val="p"/>
          </m:rPr>
          <w:rPr>
            <w:rFonts w:ascii="Cambria Math" w:hAnsi="Cambria Math" w:cstheme="majorHAnsi"/>
            <w:lang w:val="fr-FR"/>
          </w:rPr>
          <m:t>.</m:t>
        </m:r>
      </m:oMath>
      <w:r w:rsidRPr="00085E32">
        <w:rPr>
          <w:rFonts w:asciiTheme="majorHAnsi" w:hAnsiTheme="majorHAnsi" w:cstheme="majorHAnsi"/>
          <w:bCs/>
          <w:lang w:val="fr-FR"/>
        </w:rPr>
        <w:tab/>
      </w:r>
    </w:p>
    <w:p w14:paraId="04390406" w14:textId="77777777" w:rsidR="002D5191" w:rsidRPr="00085E32" w:rsidRDefault="002D5191" w:rsidP="002D5191">
      <w:pPr>
        <w:pStyle w:val="NormalWeb"/>
        <w:spacing w:before="0" w:beforeAutospacing="0" w:after="0" w:afterAutospacing="0"/>
        <w:ind w:right="48"/>
        <w:rPr>
          <w:rFonts w:asciiTheme="majorHAnsi" w:hAnsiTheme="majorHAnsi" w:cstheme="majorHAnsi"/>
          <w:bCs/>
          <w:lang w:val="fr-FR"/>
        </w:rPr>
      </w:pPr>
      <w:r w:rsidRPr="00085E32">
        <w:rPr>
          <w:rFonts w:asciiTheme="majorHAnsi" w:hAnsiTheme="majorHAnsi" w:cstheme="majorHAnsi"/>
          <w:bCs/>
          <w:lang w:val="fr-FR"/>
        </w:rPr>
        <w:t xml:space="preserve">C. </w:t>
      </w:r>
      <m:oMath>
        <m:r>
          <m:rPr>
            <m:sty m:val="p"/>
          </m:rPr>
          <w:rPr>
            <w:rFonts w:ascii="Cambria Math" w:hAnsi="Cambria Math" w:cstheme="majorHAnsi"/>
            <w:lang w:val="fr-FR"/>
          </w:rPr>
          <m:t>M=</m:t>
        </m:r>
        <m:func>
          <m:funcPr>
            <m:ctrlPr>
              <w:rPr>
                <w:rFonts w:ascii="Cambria Math" w:hAnsi="Cambria Math" w:cstheme="majorHAnsi"/>
                <w:bCs/>
                <w:lang w:val="fr-FR"/>
              </w:rPr>
            </m:ctrlPr>
          </m:funcPr>
          <m:fName>
            <m:r>
              <m:rPr>
                <m:sty m:val="p"/>
              </m:rPr>
              <w:rPr>
                <w:rFonts w:ascii="Cambria Math" w:hAnsi="Cambria Math" w:cstheme="majorHAnsi"/>
                <w:lang w:val="fr-FR"/>
              </w:rPr>
              <m:t>cos</m:t>
            </m:r>
          </m:fName>
          <m:e>
            <m:r>
              <m:rPr>
                <m:sty m:val="p"/>
              </m:rPr>
              <w:rPr>
                <w:rFonts w:ascii="Cambria Math" w:hAnsi="Cambria Math" w:cstheme="majorHAnsi"/>
                <w:lang w:val="fr-FR"/>
              </w:rPr>
              <m:t>4</m:t>
            </m:r>
          </m:e>
        </m:func>
        <m:r>
          <m:rPr>
            <m:sty m:val="p"/>
          </m:rPr>
          <w:rPr>
            <w:rFonts w:ascii="Cambria Math" w:hAnsi="Cambria Math" w:cstheme="majorHAnsi"/>
            <w:lang w:val="fr-FR"/>
          </w:rPr>
          <m:t>a.</m:t>
        </m:r>
      </m:oMath>
      <w:r w:rsidRPr="00085E32">
        <w:rPr>
          <w:rFonts w:asciiTheme="majorHAnsi" w:hAnsiTheme="majorHAnsi" w:cstheme="majorHAnsi"/>
          <w:bCs/>
          <w:lang w:val="fr-FR"/>
        </w:rPr>
        <w:tab/>
      </w:r>
      <w:r w:rsidRPr="00085E32">
        <w:rPr>
          <w:rFonts w:asciiTheme="majorHAnsi" w:hAnsiTheme="majorHAnsi" w:cstheme="majorHAnsi"/>
          <w:bCs/>
          <w:lang w:val="fr-FR"/>
        </w:rPr>
        <w:tab/>
      </w:r>
      <w:r w:rsidRPr="00085E32">
        <w:rPr>
          <w:rFonts w:asciiTheme="majorHAnsi" w:hAnsiTheme="majorHAnsi" w:cstheme="majorHAnsi"/>
          <w:bCs/>
          <w:lang w:val="fr-FR"/>
        </w:rPr>
        <w:tab/>
      </w:r>
      <w:r w:rsidRPr="00085E32">
        <w:rPr>
          <w:rFonts w:asciiTheme="majorHAnsi" w:hAnsiTheme="majorHAnsi" w:cstheme="majorHAnsi"/>
          <w:bCs/>
          <w:lang w:val="fr-FR"/>
        </w:rPr>
        <w:tab/>
        <w:t xml:space="preserve">D. </w:t>
      </w:r>
      <m:oMath>
        <m:r>
          <m:rPr>
            <m:sty m:val="p"/>
          </m:rPr>
          <w:rPr>
            <w:rFonts w:ascii="Cambria Math" w:hAnsi="Cambria Math" w:cstheme="majorHAnsi"/>
            <w:lang w:val="fr-FR"/>
          </w:rPr>
          <m:t>M=</m:t>
        </m:r>
        <m:func>
          <m:funcPr>
            <m:ctrlPr>
              <w:rPr>
                <w:rFonts w:ascii="Cambria Math" w:hAnsi="Cambria Math" w:cstheme="majorHAnsi"/>
                <w:bCs/>
                <w:lang w:val="fr-FR"/>
              </w:rPr>
            </m:ctrlPr>
          </m:funcPr>
          <m:fName>
            <m:r>
              <m:rPr>
                <m:sty m:val="p"/>
              </m:rPr>
              <w:rPr>
                <w:rFonts w:ascii="Cambria Math" w:hAnsi="Cambria Math" w:cstheme="majorHAnsi"/>
                <w:lang w:val="fr-FR"/>
              </w:rPr>
              <m:t>sin</m:t>
            </m:r>
          </m:fName>
          <m:e>
            <m:r>
              <m:rPr>
                <m:sty m:val="p"/>
              </m:rPr>
              <w:rPr>
                <w:rFonts w:ascii="Cambria Math" w:hAnsi="Cambria Math" w:cstheme="majorHAnsi"/>
                <w:lang w:val="fr-FR"/>
              </w:rPr>
              <m:t>4</m:t>
            </m:r>
          </m:e>
        </m:func>
        <m:r>
          <m:rPr>
            <m:sty m:val="p"/>
          </m:rPr>
          <w:rPr>
            <w:rFonts w:ascii="Cambria Math" w:hAnsi="Cambria Math" w:cstheme="majorHAnsi"/>
            <w:lang w:val="fr-FR"/>
          </w:rPr>
          <m:t>a.</m:t>
        </m:r>
      </m:oMath>
    </w:p>
    <w:p w14:paraId="1A5C178C" w14:textId="77777777" w:rsidR="002D5191" w:rsidRPr="00085E32" w:rsidRDefault="002D5191" w:rsidP="002D5191">
      <w:pPr>
        <w:pBdr>
          <w:top w:val="nil"/>
          <w:left w:val="nil"/>
          <w:bottom w:val="nil"/>
          <w:right w:val="nil"/>
          <w:between w:val="nil"/>
        </w:pBdr>
        <w:spacing w:after="0" w:line="240" w:lineRule="auto"/>
        <w:ind w:right="48"/>
        <w:rPr>
          <w:rFonts w:asciiTheme="majorHAnsi" w:hAnsiTheme="majorHAnsi" w:cstheme="majorHAnsi"/>
          <w:sz w:val="24"/>
          <w:szCs w:val="24"/>
          <w:lang w:val="fr-FR"/>
        </w:rPr>
      </w:pPr>
      <w:r w:rsidRPr="00085E32">
        <w:rPr>
          <w:rFonts w:asciiTheme="majorHAnsi" w:hAnsiTheme="majorHAnsi" w:cstheme="majorHAnsi"/>
          <w:b/>
          <w:sz w:val="24"/>
          <w:szCs w:val="24"/>
          <w:lang w:val="fr-FR"/>
        </w:rPr>
        <w:t xml:space="preserve">Bước 2: Thực hiện nhiệm vụ: </w:t>
      </w:r>
      <w:r w:rsidRPr="00085E32">
        <w:rPr>
          <w:rFonts w:asciiTheme="majorHAnsi" w:hAnsiTheme="majorHAnsi" w:cstheme="majorHAnsi"/>
          <w:sz w:val="24"/>
          <w:szCs w:val="24"/>
          <w:lang w:val="fr-FR"/>
        </w:rPr>
        <w:t>HS quan sát và chú ý lắng nghe, thảo luận nhóm , hoàn thành các bài tập GV yêu cầu.</w:t>
      </w:r>
    </w:p>
    <w:p w14:paraId="5A0026A1" w14:textId="77777777" w:rsidR="002D5191" w:rsidRPr="00085E32" w:rsidRDefault="002D5191" w:rsidP="002D5191">
      <w:pPr>
        <w:spacing w:after="0" w:line="240" w:lineRule="auto"/>
        <w:jc w:val="both"/>
        <w:rPr>
          <w:rFonts w:asciiTheme="majorHAnsi" w:hAnsiTheme="majorHAnsi" w:cstheme="majorHAnsi"/>
          <w:b/>
          <w:sz w:val="24"/>
          <w:szCs w:val="24"/>
          <w:lang w:val="fr-FR"/>
        </w:rPr>
      </w:pPr>
      <w:r w:rsidRPr="00085E32">
        <w:rPr>
          <w:rFonts w:asciiTheme="majorHAnsi" w:hAnsiTheme="majorHAnsi" w:cstheme="majorHAnsi"/>
          <w:b/>
          <w:sz w:val="24"/>
          <w:szCs w:val="24"/>
          <w:lang w:val="fr-FR"/>
        </w:rPr>
        <w:t xml:space="preserve">Bước 3: Báo cáo, thảo luận: </w:t>
      </w:r>
      <w:r w:rsidRPr="00085E32">
        <w:rPr>
          <w:rFonts w:asciiTheme="majorHAnsi" w:hAnsiTheme="majorHAnsi" w:cstheme="majorHAnsi"/>
          <w:sz w:val="24"/>
          <w:szCs w:val="24"/>
          <w:lang w:val="fr-FR"/>
        </w:rPr>
        <w:t>Mỗi BT GV mời đại diện các nhóm trình bày. Các HS khác chú ý chữa bài, theo dõi nhận xét bài các nhóm trên bảng.</w:t>
      </w:r>
    </w:p>
    <w:p w14:paraId="52D6E759"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sz w:val="24"/>
          <w:szCs w:val="24"/>
          <w:lang w:val="fr-FR"/>
        </w:rPr>
      </w:pPr>
      <w:r w:rsidRPr="00085E32">
        <w:rPr>
          <w:rFonts w:asciiTheme="majorHAnsi" w:hAnsiTheme="majorHAnsi" w:cstheme="majorHAnsi"/>
          <w:b/>
          <w:sz w:val="24"/>
          <w:szCs w:val="24"/>
          <w:u w:val="single"/>
          <w:lang w:val="fr-FR"/>
        </w:rPr>
        <w:t xml:space="preserve">Kết quả: </w:t>
      </w:r>
    </w:p>
    <w:p w14:paraId="19761AA6"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b/>
          <w:sz w:val="24"/>
          <w:szCs w:val="24"/>
          <w:lang w:val="fr-FR"/>
        </w:rPr>
      </w:pPr>
      <w:r w:rsidRPr="00085E32">
        <w:rPr>
          <w:rFonts w:asciiTheme="majorHAnsi" w:hAnsiTheme="majorHAnsi" w:cstheme="majorHAnsi"/>
          <w:b/>
          <w:sz w:val="24"/>
          <w:szCs w:val="24"/>
          <w:lang w:val="fr-FR"/>
        </w:rPr>
        <w:t>Bài 1.7.</w:t>
      </w:r>
    </w:p>
    <w:p w14:paraId="62E9198F"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sz w:val="24"/>
          <w:szCs w:val="24"/>
          <w:lang w:val="fr-FR"/>
        </w:rPr>
      </w:pPr>
      <w:r w:rsidRPr="00085E32">
        <w:rPr>
          <w:rFonts w:asciiTheme="majorHAnsi" w:hAnsiTheme="majorHAnsi" w:cstheme="majorHAnsi"/>
          <w:sz w:val="24"/>
          <w:szCs w:val="24"/>
          <w:lang w:val="fr-FR"/>
        </w:rPr>
        <w:t>Ta có :</w:t>
      </w:r>
    </w:p>
    <w:p w14:paraId="23867930"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sz w:val="24"/>
          <w:szCs w:val="24"/>
          <w:lang w:val="fr-FR"/>
        </w:rPr>
      </w:pPr>
      <w:r w:rsidRPr="00085E32">
        <w:rPr>
          <w:rFonts w:asciiTheme="majorHAnsi" w:hAnsiTheme="majorHAnsi" w:cstheme="majorHAnsi"/>
          <w:sz w:val="24"/>
          <w:szCs w:val="24"/>
          <w:lang w:val="fr-FR"/>
        </w:rPr>
        <w:t xml:space="preserve">+) </w:t>
      </w:r>
      <m:oMath>
        <m:r>
          <m:rPr>
            <m:sty m:val="p"/>
          </m:rPr>
          <w:rPr>
            <w:rFonts w:ascii="Cambria Math" w:eastAsia="Cambria Math" w:hAnsi="Cambria Math" w:cstheme="majorHAnsi"/>
            <w:sz w:val="24"/>
            <w:szCs w:val="24"/>
            <w:lang w:val="fr-FR"/>
          </w:rPr>
          <m:t>sin</m:t>
        </m:r>
        <m:r>
          <m:rPr>
            <m:sty m:val="p"/>
          </m:rPr>
          <w:rPr>
            <w:rFonts w:ascii="Cambria Math" w:hAnsi="Cambria Math" w:cstheme="majorHAnsi"/>
            <w:sz w:val="24"/>
            <w:szCs w:val="24"/>
            <w:lang w:val="fr-FR"/>
          </w:rPr>
          <m:t xml:space="preserve"> </m:t>
        </m:r>
        <m:sSup>
          <m:sSupPr>
            <m:ctrlPr>
              <w:rPr>
                <w:rFonts w:ascii="Cambria Math" w:eastAsia="Cambria Math" w:hAnsi="Cambria Math" w:cstheme="majorHAnsi"/>
                <w:sz w:val="24"/>
                <w:szCs w:val="24"/>
              </w:rPr>
            </m:ctrlPr>
          </m:sSupPr>
          <m:e>
            <m:r>
              <m:rPr>
                <m:sty m:val="p"/>
              </m:rPr>
              <w:rPr>
                <w:rFonts w:ascii="Cambria Math" w:eastAsia="Cambria Math" w:hAnsi="Cambria Math" w:cstheme="majorHAnsi"/>
                <w:sz w:val="24"/>
                <w:szCs w:val="24"/>
                <w:lang w:val="fr-FR"/>
              </w:rPr>
              <m:t>15</m:t>
            </m:r>
          </m:e>
          <m:sup>
            <m:r>
              <m:rPr>
                <m:sty m:val="p"/>
              </m:rPr>
              <w:rPr>
                <w:rFonts w:ascii="Cambria Math" w:eastAsia="Cambria Math" w:hAnsi="Cambria Math" w:cstheme="majorHAnsi"/>
                <w:sz w:val="24"/>
                <w:szCs w:val="24"/>
                <w:lang w:val="fr-FR"/>
              </w:rPr>
              <m:t>o</m:t>
            </m:r>
          </m:sup>
        </m:sSup>
        <m:r>
          <m:rPr>
            <m:sty m:val="p"/>
          </m:rPr>
          <w:rPr>
            <w:rFonts w:ascii="Cambria Math" w:hAnsi="Cambria Math" w:cstheme="majorHAnsi"/>
            <w:sz w:val="24"/>
            <w:szCs w:val="24"/>
            <w:lang w:val="fr-FR"/>
          </w:rPr>
          <m:t xml:space="preserve"> </m:t>
        </m:r>
        <m:r>
          <m:rPr>
            <m:sty m:val="p"/>
          </m:rPr>
          <w:rPr>
            <w:rFonts w:ascii="Cambria Math" w:eastAsia="Cambria Math" w:hAnsi="Cambria Math" w:cstheme="majorHAnsi"/>
            <w:sz w:val="24"/>
            <w:szCs w:val="24"/>
            <w:lang w:val="fr-FR"/>
          </w:rPr>
          <m:t>=sin</m:t>
        </m:r>
        <m:r>
          <m:rPr>
            <m:sty m:val="p"/>
          </m:rPr>
          <w:rPr>
            <w:rFonts w:ascii="Cambria Math" w:hAnsi="Cambria Math" w:cstheme="majorHAnsi"/>
            <w:sz w:val="24"/>
            <w:szCs w:val="24"/>
            <w:lang w:val="fr-FR"/>
          </w:rPr>
          <m:t xml:space="preserve"> </m:t>
        </m:r>
        <m:r>
          <m:rPr>
            <m:sty m:val="p"/>
          </m:rPr>
          <w:rPr>
            <w:rFonts w:ascii="Cambria Math" w:eastAsia="Cambria Math" w:hAnsi="Cambria Math" w:cstheme="majorHAnsi"/>
            <w:sz w:val="24"/>
            <w:szCs w:val="24"/>
            <w:lang w:val="fr-FR"/>
          </w:rPr>
          <m:t>(</m:t>
        </m:r>
        <m:sSup>
          <m:sSupPr>
            <m:ctrlPr>
              <w:rPr>
                <w:rFonts w:ascii="Cambria Math" w:eastAsia="Cambria Math" w:hAnsi="Cambria Math" w:cstheme="majorHAnsi"/>
                <w:sz w:val="24"/>
                <w:szCs w:val="24"/>
              </w:rPr>
            </m:ctrlPr>
          </m:sSupPr>
          <m:e>
            <m:r>
              <m:rPr>
                <m:sty m:val="p"/>
              </m:rPr>
              <w:rPr>
                <w:rFonts w:ascii="Cambria Math" w:eastAsia="Cambria Math" w:hAnsi="Cambria Math" w:cstheme="majorHAnsi"/>
                <w:sz w:val="24"/>
                <w:szCs w:val="24"/>
                <w:lang w:val="fr-FR"/>
              </w:rPr>
              <m:t>45</m:t>
            </m:r>
          </m:e>
          <m:sup>
            <m:r>
              <m:rPr>
                <m:sty m:val="p"/>
              </m:rPr>
              <w:rPr>
                <w:rFonts w:ascii="Cambria Math" w:eastAsia="Cambria Math" w:hAnsi="Cambria Math" w:cstheme="majorHAnsi"/>
                <w:sz w:val="24"/>
                <w:szCs w:val="24"/>
                <w:lang w:val="fr-FR"/>
              </w:rPr>
              <m:t>o</m:t>
            </m:r>
          </m:sup>
        </m:sSup>
        <m:r>
          <m:rPr>
            <m:sty m:val="p"/>
          </m:rPr>
          <w:rPr>
            <w:rFonts w:ascii="Cambria Math" w:eastAsia="Cambria Math" w:hAnsi="Cambria Math" w:cstheme="majorHAnsi"/>
            <w:sz w:val="24"/>
            <w:szCs w:val="24"/>
            <w:lang w:val="fr-FR"/>
          </w:rPr>
          <m:t>-</m:t>
        </m:r>
        <m:sSup>
          <m:sSupPr>
            <m:ctrlPr>
              <w:rPr>
                <w:rFonts w:ascii="Cambria Math" w:eastAsia="Cambria Math" w:hAnsi="Cambria Math" w:cstheme="majorHAnsi"/>
                <w:sz w:val="24"/>
                <w:szCs w:val="24"/>
              </w:rPr>
            </m:ctrlPr>
          </m:sSupPr>
          <m:e>
            <m:r>
              <m:rPr>
                <m:sty m:val="p"/>
              </m:rPr>
              <w:rPr>
                <w:rFonts w:ascii="Cambria Math" w:eastAsia="Cambria Math" w:hAnsi="Cambria Math" w:cstheme="majorHAnsi"/>
                <w:sz w:val="24"/>
                <w:szCs w:val="24"/>
                <w:lang w:val="fr-FR"/>
              </w:rPr>
              <m:t>30</m:t>
            </m:r>
          </m:e>
          <m:sup>
            <m:r>
              <m:rPr>
                <m:sty m:val="p"/>
              </m:rPr>
              <w:rPr>
                <w:rFonts w:ascii="Cambria Math" w:eastAsia="Cambria Math" w:hAnsi="Cambria Math" w:cstheme="majorHAnsi"/>
                <w:sz w:val="24"/>
                <w:szCs w:val="24"/>
                <w:lang w:val="fr-FR"/>
              </w:rPr>
              <m:t>o</m:t>
            </m:r>
          </m:sup>
        </m:sSup>
        <m:r>
          <m:rPr>
            <m:sty m:val="p"/>
          </m:rPr>
          <w:rPr>
            <w:rFonts w:ascii="Cambria Math" w:eastAsia="Cambria Math" w:hAnsi="Cambria Math" w:cstheme="majorHAnsi"/>
            <w:sz w:val="24"/>
            <w:szCs w:val="24"/>
            <w:lang w:val="fr-FR"/>
          </w:rPr>
          <m:t>)</m:t>
        </m:r>
        <m:r>
          <m:rPr>
            <m:sty m:val="p"/>
          </m:rPr>
          <w:rPr>
            <w:rFonts w:ascii="Cambria Math" w:hAnsi="Cambria Math" w:cstheme="majorHAnsi"/>
            <w:sz w:val="24"/>
            <w:szCs w:val="24"/>
            <w:lang w:val="fr-FR"/>
          </w:rPr>
          <m:t xml:space="preserve"> </m:t>
        </m:r>
        <m:r>
          <m:rPr>
            <m:sty m:val="p"/>
          </m:rPr>
          <w:rPr>
            <w:rFonts w:ascii="Cambria Math" w:eastAsia="Cambria Math" w:hAnsi="Cambria Math" w:cstheme="majorHAnsi"/>
            <w:sz w:val="24"/>
            <w:szCs w:val="24"/>
            <w:lang w:val="fr-FR"/>
          </w:rPr>
          <m:t>=sin</m:t>
        </m:r>
        <m:r>
          <m:rPr>
            <m:sty m:val="p"/>
          </m:rPr>
          <w:rPr>
            <w:rFonts w:ascii="Cambria Math" w:hAnsi="Cambria Math" w:cstheme="majorHAnsi"/>
            <w:sz w:val="24"/>
            <w:szCs w:val="24"/>
            <w:lang w:val="fr-FR"/>
          </w:rPr>
          <m:t xml:space="preserve"> </m:t>
        </m:r>
        <m:sSup>
          <m:sSupPr>
            <m:ctrlPr>
              <w:rPr>
                <w:rFonts w:ascii="Cambria Math" w:eastAsia="Cambria Math" w:hAnsi="Cambria Math" w:cstheme="majorHAnsi"/>
                <w:sz w:val="24"/>
                <w:szCs w:val="24"/>
              </w:rPr>
            </m:ctrlPr>
          </m:sSupPr>
          <m:e>
            <m:r>
              <m:rPr>
                <m:sty m:val="p"/>
              </m:rPr>
              <w:rPr>
                <w:rFonts w:ascii="Cambria Math" w:eastAsia="Cambria Math" w:hAnsi="Cambria Math" w:cstheme="majorHAnsi"/>
                <w:sz w:val="24"/>
                <w:szCs w:val="24"/>
                <w:lang w:val="fr-FR"/>
              </w:rPr>
              <m:t>45</m:t>
            </m:r>
          </m:e>
          <m:sup>
            <m:r>
              <m:rPr>
                <m:sty m:val="p"/>
              </m:rPr>
              <w:rPr>
                <w:rFonts w:ascii="Cambria Math" w:eastAsia="Cambria Math" w:hAnsi="Cambria Math" w:cstheme="majorHAnsi"/>
                <w:sz w:val="24"/>
                <w:szCs w:val="24"/>
                <w:lang w:val="fr-FR"/>
              </w:rPr>
              <m:t>o</m:t>
            </m:r>
          </m:sup>
        </m:sSup>
        <m:r>
          <m:rPr>
            <m:sty m:val="p"/>
          </m:rPr>
          <w:rPr>
            <w:rFonts w:ascii="Cambria Math" w:hAnsi="Cambria Math" w:cstheme="majorHAnsi"/>
            <w:sz w:val="24"/>
            <w:szCs w:val="24"/>
            <w:lang w:val="fr-FR"/>
          </w:rPr>
          <m:t xml:space="preserve"> </m:t>
        </m:r>
        <m:r>
          <m:rPr>
            <m:sty m:val="p"/>
          </m:rPr>
          <w:rPr>
            <w:rFonts w:ascii="Cambria Math" w:eastAsia="Cambria Math" w:hAnsi="Cambria Math" w:cstheme="majorHAnsi"/>
            <w:sz w:val="24"/>
            <w:szCs w:val="24"/>
            <w:lang w:val="fr-FR"/>
          </w:rPr>
          <m:t>cos</m:t>
        </m:r>
        <m:r>
          <m:rPr>
            <m:sty m:val="p"/>
          </m:rPr>
          <w:rPr>
            <w:rFonts w:ascii="Cambria Math" w:hAnsi="Cambria Math" w:cstheme="majorHAnsi"/>
            <w:sz w:val="24"/>
            <w:szCs w:val="24"/>
            <w:lang w:val="fr-FR"/>
          </w:rPr>
          <m:t xml:space="preserve"> </m:t>
        </m:r>
        <m:sSup>
          <m:sSupPr>
            <m:ctrlPr>
              <w:rPr>
                <w:rFonts w:ascii="Cambria Math" w:eastAsia="Cambria Math" w:hAnsi="Cambria Math" w:cstheme="majorHAnsi"/>
                <w:sz w:val="24"/>
                <w:szCs w:val="24"/>
              </w:rPr>
            </m:ctrlPr>
          </m:sSupPr>
          <m:e>
            <m:r>
              <m:rPr>
                <m:sty m:val="p"/>
              </m:rPr>
              <w:rPr>
                <w:rFonts w:ascii="Cambria Math" w:eastAsia="Cambria Math" w:hAnsi="Cambria Math" w:cstheme="majorHAnsi"/>
                <w:sz w:val="24"/>
                <w:szCs w:val="24"/>
                <w:lang w:val="fr-FR"/>
              </w:rPr>
              <m:t>30</m:t>
            </m:r>
          </m:e>
          <m:sup>
            <m:r>
              <m:rPr>
                <m:sty m:val="p"/>
              </m:rPr>
              <w:rPr>
                <w:rFonts w:ascii="Cambria Math" w:eastAsia="Cambria Math" w:hAnsi="Cambria Math" w:cstheme="majorHAnsi"/>
                <w:sz w:val="24"/>
                <w:szCs w:val="24"/>
                <w:lang w:val="fr-FR"/>
              </w:rPr>
              <m:t>o</m:t>
            </m:r>
          </m:sup>
        </m:sSup>
        <m:r>
          <m:rPr>
            <m:sty m:val="p"/>
          </m:rPr>
          <w:rPr>
            <w:rFonts w:ascii="Cambria Math" w:hAnsi="Cambria Math" w:cstheme="majorHAnsi"/>
            <w:sz w:val="24"/>
            <w:szCs w:val="24"/>
            <w:lang w:val="fr-FR"/>
          </w:rPr>
          <m:t xml:space="preserve"> </m:t>
        </m:r>
        <m:r>
          <m:rPr>
            <m:sty m:val="p"/>
          </m:rPr>
          <w:rPr>
            <w:rFonts w:ascii="Cambria Math" w:eastAsia="Cambria Math" w:hAnsi="Cambria Math" w:cstheme="majorHAnsi"/>
            <w:sz w:val="24"/>
            <w:szCs w:val="24"/>
            <w:lang w:val="fr-FR"/>
          </w:rPr>
          <m:t>-cos</m:t>
        </m:r>
        <m:sSup>
          <m:sSupPr>
            <m:ctrlPr>
              <w:rPr>
                <w:rFonts w:ascii="Cambria Math" w:eastAsia="Cambria Math" w:hAnsi="Cambria Math" w:cstheme="majorHAnsi"/>
                <w:sz w:val="24"/>
                <w:szCs w:val="24"/>
              </w:rPr>
            </m:ctrlPr>
          </m:sSupPr>
          <m:e>
            <m:r>
              <m:rPr>
                <m:sty m:val="p"/>
              </m:rPr>
              <w:rPr>
                <w:rFonts w:ascii="Cambria Math" w:eastAsia="Cambria Math" w:hAnsi="Cambria Math" w:cstheme="majorHAnsi"/>
                <w:sz w:val="24"/>
                <w:szCs w:val="24"/>
                <w:lang w:val="fr-FR"/>
              </w:rPr>
              <m:t>45</m:t>
            </m:r>
          </m:e>
          <m:sup>
            <m:r>
              <m:rPr>
                <m:sty m:val="p"/>
              </m:rPr>
              <w:rPr>
                <w:rFonts w:ascii="Cambria Math" w:eastAsia="Cambria Math" w:hAnsi="Cambria Math" w:cstheme="majorHAnsi"/>
                <w:sz w:val="24"/>
                <w:szCs w:val="24"/>
                <w:lang w:val="fr-FR"/>
              </w:rPr>
              <m:t>o</m:t>
            </m:r>
          </m:sup>
        </m:sSup>
        <m:r>
          <m:rPr>
            <m:sty m:val="p"/>
          </m:rPr>
          <w:rPr>
            <w:rFonts w:ascii="Cambria Math" w:eastAsia="Cambria Math" w:hAnsi="Cambria Math" w:cstheme="majorHAnsi"/>
            <w:sz w:val="24"/>
            <w:szCs w:val="24"/>
            <w:lang w:val="fr-FR"/>
          </w:rPr>
          <m:t>sin</m:t>
        </m:r>
        <m:r>
          <m:rPr>
            <m:sty m:val="p"/>
          </m:rPr>
          <w:rPr>
            <w:rFonts w:ascii="Cambria Math" w:hAnsi="Cambria Math" w:cstheme="majorHAnsi"/>
            <w:sz w:val="24"/>
            <w:szCs w:val="24"/>
            <w:lang w:val="fr-FR"/>
          </w:rPr>
          <m:t xml:space="preserve"> </m:t>
        </m:r>
        <m:sSup>
          <m:sSupPr>
            <m:ctrlPr>
              <w:rPr>
                <w:rFonts w:ascii="Cambria Math" w:eastAsia="Cambria Math" w:hAnsi="Cambria Math" w:cstheme="majorHAnsi"/>
                <w:sz w:val="24"/>
                <w:szCs w:val="24"/>
              </w:rPr>
            </m:ctrlPr>
          </m:sSupPr>
          <m:e>
            <m:r>
              <m:rPr>
                <m:sty m:val="p"/>
              </m:rPr>
              <w:rPr>
                <w:rFonts w:ascii="Cambria Math" w:eastAsia="Cambria Math" w:hAnsi="Cambria Math" w:cstheme="majorHAnsi"/>
                <w:sz w:val="24"/>
                <w:szCs w:val="24"/>
                <w:lang w:val="fr-FR"/>
              </w:rPr>
              <m:t>30</m:t>
            </m:r>
          </m:e>
          <m:sup>
            <m:r>
              <m:rPr>
                <m:sty m:val="p"/>
              </m:rPr>
              <w:rPr>
                <w:rFonts w:ascii="Cambria Math" w:eastAsia="Cambria Math" w:hAnsi="Cambria Math" w:cstheme="majorHAnsi"/>
                <w:sz w:val="24"/>
                <w:szCs w:val="24"/>
                <w:lang w:val="fr-FR"/>
              </w:rPr>
              <m:t>o</m:t>
            </m:r>
          </m:sup>
        </m:sSup>
        <m:r>
          <m:rPr>
            <m:sty m:val="p"/>
          </m:rPr>
          <w:rPr>
            <w:rFonts w:ascii="Cambria Math" w:hAnsi="Cambria Math" w:cstheme="majorHAnsi"/>
            <w:sz w:val="24"/>
            <w:szCs w:val="24"/>
            <w:lang w:val="fr-FR"/>
          </w:rPr>
          <m:t xml:space="preserve"> </m:t>
        </m:r>
      </m:oMath>
    </w:p>
    <w:p w14:paraId="78E3F209"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sz w:val="24"/>
          <w:szCs w:val="24"/>
          <w:lang w:val="fr-FR"/>
        </w:rPr>
      </w:pPr>
      <m:oMath>
        <m:r>
          <m:rPr>
            <m:sty m:val="p"/>
          </m:rPr>
          <w:rPr>
            <w:rFonts w:ascii="Cambria Math" w:eastAsia="Cambria Math" w:hAnsi="Cambria Math" w:cstheme="majorHAnsi"/>
            <w:sz w:val="24"/>
            <w:szCs w:val="24"/>
            <w:lang w:val="fr-FR"/>
          </w:rPr>
          <m:t>=</m:t>
        </m:r>
        <m:f>
          <m:fPr>
            <m:ctrlPr>
              <w:rPr>
                <w:rFonts w:ascii="Cambria Math" w:eastAsia="Cambria Math" w:hAnsi="Cambria Math" w:cstheme="majorHAnsi"/>
                <w:sz w:val="24"/>
                <w:szCs w:val="24"/>
              </w:rPr>
            </m:ctrlPr>
          </m:fPr>
          <m:num>
            <m:rad>
              <m:radPr>
                <m:degHide m:val="1"/>
                <m:ctrlPr>
                  <w:rPr>
                    <w:rFonts w:ascii="Cambria Math" w:eastAsia="Cambria Math" w:hAnsi="Cambria Math" w:cstheme="majorHAnsi"/>
                    <w:sz w:val="24"/>
                    <w:szCs w:val="24"/>
                  </w:rPr>
                </m:ctrlPr>
              </m:radPr>
              <m:deg/>
              <m:e>
                <m:r>
                  <m:rPr>
                    <m:sty m:val="p"/>
                  </m:rPr>
                  <w:rPr>
                    <w:rFonts w:ascii="Cambria Math" w:eastAsia="Cambria Math" w:hAnsi="Cambria Math" w:cstheme="majorHAnsi"/>
                    <w:sz w:val="24"/>
                    <w:szCs w:val="24"/>
                    <w:lang w:val="fr-FR"/>
                  </w:rPr>
                  <m:t>2</m:t>
                </m:r>
              </m:e>
            </m:rad>
          </m:num>
          <m:den>
            <m:r>
              <m:rPr>
                <m:sty m:val="p"/>
              </m:rPr>
              <w:rPr>
                <w:rFonts w:ascii="Cambria Math" w:eastAsia="Cambria Math" w:hAnsi="Cambria Math" w:cstheme="majorHAnsi"/>
                <w:sz w:val="24"/>
                <w:szCs w:val="24"/>
                <w:lang w:val="fr-FR"/>
              </w:rPr>
              <m:t>2</m:t>
            </m:r>
          </m:den>
        </m:f>
        <m:r>
          <m:rPr>
            <m:sty m:val="p"/>
          </m:rPr>
          <w:rPr>
            <w:rFonts w:ascii="Cambria Math" w:eastAsia="Cambria Math" w:hAnsi="Cambria Math" w:cstheme="majorHAnsi"/>
            <w:sz w:val="24"/>
            <w:szCs w:val="24"/>
            <w:lang w:val="fr-FR"/>
          </w:rPr>
          <m:t>.</m:t>
        </m:r>
        <m:f>
          <m:fPr>
            <m:ctrlPr>
              <w:rPr>
                <w:rFonts w:ascii="Cambria Math" w:eastAsia="Cambria Math" w:hAnsi="Cambria Math" w:cstheme="majorHAnsi"/>
                <w:sz w:val="24"/>
                <w:szCs w:val="24"/>
              </w:rPr>
            </m:ctrlPr>
          </m:fPr>
          <m:num>
            <m:rad>
              <m:radPr>
                <m:degHide m:val="1"/>
                <m:ctrlPr>
                  <w:rPr>
                    <w:rFonts w:ascii="Cambria Math" w:eastAsia="Cambria Math" w:hAnsi="Cambria Math" w:cstheme="majorHAnsi"/>
                    <w:sz w:val="24"/>
                    <w:szCs w:val="24"/>
                  </w:rPr>
                </m:ctrlPr>
              </m:radPr>
              <m:deg/>
              <m:e>
                <m:r>
                  <m:rPr>
                    <m:sty m:val="p"/>
                  </m:rPr>
                  <w:rPr>
                    <w:rFonts w:ascii="Cambria Math" w:eastAsia="Cambria Math" w:hAnsi="Cambria Math" w:cstheme="majorHAnsi"/>
                    <w:sz w:val="24"/>
                    <w:szCs w:val="24"/>
                    <w:lang w:val="fr-FR"/>
                  </w:rPr>
                  <m:t>3</m:t>
                </m:r>
              </m:e>
            </m:rad>
          </m:num>
          <m:den>
            <m:r>
              <m:rPr>
                <m:sty m:val="p"/>
              </m:rPr>
              <w:rPr>
                <w:rFonts w:ascii="Cambria Math" w:eastAsia="Cambria Math" w:hAnsi="Cambria Math" w:cstheme="majorHAnsi"/>
                <w:sz w:val="24"/>
                <w:szCs w:val="24"/>
                <w:lang w:val="fr-FR"/>
              </w:rPr>
              <m:t>2</m:t>
            </m:r>
          </m:den>
        </m:f>
        <m:r>
          <m:rPr>
            <m:sty m:val="p"/>
          </m:rPr>
          <w:rPr>
            <w:rFonts w:ascii="Cambria Math" w:eastAsia="Cambria Math" w:hAnsi="Cambria Math" w:cstheme="majorHAnsi"/>
            <w:sz w:val="24"/>
            <w:szCs w:val="24"/>
            <w:lang w:val="fr-FR"/>
          </w:rPr>
          <m:t>-</m:t>
        </m:r>
        <m:f>
          <m:fPr>
            <m:ctrlPr>
              <w:rPr>
                <w:rFonts w:ascii="Cambria Math" w:eastAsia="Cambria Math" w:hAnsi="Cambria Math" w:cstheme="majorHAnsi"/>
                <w:sz w:val="24"/>
                <w:szCs w:val="24"/>
              </w:rPr>
            </m:ctrlPr>
          </m:fPr>
          <m:num>
            <m:rad>
              <m:radPr>
                <m:degHide m:val="1"/>
                <m:ctrlPr>
                  <w:rPr>
                    <w:rFonts w:ascii="Cambria Math" w:eastAsia="Cambria Math" w:hAnsi="Cambria Math" w:cstheme="majorHAnsi"/>
                    <w:sz w:val="24"/>
                    <w:szCs w:val="24"/>
                  </w:rPr>
                </m:ctrlPr>
              </m:radPr>
              <m:deg/>
              <m:e>
                <m:r>
                  <m:rPr>
                    <m:sty m:val="p"/>
                  </m:rPr>
                  <w:rPr>
                    <w:rFonts w:ascii="Cambria Math" w:eastAsia="Cambria Math" w:hAnsi="Cambria Math" w:cstheme="majorHAnsi"/>
                    <w:sz w:val="24"/>
                    <w:szCs w:val="24"/>
                    <w:lang w:val="fr-FR"/>
                  </w:rPr>
                  <m:t>2</m:t>
                </m:r>
              </m:e>
            </m:rad>
          </m:num>
          <m:den>
            <m:r>
              <m:rPr>
                <m:sty m:val="p"/>
              </m:rPr>
              <w:rPr>
                <w:rFonts w:ascii="Cambria Math" w:eastAsia="Cambria Math" w:hAnsi="Cambria Math" w:cstheme="majorHAnsi"/>
                <w:sz w:val="24"/>
                <w:szCs w:val="24"/>
                <w:lang w:val="fr-FR"/>
              </w:rPr>
              <m:t>2</m:t>
            </m:r>
          </m:den>
        </m:f>
        <m:r>
          <m:rPr>
            <m:sty m:val="p"/>
          </m:rPr>
          <w:rPr>
            <w:rFonts w:ascii="Cambria Math" w:eastAsia="Cambria Math" w:hAnsi="Cambria Math" w:cstheme="majorHAnsi"/>
            <w:sz w:val="24"/>
            <w:szCs w:val="24"/>
            <w:lang w:val="fr-FR"/>
          </w:rPr>
          <m:t>.</m:t>
        </m:r>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lang w:val="fr-FR"/>
              </w:rPr>
              <m:t>1</m:t>
            </m:r>
          </m:num>
          <m:den>
            <m:r>
              <m:rPr>
                <m:sty m:val="p"/>
              </m:rPr>
              <w:rPr>
                <w:rFonts w:ascii="Cambria Math" w:eastAsia="Cambria Math" w:hAnsi="Cambria Math" w:cstheme="majorHAnsi"/>
                <w:sz w:val="24"/>
                <w:szCs w:val="24"/>
                <w:lang w:val="fr-FR"/>
              </w:rPr>
              <m:t>2</m:t>
            </m:r>
          </m:den>
        </m:f>
        <m:r>
          <m:rPr>
            <m:sty m:val="p"/>
          </m:rPr>
          <w:rPr>
            <w:rFonts w:ascii="Cambria Math" w:eastAsia="Cambria Math" w:hAnsi="Cambria Math" w:cstheme="majorHAnsi"/>
            <w:sz w:val="24"/>
            <w:szCs w:val="24"/>
            <w:lang w:val="fr-FR"/>
          </w:rPr>
          <m:t>=</m:t>
        </m:r>
        <m:f>
          <m:fPr>
            <m:ctrlPr>
              <w:rPr>
                <w:rFonts w:ascii="Cambria Math" w:eastAsia="Cambria Math" w:hAnsi="Cambria Math" w:cstheme="majorHAnsi"/>
                <w:sz w:val="24"/>
                <w:szCs w:val="24"/>
              </w:rPr>
            </m:ctrlPr>
          </m:fPr>
          <m:num>
            <m:rad>
              <m:radPr>
                <m:degHide m:val="1"/>
                <m:ctrlPr>
                  <w:rPr>
                    <w:rFonts w:ascii="Cambria Math" w:eastAsia="Cambria Math" w:hAnsi="Cambria Math" w:cstheme="majorHAnsi"/>
                    <w:sz w:val="24"/>
                    <w:szCs w:val="24"/>
                  </w:rPr>
                </m:ctrlPr>
              </m:radPr>
              <m:deg/>
              <m:e>
                <m:r>
                  <m:rPr>
                    <m:sty m:val="p"/>
                  </m:rPr>
                  <w:rPr>
                    <w:rFonts w:ascii="Cambria Math" w:eastAsia="Cambria Math" w:hAnsi="Cambria Math" w:cstheme="majorHAnsi"/>
                    <w:sz w:val="24"/>
                    <w:szCs w:val="24"/>
                    <w:lang w:val="fr-FR"/>
                  </w:rPr>
                  <m:t>6</m:t>
                </m:r>
              </m:e>
            </m:rad>
            <m:r>
              <m:rPr>
                <m:sty m:val="p"/>
              </m:rPr>
              <w:rPr>
                <w:rFonts w:ascii="Cambria Math" w:eastAsia="Cambria Math" w:hAnsi="Cambria Math" w:cstheme="majorHAnsi"/>
                <w:sz w:val="24"/>
                <w:szCs w:val="24"/>
                <w:lang w:val="fr-FR"/>
              </w:rPr>
              <m:t>-</m:t>
            </m:r>
            <m:rad>
              <m:radPr>
                <m:degHide m:val="1"/>
                <m:ctrlPr>
                  <w:rPr>
                    <w:rFonts w:ascii="Cambria Math" w:eastAsia="Cambria Math" w:hAnsi="Cambria Math" w:cstheme="majorHAnsi"/>
                    <w:sz w:val="24"/>
                    <w:szCs w:val="24"/>
                  </w:rPr>
                </m:ctrlPr>
              </m:radPr>
              <m:deg/>
              <m:e>
                <m:r>
                  <m:rPr>
                    <m:sty m:val="p"/>
                  </m:rPr>
                  <w:rPr>
                    <w:rFonts w:ascii="Cambria Math" w:eastAsia="Cambria Math" w:hAnsi="Cambria Math" w:cstheme="majorHAnsi"/>
                    <w:sz w:val="24"/>
                    <w:szCs w:val="24"/>
                    <w:lang w:val="fr-FR"/>
                  </w:rPr>
                  <m:t>2</m:t>
                </m:r>
              </m:e>
            </m:rad>
          </m:num>
          <m:den>
            <m:r>
              <m:rPr>
                <m:sty m:val="p"/>
              </m:rPr>
              <w:rPr>
                <w:rFonts w:ascii="Cambria Math" w:eastAsia="Cambria Math" w:hAnsi="Cambria Math" w:cstheme="majorHAnsi"/>
                <w:sz w:val="24"/>
                <w:szCs w:val="24"/>
                <w:lang w:val="fr-FR"/>
              </w:rPr>
              <m:t>4</m:t>
            </m:r>
          </m:den>
        </m:f>
      </m:oMath>
      <w:r w:rsidRPr="00085E32">
        <w:rPr>
          <w:rFonts w:asciiTheme="majorHAnsi" w:hAnsiTheme="majorHAnsi" w:cstheme="majorHAnsi"/>
          <w:sz w:val="24"/>
          <w:szCs w:val="24"/>
          <w:lang w:val="fr-FR"/>
        </w:rPr>
        <w:t xml:space="preserve"> </w:t>
      </w:r>
    </w:p>
    <w:p w14:paraId="5BC94E09"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sz w:val="24"/>
          <w:szCs w:val="24"/>
          <w:lang w:val="fr-FR"/>
        </w:rPr>
      </w:pPr>
      <w:r w:rsidRPr="00085E32">
        <w:rPr>
          <w:rFonts w:asciiTheme="majorHAnsi" w:hAnsiTheme="majorHAnsi" w:cstheme="majorHAnsi"/>
          <w:sz w:val="24"/>
          <w:szCs w:val="24"/>
          <w:lang w:val="fr-FR"/>
        </w:rPr>
        <w:t xml:space="preserve">+) </w:t>
      </w:r>
      <m:oMath>
        <m:r>
          <m:rPr>
            <m:sty m:val="p"/>
          </m:rPr>
          <w:rPr>
            <w:rFonts w:ascii="Cambria Math" w:eastAsia="Cambria Math" w:hAnsi="Cambria Math" w:cstheme="majorHAnsi"/>
            <w:sz w:val="24"/>
            <w:szCs w:val="24"/>
            <w:lang w:val="fr-FR"/>
          </w:rPr>
          <m:t>cos</m:t>
        </m:r>
        <m:r>
          <m:rPr>
            <m:sty m:val="p"/>
          </m:rPr>
          <w:rPr>
            <w:rFonts w:ascii="Cambria Math" w:hAnsi="Cambria Math" w:cstheme="majorHAnsi"/>
            <w:sz w:val="24"/>
            <w:szCs w:val="24"/>
            <w:lang w:val="fr-FR"/>
          </w:rPr>
          <m:t xml:space="preserve"> </m:t>
        </m:r>
        <m:sSup>
          <m:sSupPr>
            <m:ctrlPr>
              <w:rPr>
                <w:rFonts w:ascii="Cambria Math" w:eastAsia="Cambria Math" w:hAnsi="Cambria Math" w:cstheme="majorHAnsi"/>
                <w:sz w:val="24"/>
                <w:szCs w:val="24"/>
              </w:rPr>
            </m:ctrlPr>
          </m:sSupPr>
          <m:e>
            <m:r>
              <m:rPr>
                <m:sty m:val="p"/>
              </m:rPr>
              <w:rPr>
                <w:rFonts w:ascii="Cambria Math" w:eastAsia="Cambria Math" w:hAnsi="Cambria Math" w:cstheme="majorHAnsi"/>
                <w:sz w:val="24"/>
                <w:szCs w:val="24"/>
                <w:lang w:val="fr-FR"/>
              </w:rPr>
              <m:t>15</m:t>
            </m:r>
          </m:e>
          <m:sup>
            <m:r>
              <m:rPr>
                <m:sty m:val="p"/>
              </m:rPr>
              <w:rPr>
                <w:rFonts w:ascii="Cambria Math" w:eastAsia="Cambria Math" w:hAnsi="Cambria Math" w:cstheme="majorHAnsi"/>
                <w:sz w:val="24"/>
                <w:szCs w:val="24"/>
                <w:lang w:val="fr-FR"/>
              </w:rPr>
              <m:t>o</m:t>
            </m:r>
          </m:sup>
        </m:sSup>
        <m:r>
          <m:rPr>
            <m:sty m:val="p"/>
          </m:rPr>
          <w:rPr>
            <w:rFonts w:ascii="Cambria Math" w:eastAsia="Cambria Math" w:hAnsi="Cambria Math" w:cstheme="majorHAnsi"/>
            <w:sz w:val="24"/>
            <w:szCs w:val="24"/>
            <w:lang w:val="fr-FR"/>
          </w:rPr>
          <m:t>=cos</m:t>
        </m:r>
        <m:r>
          <m:rPr>
            <m:sty m:val="p"/>
          </m:rPr>
          <w:rPr>
            <w:rFonts w:ascii="Cambria Math" w:hAnsi="Cambria Math" w:cstheme="majorHAnsi"/>
            <w:sz w:val="24"/>
            <w:szCs w:val="24"/>
            <w:lang w:val="fr-FR"/>
          </w:rPr>
          <m:t xml:space="preserve"> </m:t>
        </m:r>
        <m:r>
          <m:rPr>
            <m:sty m:val="p"/>
          </m:rPr>
          <w:rPr>
            <w:rFonts w:ascii="Cambria Math" w:eastAsia="Cambria Math" w:hAnsi="Cambria Math" w:cstheme="majorHAnsi"/>
            <w:sz w:val="24"/>
            <w:szCs w:val="24"/>
            <w:lang w:val="fr-FR"/>
          </w:rPr>
          <m:t>(</m:t>
        </m:r>
        <m:sSup>
          <m:sSupPr>
            <m:ctrlPr>
              <w:rPr>
                <w:rFonts w:ascii="Cambria Math" w:eastAsia="Cambria Math" w:hAnsi="Cambria Math" w:cstheme="majorHAnsi"/>
                <w:sz w:val="24"/>
                <w:szCs w:val="24"/>
              </w:rPr>
            </m:ctrlPr>
          </m:sSupPr>
          <m:e>
            <m:r>
              <m:rPr>
                <m:sty m:val="p"/>
              </m:rPr>
              <w:rPr>
                <w:rFonts w:ascii="Cambria Math" w:eastAsia="Cambria Math" w:hAnsi="Cambria Math" w:cstheme="majorHAnsi"/>
                <w:sz w:val="24"/>
                <w:szCs w:val="24"/>
                <w:lang w:val="fr-FR"/>
              </w:rPr>
              <m:t>45</m:t>
            </m:r>
          </m:e>
          <m:sup>
            <m:r>
              <m:rPr>
                <m:sty m:val="p"/>
              </m:rPr>
              <w:rPr>
                <w:rFonts w:ascii="Cambria Math" w:eastAsia="Cambria Math" w:hAnsi="Cambria Math" w:cstheme="majorHAnsi"/>
                <w:sz w:val="24"/>
                <w:szCs w:val="24"/>
                <w:lang w:val="fr-FR"/>
              </w:rPr>
              <m:t>o</m:t>
            </m:r>
          </m:sup>
        </m:sSup>
        <m:r>
          <m:rPr>
            <m:sty m:val="p"/>
          </m:rPr>
          <w:rPr>
            <w:rFonts w:ascii="Cambria Math" w:eastAsia="Cambria Math" w:hAnsi="Cambria Math" w:cstheme="majorHAnsi"/>
            <w:sz w:val="24"/>
            <w:szCs w:val="24"/>
            <w:lang w:val="fr-FR"/>
          </w:rPr>
          <m:t>-</m:t>
        </m:r>
        <m:sSup>
          <m:sSupPr>
            <m:ctrlPr>
              <w:rPr>
                <w:rFonts w:ascii="Cambria Math" w:eastAsia="Cambria Math" w:hAnsi="Cambria Math" w:cstheme="majorHAnsi"/>
                <w:sz w:val="24"/>
                <w:szCs w:val="24"/>
              </w:rPr>
            </m:ctrlPr>
          </m:sSupPr>
          <m:e>
            <m:r>
              <m:rPr>
                <m:sty m:val="p"/>
              </m:rPr>
              <w:rPr>
                <w:rFonts w:ascii="Cambria Math" w:eastAsia="Cambria Math" w:hAnsi="Cambria Math" w:cstheme="majorHAnsi"/>
                <w:sz w:val="24"/>
                <w:szCs w:val="24"/>
                <w:lang w:val="fr-FR"/>
              </w:rPr>
              <m:t>30</m:t>
            </m:r>
          </m:e>
          <m:sup>
            <m:r>
              <m:rPr>
                <m:sty m:val="p"/>
              </m:rPr>
              <w:rPr>
                <w:rFonts w:ascii="Cambria Math" w:eastAsia="Cambria Math" w:hAnsi="Cambria Math" w:cstheme="majorHAnsi"/>
                <w:sz w:val="24"/>
                <w:szCs w:val="24"/>
                <w:lang w:val="fr-FR"/>
              </w:rPr>
              <m:t>o</m:t>
            </m:r>
          </m:sup>
        </m:sSup>
        <m:r>
          <m:rPr>
            <m:sty m:val="p"/>
          </m:rPr>
          <w:rPr>
            <w:rFonts w:ascii="Cambria Math" w:eastAsia="Cambria Math" w:hAnsi="Cambria Math" w:cstheme="majorHAnsi"/>
            <w:sz w:val="24"/>
            <w:szCs w:val="24"/>
            <w:lang w:val="fr-FR"/>
          </w:rPr>
          <m:t>)=cos</m:t>
        </m:r>
        <m:r>
          <m:rPr>
            <m:sty m:val="p"/>
          </m:rPr>
          <w:rPr>
            <w:rFonts w:ascii="Cambria Math" w:hAnsi="Cambria Math" w:cstheme="majorHAnsi"/>
            <w:sz w:val="24"/>
            <w:szCs w:val="24"/>
            <w:lang w:val="fr-FR"/>
          </w:rPr>
          <m:t xml:space="preserve"> </m:t>
        </m:r>
        <m:sSup>
          <m:sSupPr>
            <m:ctrlPr>
              <w:rPr>
                <w:rFonts w:ascii="Cambria Math" w:eastAsia="Cambria Math" w:hAnsi="Cambria Math" w:cstheme="majorHAnsi"/>
                <w:sz w:val="24"/>
                <w:szCs w:val="24"/>
              </w:rPr>
            </m:ctrlPr>
          </m:sSupPr>
          <m:e>
            <m:r>
              <m:rPr>
                <m:sty m:val="p"/>
              </m:rPr>
              <w:rPr>
                <w:rFonts w:ascii="Cambria Math" w:eastAsia="Cambria Math" w:hAnsi="Cambria Math" w:cstheme="majorHAnsi"/>
                <w:sz w:val="24"/>
                <w:szCs w:val="24"/>
                <w:lang w:val="fr-FR"/>
              </w:rPr>
              <m:t>45</m:t>
            </m:r>
          </m:e>
          <m:sup>
            <m:r>
              <m:rPr>
                <m:sty m:val="p"/>
              </m:rPr>
              <w:rPr>
                <w:rFonts w:ascii="Cambria Math" w:eastAsia="Cambria Math" w:hAnsi="Cambria Math" w:cstheme="majorHAnsi"/>
                <w:sz w:val="24"/>
                <w:szCs w:val="24"/>
                <w:lang w:val="fr-FR"/>
              </w:rPr>
              <m:t>o</m:t>
            </m:r>
          </m:sup>
        </m:sSup>
        <m:r>
          <m:rPr>
            <m:sty m:val="p"/>
          </m:rPr>
          <w:rPr>
            <w:rFonts w:ascii="Cambria Math" w:eastAsia="Cambria Math" w:hAnsi="Cambria Math" w:cstheme="majorHAnsi"/>
            <w:sz w:val="24"/>
            <w:szCs w:val="24"/>
            <w:lang w:val="fr-FR"/>
          </w:rPr>
          <m:t>cos</m:t>
        </m:r>
        <m:r>
          <m:rPr>
            <m:sty m:val="p"/>
          </m:rPr>
          <w:rPr>
            <w:rFonts w:ascii="Cambria Math" w:hAnsi="Cambria Math" w:cstheme="majorHAnsi"/>
            <w:sz w:val="24"/>
            <w:szCs w:val="24"/>
            <w:lang w:val="fr-FR"/>
          </w:rPr>
          <m:t xml:space="preserve"> </m:t>
        </m:r>
        <m:sSup>
          <m:sSupPr>
            <m:ctrlPr>
              <w:rPr>
                <w:rFonts w:ascii="Cambria Math" w:eastAsia="Cambria Math" w:hAnsi="Cambria Math" w:cstheme="majorHAnsi"/>
                <w:sz w:val="24"/>
                <w:szCs w:val="24"/>
              </w:rPr>
            </m:ctrlPr>
          </m:sSupPr>
          <m:e>
            <m:r>
              <m:rPr>
                <m:sty m:val="p"/>
              </m:rPr>
              <w:rPr>
                <w:rFonts w:ascii="Cambria Math" w:eastAsia="Cambria Math" w:hAnsi="Cambria Math" w:cstheme="majorHAnsi"/>
                <w:sz w:val="24"/>
                <w:szCs w:val="24"/>
                <w:lang w:val="fr-FR"/>
              </w:rPr>
              <m:t>30</m:t>
            </m:r>
          </m:e>
          <m:sup>
            <m:r>
              <m:rPr>
                <m:sty m:val="p"/>
              </m:rPr>
              <w:rPr>
                <w:rFonts w:ascii="Cambria Math" w:eastAsia="Cambria Math" w:hAnsi="Cambria Math" w:cstheme="majorHAnsi"/>
                <w:sz w:val="24"/>
                <w:szCs w:val="24"/>
                <w:lang w:val="fr-FR"/>
              </w:rPr>
              <m:t>o</m:t>
            </m:r>
          </m:sup>
        </m:sSup>
        <m:r>
          <m:rPr>
            <m:sty m:val="p"/>
          </m:rPr>
          <w:rPr>
            <w:rFonts w:ascii="Cambria Math" w:eastAsia="Cambria Math" w:hAnsi="Cambria Math" w:cstheme="majorHAnsi"/>
            <w:sz w:val="24"/>
            <w:szCs w:val="24"/>
            <w:lang w:val="fr-FR"/>
          </w:rPr>
          <m:t>+sin</m:t>
        </m:r>
        <m:r>
          <m:rPr>
            <m:sty m:val="p"/>
          </m:rPr>
          <w:rPr>
            <w:rFonts w:ascii="Cambria Math" w:hAnsi="Cambria Math" w:cstheme="majorHAnsi"/>
            <w:sz w:val="24"/>
            <w:szCs w:val="24"/>
            <w:lang w:val="fr-FR"/>
          </w:rPr>
          <m:t xml:space="preserve"> </m:t>
        </m:r>
        <m:sSup>
          <m:sSupPr>
            <m:ctrlPr>
              <w:rPr>
                <w:rFonts w:ascii="Cambria Math" w:eastAsia="Cambria Math" w:hAnsi="Cambria Math" w:cstheme="majorHAnsi"/>
                <w:sz w:val="24"/>
                <w:szCs w:val="24"/>
              </w:rPr>
            </m:ctrlPr>
          </m:sSupPr>
          <m:e>
            <m:r>
              <m:rPr>
                <m:sty m:val="p"/>
              </m:rPr>
              <w:rPr>
                <w:rFonts w:ascii="Cambria Math" w:eastAsia="Cambria Math" w:hAnsi="Cambria Math" w:cstheme="majorHAnsi"/>
                <w:sz w:val="24"/>
                <w:szCs w:val="24"/>
                <w:lang w:val="fr-FR"/>
              </w:rPr>
              <m:t>45</m:t>
            </m:r>
          </m:e>
          <m:sup>
            <m:r>
              <m:rPr>
                <m:sty m:val="p"/>
              </m:rPr>
              <w:rPr>
                <w:rFonts w:ascii="Cambria Math" w:eastAsia="Cambria Math" w:hAnsi="Cambria Math" w:cstheme="majorHAnsi"/>
                <w:sz w:val="24"/>
                <w:szCs w:val="24"/>
                <w:lang w:val="fr-FR"/>
              </w:rPr>
              <m:t>o</m:t>
            </m:r>
          </m:sup>
        </m:sSup>
        <m:r>
          <m:rPr>
            <m:sty m:val="p"/>
          </m:rPr>
          <w:rPr>
            <w:rFonts w:ascii="Cambria Math" w:eastAsia="Cambria Math" w:hAnsi="Cambria Math" w:cstheme="majorHAnsi"/>
            <w:sz w:val="24"/>
            <w:szCs w:val="24"/>
            <w:lang w:val="fr-FR"/>
          </w:rPr>
          <m:t>sin</m:t>
        </m:r>
        <m:r>
          <m:rPr>
            <m:sty m:val="p"/>
          </m:rPr>
          <w:rPr>
            <w:rFonts w:ascii="Cambria Math" w:hAnsi="Cambria Math" w:cstheme="majorHAnsi"/>
            <w:sz w:val="24"/>
            <w:szCs w:val="24"/>
            <w:lang w:val="fr-FR"/>
          </w:rPr>
          <m:t xml:space="preserve"> </m:t>
        </m:r>
        <m:sSup>
          <m:sSupPr>
            <m:ctrlPr>
              <w:rPr>
                <w:rFonts w:ascii="Cambria Math" w:eastAsia="Cambria Math" w:hAnsi="Cambria Math" w:cstheme="majorHAnsi"/>
                <w:sz w:val="24"/>
                <w:szCs w:val="24"/>
              </w:rPr>
            </m:ctrlPr>
          </m:sSupPr>
          <m:e>
            <m:r>
              <m:rPr>
                <m:sty m:val="p"/>
              </m:rPr>
              <w:rPr>
                <w:rFonts w:ascii="Cambria Math" w:eastAsia="Cambria Math" w:hAnsi="Cambria Math" w:cstheme="majorHAnsi"/>
                <w:sz w:val="24"/>
                <w:szCs w:val="24"/>
                <w:lang w:val="fr-FR"/>
              </w:rPr>
              <m:t>30</m:t>
            </m:r>
          </m:e>
          <m:sup>
            <m:r>
              <m:rPr>
                <m:sty m:val="p"/>
              </m:rPr>
              <w:rPr>
                <w:rFonts w:ascii="Cambria Math" w:eastAsia="Cambria Math" w:hAnsi="Cambria Math" w:cstheme="majorHAnsi"/>
                <w:sz w:val="24"/>
                <w:szCs w:val="24"/>
                <w:lang w:val="fr-FR"/>
              </w:rPr>
              <m:t>o</m:t>
            </m:r>
          </m:sup>
        </m:sSup>
        <m:r>
          <m:rPr>
            <m:sty m:val="p"/>
          </m:rPr>
          <w:rPr>
            <w:rFonts w:ascii="Cambria Math" w:hAnsi="Cambria Math" w:cstheme="majorHAnsi"/>
            <w:sz w:val="24"/>
            <w:szCs w:val="24"/>
            <w:lang w:val="fr-FR"/>
          </w:rPr>
          <m:t xml:space="preserve"> </m:t>
        </m:r>
      </m:oMath>
    </w:p>
    <w:p w14:paraId="54C39865"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sz w:val="24"/>
          <w:szCs w:val="24"/>
          <w:lang w:val="fr-FR"/>
        </w:rPr>
      </w:pPr>
      <m:oMath>
        <m:r>
          <m:rPr>
            <m:sty m:val="p"/>
          </m:rPr>
          <w:rPr>
            <w:rFonts w:ascii="Cambria Math" w:eastAsia="Cambria Math" w:hAnsi="Cambria Math" w:cstheme="majorHAnsi"/>
            <w:sz w:val="24"/>
            <w:szCs w:val="24"/>
            <w:lang w:val="fr-FR"/>
          </w:rPr>
          <m:t>=</m:t>
        </m:r>
        <m:f>
          <m:fPr>
            <m:ctrlPr>
              <w:rPr>
                <w:rFonts w:ascii="Cambria Math" w:eastAsia="Cambria Math" w:hAnsi="Cambria Math" w:cstheme="majorHAnsi"/>
                <w:sz w:val="24"/>
                <w:szCs w:val="24"/>
              </w:rPr>
            </m:ctrlPr>
          </m:fPr>
          <m:num>
            <m:rad>
              <m:radPr>
                <m:degHide m:val="1"/>
                <m:ctrlPr>
                  <w:rPr>
                    <w:rFonts w:ascii="Cambria Math" w:eastAsia="Cambria Math" w:hAnsi="Cambria Math" w:cstheme="majorHAnsi"/>
                    <w:sz w:val="24"/>
                    <w:szCs w:val="24"/>
                  </w:rPr>
                </m:ctrlPr>
              </m:radPr>
              <m:deg/>
              <m:e>
                <m:r>
                  <m:rPr>
                    <m:sty m:val="p"/>
                  </m:rPr>
                  <w:rPr>
                    <w:rFonts w:ascii="Cambria Math" w:eastAsia="Cambria Math" w:hAnsi="Cambria Math" w:cstheme="majorHAnsi"/>
                    <w:sz w:val="24"/>
                    <w:szCs w:val="24"/>
                    <w:lang w:val="fr-FR"/>
                  </w:rPr>
                  <m:t>2</m:t>
                </m:r>
              </m:e>
            </m:rad>
          </m:num>
          <m:den>
            <m:r>
              <m:rPr>
                <m:sty m:val="p"/>
              </m:rPr>
              <w:rPr>
                <w:rFonts w:ascii="Cambria Math" w:eastAsia="Cambria Math" w:hAnsi="Cambria Math" w:cstheme="majorHAnsi"/>
                <w:sz w:val="24"/>
                <w:szCs w:val="24"/>
                <w:lang w:val="fr-FR"/>
              </w:rPr>
              <m:t>2</m:t>
            </m:r>
          </m:den>
        </m:f>
        <m:r>
          <m:rPr>
            <m:sty m:val="p"/>
          </m:rPr>
          <w:rPr>
            <w:rFonts w:ascii="Cambria Math" w:eastAsia="Cambria Math" w:hAnsi="Cambria Math" w:cstheme="majorHAnsi"/>
            <w:sz w:val="24"/>
            <w:szCs w:val="24"/>
            <w:lang w:val="fr-FR"/>
          </w:rPr>
          <m:t>.</m:t>
        </m:r>
        <m:f>
          <m:fPr>
            <m:ctrlPr>
              <w:rPr>
                <w:rFonts w:ascii="Cambria Math" w:eastAsia="Cambria Math" w:hAnsi="Cambria Math" w:cstheme="majorHAnsi"/>
                <w:sz w:val="24"/>
                <w:szCs w:val="24"/>
              </w:rPr>
            </m:ctrlPr>
          </m:fPr>
          <m:num>
            <m:rad>
              <m:radPr>
                <m:degHide m:val="1"/>
                <m:ctrlPr>
                  <w:rPr>
                    <w:rFonts w:ascii="Cambria Math" w:eastAsia="Cambria Math" w:hAnsi="Cambria Math" w:cstheme="majorHAnsi"/>
                    <w:sz w:val="24"/>
                    <w:szCs w:val="24"/>
                  </w:rPr>
                </m:ctrlPr>
              </m:radPr>
              <m:deg/>
              <m:e>
                <m:r>
                  <m:rPr>
                    <m:sty m:val="p"/>
                  </m:rPr>
                  <w:rPr>
                    <w:rFonts w:ascii="Cambria Math" w:eastAsia="Cambria Math" w:hAnsi="Cambria Math" w:cstheme="majorHAnsi"/>
                    <w:sz w:val="24"/>
                    <w:szCs w:val="24"/>
                    <w:lang w:val="fr-FR"/>
                  </w:rPr>
                  <m:t>3</m:t>
                </m:r>
              </m:e>
            </m:rad>
          </m:num>
          <m:den>
            <m:r>
              <m:rPr>
                <m:sty m:val="p"/>
              </m:rPr>
              <w:rPr>
                <w:rFonts w:ascii="Cambria Math" w:eastAsia="Cambria Math" w:hAnsi="Cambria Math" w:cstheme="majorHAnsi"/>
                <w:sz w:val="24"/>
                <w:szCs w:val="24"/>
                <w:lang w:val="fr-FR"/>
              </w:rPr>
              <m:t>2</m:t>
            </m:r>
          </m:den>
        </m:f>
        <m:r>
          <m:rPr>
            <m:sty m:val="p"/>
          </m:rPr>
          <w:rPr>
            <w:rFonts w:ascii="Cambria Math" w:eastAsia="Cambria Math" w:hAnsi="Cambria Math" w:cstheme="majorHAnsi"/>
            <w:sz w:val="24"/>
            <w:szCs w:val="24"/>
            <w:lang w:val="fr-FR"/>
          </w:rPr>
          <m:t>+</m:t>
        </m:r>
        <m:f>
          <m:fPr>
            <m:ctrlPr>
              <w:rPr>
                <w:rFonts w:ascii="Cambria Math" w:eastAsia="Cambria Math" w:hAnsi="Cambria Math" w:cstheme="majorHAnsi"/>
                <w:sz w:val="24"/>
                <w:szCs w:val="24"/>
              </w:rPr>
            </m:ctrlPr>
          </m:fPr>
          <m:num>
            <m:rad>
              <m:radPr>
                <m:degHide m:val="1"/>
                <m:ctrlPr>
                  <w:rPr>
                    <w:rFonts w:ascii="Cambria Math" w:eastAsia="Cambria Math" w:hAnsi="Cambria Math" w:cstheme="majorHAnsi"/>
                    <w:sz w:val="24"/>
                    <w:szCs w:val="24"/>
                  </w:rPr>
                </m:ctrlPr>
              </m:radPr>
              <m:deg/>
              <m:e>
                <m:r>
                  <m:rPr>
                    <m:sty m:val="p"/>
                  </m:rPr>
                  <w:rPr>
                    <w:rFonts w:ascii="Cambria Math" w:eastAsia="Cambria Math" w:hAnsi="Cambria Math" w:cstheme="majorHAnsi"/>
                    <w:sz w:val="24"/>
                    <w:szCs w:val="24"/>
                    <w:lang w:val="fr-FR"/>
                  </w:rPr>
                  <m:t>2</m:t>
                </m:r>
              </m:e>
            </m:rad>
          </m:num>
          <m:den>
            <m:r>
              <m:rPr>
                <m:sty m:val="p"/>
              </m:rPr>
              <w:rPr>
                <w:rFonts w:ascii="Cambria Math" w:eastAsia="Cambria Math" w:hAnsi="Cambria Math" w:cstheme="majorHAnsi"/>
                <w:sz w:val="24"/>
                <w:szCs w:val="24"/>
                <w:lang w:val="fr-FR"/>
              </w:rPr>
              <m:t>2</m:t>
            </m:r>
          </m:den>
        </m:f>
        <m:r>
          <m:rPr>
            <m:sty m:val="p"/>
          </m:rPr>
          <w:rPr>
            <w:rFonts w:ascii="Cambria Math" w:eastAsia="Cambria Math" w:hAnsi="Cambria Math" w:cstheme="majorHAnsi"/>
            <w:sz w:val="24"/>
            <w:szCs w:val="24"/>
            <w:lang w:val="fr-FR"/>
          </w:rPr>
          <m:t>.</m:t>
        </m:r>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lang w:val="fr-FR"/>
              </w:rPr>
              <m:t>1</m:t>
            </m:r>
          </m:num>
          <m:den>
            <m:r>
              <m:rPr>
                <m:sty m:val="p"/>
              </m:rPr>
              <w:rPr>
                <w:rFonts w:ascii="Cambria Math" w:eastAsia="Cambria Math" w:hAnsi="Cambria Math" w:cstheme="majorHAnsi"/>
                <w:sz w:val="24"/>
                <w:szCs w:val="24"/>
                <w:lang w:val="fr-FR"/>
              </w:rPr>
              <m:t>2</m:t>
            </m:r>
          </m:den>
        </m:f>
        <m:r>
          <m:rPr>
            <m:sty m:val="p"/>
          </m:rPr>
          <w:rPr>
            <w:rFonts w:ascii="Cambria Math" w:eastAsia="Cambria Math" w:hAnsi="Cambria Math" w:cstheme="majorHAnsi"/>
            <w:sz w:val="24"/>
            <w:szCs w:val="24"/>
            <w:lang w:val="fr-FR"/>
          </w:rPr>
          <m:t>=</m:t>
        </m:r>
        <m:f>
          <m:fPr>
            <m:ctrlPr>
              <w:rPr>
                <w:rFonts w:ascii="Cambria Math" w:eastAsia="Cambria Math" w:hAnsi="Cambria Math" w:cstheme="majorHAnsi"/>
                <w:sz w:val="24"/>
                <w:szCs w:val="24"/>
              </w:rPr>
            </m:ctrlPr>
          </m:fPr>
          <m:num>
            <m:rad>
              <m:radPr>
                <m:degHide m:val="1"/>
                <m:ctrlPr>
                  <w:rPr>
                    <w:rFonts w:ascii="Cambria Math" w:eastAsia="Cambria Math" w:hAnsi="Cambria Math" w:cstheme="majorHAnsi"/>
                    <w:sz w:val="24"/>
                    <w:szCs w:val="24"/>
                  </w:rPr>
                </m:ctrlPr>
              </m:radPr>
              <m:deg/>
              <m:e>
                <m:r>
                  <m:rPr>
                    <m:sty m:val="p"/>
                  </m:rPr>
                  <w:rPr>
                    <w:rFonts w:ascii="Cambria Math" w:eastAsia="Cambria Math" w:hAnsi="Cambria Math" w:cstheme="majorHAnsi"/>
                    <w:sz w:val="24"/>
                    <w:szCs w:val="24"/>
                    <w:lang w:val="fr-FR"/>
                  </w:rPr>
                  <m:t>6</m:t>
                </m:r>
              </m:e>
            </m:rad>
            <m:r>
              <m:rPr>
                <m:sty m:val="p"/>
              </m:rPr>
              <w:rPr>
                <w:rFonts w:ascii="Cambria Math" w:eastAsia="Cambria Math" w:hAnsi="Cambria Math" w:cstheme="majorHAnsi"/>
                <w:sz w:val="24"/>
                <w:szCs w:val="24"/>
                <w:lang w:val="fr-FR"/>
              </w:rPr>
              <m:t>+</m:t>
            </m:r>
            <m:rad>
              <m:radPr>
                <m:degHide m:val="1"/>
                <m:ctrlPr>
                  <w:rPr>
                    <w:rFonts w:ascii="Cambria Math" w:eastAsia="Cambria Math" w:hAnsi="Cambria Math" w:cstheme="majorHAnsi"/>
                    <w:sz w:val="24"/>
                    <w:szCs w:val="24"/>
                  </w:rPr>
                </m:ctrlPr>
              </m:radPr>
              <m:deg/>
              <m:e>
                <m:r>
                  <m:rPr>
                    <m:sty m:val="p"/>
                  </m:rPr>
                  <w:rPr>
                    <w:rFonts w:ascii="Cambria Math" w:eastAsia="Cambria Math" w:hAnsi="Cambria Math" w:cstheme="majorHAnsi"/>
                    <w:sz w:val="24"/>
                    <w:szCs w:val="24"/>
                    <w:lang w:val="fr-FR"/>
                  </w:rPr>
                  <m:t>2</m:t>
                </m:r>
              </m:e>
            </m:rad>
          </m:num>
          <m:den>
            <m:r>
              <m:rPr>
                <m:sty m:val="p"/>
              </m:rPr>
              <w:rPr>
                <w:rFonts w:ascii="Cambria Math" w:eastAsia="Cambria Math" w:hAnsi="Cambria Math" w:cstheme="majorHAnsi"/>
                <w:sz w:val="24"/>
                <w:szCs w:val="24"/>
                <w:lang w:val="fr-FR"/>
              </w:rPr>
              <m:t>4</m:t>
            </m:r>
          </m:den>
        </m:f>
      </m:oMath>
      <w:r w:rsidRPr="00085E32">
        <w:rPr>
          <w:rFonts w:asciiTheme="majorHAnsi" w:hAnsiTheme="majorHAnsi" w:cstheme="majorHAnsi"/>
          <w:sz w:val="24"/>
          <w:szCs w:val="24"/>
          <w:lang w:val="fr-FR"/>
        </w:rPr>
        <w:t xml:space="preserve"> </w:t>
      </w:r>
    </w:p>
    <w:p w14:paraId="6EBA2E75"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sz w:val="24"/>
          <w:szCs w:val="24"/>
          <w:lang w:val="fr-FR"/>
        </w:rPr>
      </w:pPr>
      <w:r w:rsidRPr="00085E32">
        <w:rPr>
          <w:rFonts w:asciiTheme="majorHAnsi" w:hAnsiTheme="majorHAnsi" w:cstheme="majorHAnsi"/>
          <w:sz w:val="24"/>
          <w:szCs w:val="24"/>
          <w:lang w:val="fr-FR"/>
        </w:rPr>
        <w:t xml:space="preserve">+) </w:t>
      </w:r>
      <m:oMath>
        <m:r>
          <m:rPr>
            <m:sty m:val="p"/>
          </m:rPr>
          <w:rPr>
            <w:rFonts w:ascii="Cambria Math" w:eastAsia="Cambria Math" w:hAnsi="Cambria Math" w:cstheme="majorHAnsi"/>
            <w:sz w:val="24"/>
            <w:szCs w:val="24"/>
            <w:lang w:val="fr-FR"/>
          </w:rPr>
          <m:t>tan</m:t>
        </m:r>
        <m:r>
          <m:rPr>
            <m:sty m:val="p"/>
          </m:rPr>
          <w:rPr>
            <w:rFonts w:ascii="Cambria Math" w:hAnsi="Cambria Math" w:cstheme="majorHAnsi"/>
            <w:sz w:val="24"/>
            <w:szCs w:val="24"/>
            <w:lang w:val="fr-FR"/>
          </w:rPr>
          <m:t xml:space="preserve"> </m:t>
        </m:r>
        <m:sSup>
          <m:sSupPr>
            <m:ctrlPr>
              <w:rPr>
                <w:rFonts w:ascii="Cambria Math" w:eastAsia="Cambria Math" w:hAnsi="Cambria Math" w:cstheme="majorHAnsi"/>
                <w:sz w:val="24"/>
                <w:szCs w:val="24"/>
              </w:rPr>
            </m:ctrlPr>
          </m:sSupPr>
          <m:e>
            <m:r>
              <m:rPr>
                <m:sty m:val="p"/>
              </m:rPr>
              <w:rPr>
                <w:rFonts w:ascii="Cambria Math" w:eastAsia="Cambria Math" w:hAnsi="Cambria Math" w:cstheme="majorHAnsi"/>
                <w:sz w:val="24"/>
                <w:szCs w:val="24"/>
                <w:lang w:val="fr-FR"/>
              </w:rPr>
              <m:t>15</m:t>
            </m:r>
          </m:e>
          <m:sup>
            <m:r>
              <m:rPr>
                <m:sty m:val="p"/>
              </m:rPr>
              <w:rPr>
                <w:rFonts w:ascii="Cambria Math" w:eastAsia="Cambria Math" w:hAnsi="Cambria Math" w:cstheme="majorHAnsi"/>
                <w:sz w:val="24"/>
                <w:szCs w:val="24"/>
                <w:lang w:val="fr-FR"/>
              </w:rPr>
              <m:t>o</m:t>
            </m:r>
          </m:sup>
        </m:sSup>
        <m:r>
          <m:rPr>
            <m:sty m:val="p"/>
          </m:rPr>
          <w:rPr>
            <w:rFonts w:ascii="Cambria Math" w:hAnsi="Cambria Math" w:cstheme="majorHAnsi"/>
            <w:sz w:val="24"/>
            <w:szCs w:val="24"/>
            <w:lang w:val="fr-FR"/>
          </w:rPr>
          <m:t xml:space="preserve"> </m:t>
        </m:r>
        <m:r>
          <m:rPr>
            <m:sty m:val="p"/>
          </m:rPr>
          <w:rPr>
            <w:rFonts w:ascii="Cambria Math" w:eastAsia="Cambria Math" w:hAnsi="Cambria Math" w:cstheme="majorHAnsi"/>
            <w:sz w:val="24"/>
            <w:szCs w:val="24"/>
            <w:lang w:val="fr-FR"/>
          </w:rPr>
          <m:t>=tan</m:t>
        </m:r>
        <m:r>
          <m:rPr>
            <m:sty m:val="p"/>
          </m:rPr>
          <w:rPr>
            <w:rFonts w:ascii="Cambria Math" w:hAnsi="Cambria Math" w:cstheme="majorHAnsi"/>
            <w:sz w:val="24"/>
            <w:szCs w:val="24"/>
            <w:lang w:val="fr-FR"/>
          </w:rPr>
          <m:t xml:space="preserve"> </m:t>
        </m:r>
        <m:r>
          <m:rPr>
            <m:sty m:val="p"/>
          </m:rPr>
          <w:rPr>
            <w:rFonts w:ascii="Cambria Math" w:eastAsia="Cambria Math" w:hAnsi="Cambria Math" w:cstheme="majorHAnsi"/>
            <w:sz w:val="24"/>
            <w:szCs w:val="24"/>
            <w:lang w:val="fr-FR"/>
          </w:rPr>
          <m:t>(</m:t>
        </m:r>
        <m:sSup>
          <m:sSupPr>
            <m:ctrlPr>
              <w:rPr>
                <w:rFonts w:ascii="Cambria Math" w:eastAsia="Cambria Math" w:hAnsi="Cambria Math" w:cstheme="majorHAnsi"/>
                <w:sz w:val="24"/>
                <w:szCs w:val="24"/>
              </w:rPr>
            </m:ctrlPr>
          </m:sSupPr>
          <m:e>
            <m:r>
              <m:rPr>
                <m:sty m:val="p"/>
              </m:rPr>
              <w:rPr>
                <w:rFonts w:ascii="Cambria Math" w:eastAsia="Cambria Math" w:hAnsi="Cambria Math" w:cstheme="majorHAnsi"/>
                <w:sz w:val="24"/>
                <w:szCs w:val="24"/>
                <w:lang w:val="fr-FR"/>
              </w:rPr>
              <m:t>45</m:t>
            </m:r>
          </m:e>
          <m:sup>
            <m:r>
              <m:rPr>
                <m:sty m:val="p"/>
              </m:rPr>
              <w:rPr>
                <w:rFonts w:ascii="Cambria Math" w:eastAsia="Cambria Math" w:hAnsi="Cambria Math" w:cstheme="majorHAnsi"/>
                <w:sz w:val="24"/>
                <w:szCs w:val="24"/>
                <w:lang w:val="fr-FR"/>
              </w:rPr>
              <m:t>o</m:t>
            </m:r>
          </m:sup>
        </m:sSup>
        <m:r>
          <m:rPr>
            <m:sty m:val="p"/>
          </m:rPr>
          <w:rPr>
            <w:rFonts w:ascii="Cambria Math" w:eastAsia="Cambria Math" w:hAnsi="Cambria Math" w:cstheme="majorHAnsi"/>
            <w:sz w:val="24"/>
            <w:szCs w:val="24"/>
            <w:lang w:val="fr-FR"/>
          </w:rPr>
          <m:t>-</m:t>
        </m:r>
        <m:sSup>
          <m:sSupPr>
            <m:ctrlPr>
              <w:rPr>
                <w:rFonts w:ascii="Cambria Math" w:eastAsia="Cambria Math" w:hAnsi="Cambria Math" w:cstheme="majorHAnsi"/>
                <w:sz w:val="24"/>
                <w:szCs w:val="24"/>
              </w:rPr>
            </m:ctrlPr>
          </m:sSupPr>
          <m:e>
            <m:r>
              <m:rPr>
                <m:sty m:val="p"/>
              </m:rPr>
              <w:rPr>
                <w:rFonts w:ascii="Cambria Math" w:eastAsia="Cambria Math" w:hAnsi="Cambria Math" w:cstheme="majorHAnsi"/>
                <w:sz w:val="24"/>
                <w:szCs w:val="24"/>
                <w:lang w:val="fr-FR"/>
              </w:rPr>
              <m:t>30</m:t>
            </m:r>
          </m:e>
          <m:sup>
            <m:r>
              <m:rPr>
                <m:sty m:val="p"/>
              </m:rPr>
              <w:rPr>
                <w:rFonts w:ascii="Cambria Math" w:eastAsia="Cambria Math" w:hAnsi="Cambria Math" w:cstheme="majorHAnsi"/>
                <w:sz w:val="24"/>
                <w:szCs w:val="24"/>
                <w:lang w:val="fr-FR"/>
              </w:rPr>
              <m:t>o</m:t>
            </m:r>
          </m:sup>
        </m:sSup>
        <m:r>
          <m:rPr>
            <m:sty m:val="p"/>
          </m:rPr>
          <w:rPr>
            <w:rFonts w:ascii="Cambria Math" w:eastAsia="Cambria Math" w:hAnsi="Cambria Math" w:cstheme="majorHAnsi"/>
            <w:sz w:val="24"/>
            <w:szCs w:val="24"/>
            <w:lang w:val="fr-FR"/>
          </w:rPr>
          <m:t>)</m:t>
        </m:r>
        <m:r>
          <m:rPr>
            <m:sty m:val="p"/>
          </m:rPr>
          <w:rPr>
            <w:rFonts w:ascii="Cambria Math" w:hAnsi="Cambria Math" w:cstheme="majorHAnsi"/>
            <w:sz w:val="24"/>
            <w:szCs w:val="24"/>
            <w:lang w:val="fr-FR"/>
          </w:rPr>
          <m:t xml:space="preserve"> </m:t>
        </m:r>
        <m:r>
          <m:rPr>
            <m:sty m:val="p"/>
          </m:rPr>
          <w:rPr>
            <w:rFonts w:ascii="Cambria Math" w:eastAsia="Cambria Math" w:hAnsi="Cambria Math" w:cstheme="majorHAnsi"/>
            <w:sz w:val="24"/>
            <w:szCs w:val="24"/>
            <w:lang w:val="fr-FR"/>
          </w:rPr>
          <m:t>=</m:t>
        </m:r>
        <m:f>
          <m:fPr>
            <m:ctrlPr>
              <w:rPr>
                <w:rFonts w:ascii="Cambria Math" w:hAnsi="Cambria Math" w:cstheme="majorHAnsi"/>
                <w:sz w:val="24"/>
                <w:szCs w:val="24"/>
              </w:rPr>
            </m:ctrlPr>
          </m:fPr>
          <m:num>
            <m:d>
              <m:dPr>
                <m:ctrlPr>
                  <w:rPr>
                    <w:rFonts w:ascii="Cambria Math" w:hAnsi="Cambria Math" w:cstheme="majorHAnsi"/>
                    <w:sz w:val="24"/>
                    <w:szCs w:val="24"/>
                  </w:rPr>
                </m:ctrlPr>
              </m:dPr>
              <m:e>
                <m:box>
                  <m:boxPr>
                    <m:opEmu m:val="1"/>
                    <m:ctrlPr>
                      <w:rPr>
                        <w:rFonts w:ascii="Cambria Math" w:eastAsia="Cambria Math" w:hAnsi="Cambria Math" w:cstheme="majorHAnsi"/>
                        <w:sz w:val="24"/>
                        <w:szCs w:val="24"/>
                      </w:rPr>
                    </m:ctrlPr>
                  </m:boxPr>
                  <m:e>
                    <m:r>
                      <m:rPr>
                        <m:sty m:val="p"/>
                      </m:rPr>
                      <w:rPr>
                        <w:rFonts w:ascii="Cambria Math" w:eastAsia="Cambria Math" w:hAnsi="Cambria Math" w:cstheme="majorHAnsi"/>
                        <w:sz w:val="24"/>
                        <w:szCs w:val="24"/>
                        <w:lang w:val="fr-FR"/>
                      </w:rPr>
                      <m:t>tan</m:t>
                    </m:r>
                  </m:e>
                </m:box>
                <m:r>
                  <m:rPr>
                    <m:sty m:val="p"/>
                  </m:rPr>
                  <w:rPr>
                    <w:rFonts w:ascii="Cambria Math" w:hAnsi="Cambria Math" w:cstheme="majorHAnsi"/>
                    <w:sz w:val="24"/>
                    <w:szCs w:val="24"/>
                    <w:lang w:val="fr-FR"/>
                  </w:rPr>
                  <m:t xml:space="preserve"> </m:t>
                </m:r>
                <m:sSup>
                  <m:sSupPr>
                    <m:ctrlPr>
                      <w:rPr>
                        <w:rFonts w:ascii="Cambria Math" w:eastAsia="Cambria Math" w:hAnsi="Cambria Math" w:cstheme="majorHAnsi"/>
                        <w:sz w:val="24"/>
                        <w:szCs w:val="24"/>
                      </w:rPr>
                    </m:ctrlPr>
                  </m:sSupPr>
                  <m:e>
                    <m:r>
                      <m:rPr>
                        <m:sty m:val="p"/>
                      </m:rPr>
                      <w:rPr>
                        <w:rFonts w:ascii="Cambria Math" w:eastAsia="Cambria Math" w:hAnsi="Cambria Math" w:cstheme="majorHAnsi"/>
                        <w:sz w:val="24"/>
                        <w:szCs w:val="24"/>
                        <w:lang w:val="fr-FR"/>
                      </w:rPr>
                      <m:t>45</m:t>
                    </m:r>
                  </m:e>
                  <m:sup>
                    <m:r>
                      <m:rPr>
                        <m:sty m:val="p"/>
                      </m:rPr>
                      <w:rPr>
                        <w:rFonts w:ascii="Cambria Math" w:eastAsia="Cambria Math" w:hAnsi="Cambria Math" w:cstheme="majorHAnsi"/>
                        <w:sz w:val="24"/>
                        <w:szCs w:val="24"/>
                        <w:lang w:val="fr-FR"/>
                      </w:rPr>
                      <m:t>o</m:t>
                    </m:r>
                  </m:sup>
                </m:sSup>
                <m:r>
                  <m:rPr>
                    <m:sty m:val="p"/>
                  </m:rPr>
                  <w:rPr>
                    <w:rFonts w:ascii="Cambria Math" w:hAnsi="Cambria Math" w:cstheme="majorHAnsi"/>
                    <w:sz w:val="24"/>
                    <w:szCs w:val="24"/>
                    <w:lang w:val="fr-FR"/>
                  </w:rPr>
                  <m:t xml:space="preserve"> </m:t>
                </m:r>
                <m:r>
                  <m:rPr>
                    <m:sty m:val="p"/>
                  </m:rPr>
                  <w:rPr>
                    <w:rFonts w:ascii="Cambria Math" w:eastAsia="Cambria Math" w:hAnsi="Cambria Math" w:cstheme="majorHAnsi"/>
                    <w:sz w:val="24"/>
                    <w:szCs w:val="24"/>
                    <w:lang w:val="fr-FR"/>
                  </w:rPr>
                  <m:t>-</m:t>
                </m:r>
                <m:box>
                  <m:boxPr>
                    <m:opEmu m:val="1"/>
                    <m:ctrlPr>
                      <w:rPr>
                        <w:rFonts w:ascii="Cambria Math" w:eastAsia="Cambria Math" w:hAnsi="Cambria Math" w:cstheme="majorHAnsi"/>
                        <w:sz w:val="24"/>
                        <w:szCs w:val="24"/>
                      </w:rPr>
                    </m:ctrlPr>
                  </m:boxPr>
                  <m:e>
                    <m:r>
                      <m:rPr>
                        <m:sty m:val="p"/>
                      </m:rPr>
                      <w:rPr>
                        <w:rFonts w:ascii="Cambria Math" w:eastAsia="Cambria Math" w:hAnsi="Cambria Math" w:cstheme="majorHAnsi"/>
                        <w:sz w:val="24"/>
                        <w:szCs w:val="24"/>
                        <w:lang w:val="fr-FR"/>
                      </w:rPr>
                      <m:t>tan</m:t>
                    </m:r>
                  </m:e>
                </m:box>
                <m:r>
                  <m:rPr>
                    <m:sty m:val="p"/>
                  </m:rPr>
                  <w:rPr>
                    <w:rFonts w:ascii="Cambria Math" w:hAnsi="Cambria Math" w:cstheme="majorHAnsi"/>
                    <w:sz w:val="24"/>
                    <w:szCs w:val="24"/>
                    <w:lang w:val="fr-FR"/>
                  </w:rPr>
                  <m:t xml:space="preserve"> </m:t>
                </m:r>
                <m:sSup>
                  <m:sSupPr>
                    <m:ctrlPr>
                      <w:rPr>
                        <w:rFonts w:ascii="Cambria Math" w:eastAsia="Cambria Math" w:hAnsi="Cambria Math" w:cstheme="majorHAnsi"/>
                        <w:sz w:val="24"/>
                        <w:szCs w:val="24"/>
                      </w:rPr>
                    </m:ctrlPr>
                  </m:sSupPr>
                  <m:e>
                    <m:r>
                      <m:rPr>
                        <m:sty m:val="p"/>
                      </m:rPr>
                      <w:rPr>
                        <w:rFonts w:ascii="Cambria Math" w:eastAsia="Cambria Math" w:hAnsi="Cambria Math" w:cstheme="majorHAnsi"/>
                        <w:sz w:val="24"/>
                        <w:szCs w:val="24"/>
                        <w:lang w:val="fr-FR"/>
                      </w:rPr>
                      <m:t>30</m:t>
                    </m:r>
                  </m:e>
                  <m:sup>
                    <m:r>
                      <m:rPr>
                        <m:sty m:val="p"/>
                      </m:rPr>
                      <w:rPr>
                        <w:rFonts w:ascii="Cambria Math" w:eastAsia="Cambria Math" w:hAnsi="Cambria Math" w:cstheme="majorHAnsi"/>
                        <w:sz w:val="24"/>
                        <w:szCs w:val="24"/>
                        <w:lang w:val="fr-FR"/>
                      </w:rPr>
                      <m:t>o</m:t>
                    </m:r>
                  </m:sup>
                </m:sSup>
                <m:r>
                  <m:rPr>
                    <m:sty m:val="p"/>
                  </m:rPr>
                  <w:rPr>
                    <w:rFonts w:ascii="Cambria Math" w:hAnsi="Cambria Math" w:cstheme="majorHAnsi"/>
                    <w:sz w:val="24"/>
                    <w:szCs w:val="24"/>
                    <w:lang w:val="fr-FR"/>
                  </w:rPr>
                  <m:t xml:space="preserve"> </m:t>
                </m:r>
              </m:e>
            </m:d>
          </m:num>
          <m:den>
            <m:r>
              <m:rPr>
                <m:sty m:val="p"/>
              </m:rPr>
              <w:rPr>
                <w:rFonts w:ascii="Cambria Math" w:eastAsia="Cambria Math" w:hAnsi="Cambria Math" w:cstheme="majorHAnsi"/>
                <w:sz w:val="24"/>
                <w:szCs w:val="24"/>
                <w:lang w:val="fr-FR"/>
              </w:rPr>
              <m:t>1+</m:t>
            </m:r>
            <m:box>
              <m:boxPr>
                <m:opEmu m:val="1"/>
                <m:ctrlPr>
                  <w:rPr>
                    <w:rFonts w:ascii="Cambria Math" w:eastAsia="Cambria Math" w:hAnsi="Cambria Math" w:cstheme="majorHAnsi"/>
                    <w:sz w:val="24"/>
                    <w:szCs w:val="24"/>
                  </w:rPr>
                </m:ctrlPr>
              </m:boxPr>
              <m:e>
                <m:r>
                  <m:rPr>
                    <m:sty m:val="p"/>
                  </m:rPr>
                  <w:rPr>
                    <w:rFonts w:ascii="Cambria Math" w:eastAsia="Cambria Math" w:hAnsi="Cambria Math" w:cstheme="majorHAnsi"/>
                    <w:sz w:val="24"/>
                    <w:szCs w:val="24"/>
                    <w:lang w:val="fr-FR"/>
                  </w:rPr>
                  <m:t>tan</m:t>
                </m:r>
              </m:e>
            </m:box>
            <m:r>
              <m:rPr>
                <m:sty m:val="p"/>
              </m:rPr>
              <w:rPr>
                <w:rFonts w:ascii="Cambria Math" w:hAnsi="Cambria Math" w:cstheme="majorHAnsi"/>
                <w:sz w:val="24"/>
                <w:szCs w:val="24"/>
                <w:lang w:val="fr-FR"/>
              </w:rPr>
              <m:t xml:space="preserve"> </m:t>
            </m:r>
            <m:sSup>
              <m:sSupPr>
                <m:ctrlPr>
                  <w:rPr>
                    <w:rFonts w:ascii="Cambria Math" w:eastAsia="Cambria Math" w:hAnsi="Cambria Math" w:cstheme="majorHAnsi"/>
                    <w:sz w:val="24"/>
                    <w:szCs w:val="24"/>
                  </w:rPr>
                </m:ctrlPr>
              </m:sSupPr>
              <m:e>
                <m:r>
                  <m:rPr>
                    <m:sty m:val="p"/>
                  </m:rPr>
                  <w:rPr>
                    <w:rFonts w:ascii="Cambria Math" w:eastAsia="Cambria Math" w:hAnsi="Cambria Math" w:cstheme="majorHAnsi"/>
                    <w:sz w:val="24"/>
                    <w:szCs w:val="24"/>
                    <w:lang w:val="fr-FR"/>
                  </w:rPr>
                  <m:t>45</m:t>
                </m:r>
              </m:e>
              <m:sup>
                <m:r>
                  <m:rPr>
                    <m:sty m:val="p"/>
                  </m:rPr>
                  <w:rPr>
                    <w:rFonts w:ascii="Cambria Math" w:eastAsia="Cambria Math" w:hAnsi="Cambria Math" w:cstheme="majorHAnsi"/>
                    <w:sz w:val="24"/>
                    <w:szCs w:val="24"/>
                    <w:lang w:val="fr-FR"/>
                  </w:rPr>
                  <m:t>o</m:t>
                </m:r>
              </m:sup>
            </m:sSup>
            <m:r>
              <m:rPr>
                <m:sty m:val="p"/>
              </m:rPr>
              <w:rPr>
                <w:rFonts w:ascii="Cambria Math" w:hAnsi="Cambria Math" w:cstheme="majorHAnsi"/>
                <w:sz w:val="24"/>
                <w:szCs w:val="24"/>
                <w:lang w:val="fr-FR"/>
              </w:rPr>
              <m:t xml:space="preserve"> </m:t>
            </m:r>
            <m:box>
              <m:boxPr>
                <m:opEmu m:val="1"/>
                <m:ctrlPr>
                  <w:rPr>
                    <w:rFonts w:ascii="Cambria Math" w:hAnsi="Cambria Math" w:cstheme="majorHAnsi"/>
                    <w:sz w:val="24"/>
                    <w:szCs w:val="24"/>
                  </w:rPr>
                </m:ctrlPr>
              </m:boxPr>
              <m:e>
                <m:r>
                  <m:rPr>
                    <m:sty m:val="p"/>
                  </m:rPr>
                  <w:rPr>
                    <w:rFonts w:ascii="Cambria Math" w:hAnsi="Cambria Math" w:cstheme="majorHAnsi"/>
                    <w:sz w:val="24"/>
                    <w:szCs w:val="24"/>
                    <w:lang w:val="fr-FR"/>
                  </w:rPr>
                  <m:t>tan</m:t>
                </m:r>
              </m:e>
            </m:box>
            <m:r>
              <m:rPr>
                <m:sty m:val="p"/>
              </m:rPr>
              <w:rPr>
                <w:rFonts w:ascii="Cambria Math" w:hAnsi="Cambria Math" w:cstheme="majorHAnsi"/>
                <w:sz w:val="24"/>
                <w:szCs w:val="24"/>
                <w:lang w:val="fr-FR"/>
              </w:rPr>
              <m:t xml:space="preserve"> </m:t>
            </m:r>
            <m:sSup>
              <m:sSupPr>
                <m:ctrlPr>
                  <w:rPr>
                    <w:rFonts w:ascii="Cambria Math" w:eastAsia="Cambria Math" w:hAnsi="Cambria Math" w:cstheme="majorHAnsi"/>
                    <w:sz w:val="24"/>
                    <w:szCs w:val="24"/>
                  </w:rPr>
                </m:ctrlPr>
              </m:sSupPr>
              <m:e>
                <m:r>
                  <m:rPr>
                    <m:sty m:val="p"/>
                  </m:rPr>
                  <w:rPr>
                    <w:rFonts w:ascii="Cambria Math" w:eastAsia="Cambria Math" w:hAnsi="Cambria Math" w:cstheme="majorHAnsi"/>
                    <w:sz w:val="24"/>
                    <w:szCs w:val="24"/>
                    <w:lang w:val="fr-FR"/>
                  </w:rPr>
                  <m:t>30</m:t>
                </m:r>
              </m:e>
              <m:sup>
                <m:r>
                  <m:rPr>
                    <m:sty m:val="p"/>
                  </m:rPr>
                  <w:rPr>
                    <w:rFonts w:ascii="Cambria Math" w:eastAsia="Cambria Math" w:hAnsi="Cambria Math" w:cstheme="majorHAnsi"/>
                    <w:sz w:val="24"/>
                    <w:szCs w:val="24"/>
                    <w:lang w:val="fr-FR"/>
                  </w:rPr>
                  <m:t>o</m:t>
                </m:r>
              </m:sup>
            </m:sSup>
            <m:r>
              <m:rPr>
                <m:sty m:val="p"/>
              </m:rPr>
              <w:rPr>
                <w:rFonts w:ascii="Cambria Math" w:hAnsi="Cambria Math" w:cstheme="majorHAnsi"/>
                <w:sz w:val="24"/>
                <w:szCs w:val="24"/>
                <w:lang w:val="fr-FR"/>
              </w:rPr>
              <m:t xml:space="preserve"> </m:t>
            </m:r>
          </m:den>
        </m:f>
        <m:r>
          <m:rPr>
            <m:sty m:val="p"/>
          </m:rPr>
          <w:rPr>
            <w:rFonts w:ascii="Cambria Math" w:eastAsia="Cambria Math" w:hAnsi="Cambria Math" w:cstheme="majorHAnsi"/>
            <w:sz w:val="24"/>
            <w:szCs w:val="24"/>
            <w:lang w:val="fr-FR"/>
          </w:rPr>
          <m:t>=</m:t>
        </m:r>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lang w:val="fr-FR"/>
              </w:rPr>
              <m:t>1-</m:t>
            </m:r>
            <m:f>
              <m:fPr>
                <m:ctrlPr>
                  <w:rPr>
                    <w:rFonts w:ascii="Cambria Math" w:eastAsia="Cambria Math" w:hAnsi="Cambria Math" w:cstheme="majorHAnsi"/>
                    <w:sz w:val="24"/>
                    <w:szCs w:val="24"/>
                  </w:rPr>
                </m:ctrlPr>
              </m:fPr>
              <m:num>
                <m:rad>
                  <m:radPr>
                    <m:degHide m:val="1"/>
                    <m:ctrlPr>
                      <w:rPr>
                        <w:rFonts w:ascii="Cambria Math" w:eastAsia="Cambria Math" w:hAnsi="Cambria Math" w:cstheme="majorHAnsi"/>
                        <w:sz w:val="24"/>
                        <w:szCs w:val="24"/>
                      </w:rPr>
                    </m:ctrlPr>
                  </m:radPr>
                  <m:deg/>
                  <m:e>
                    <m:r>
                      <m:rPr>
                        <m:sty m:val="p"/>
                      </m:rPr>
                      <w:rPr>
                        <w:rFonts w:ascii="Cambria Math" w:eastAsia="Cambria Math" w:hAnsi="Cambria Math" w:cstheme="majorHAnsi"/>
                        <w:sz w:val="24"/>
                        <w:szCs w:val="24"/>
                        <w:lang w:val="fr-FR"/>
                      </w:rPr>
                      <m:t>3</m:t>
                    </m:r>
                  </m:e>
                </m:rad>
              </m:num>
              <m:den>
                <m:r>
                  <m:rPr>
                    <m:sty m:val="p"/>
                  </m:rPr>
                  <w:rPr>
                    <w:rFonts w:ascii="Cambria Math" w:eastAsia="Cambria Math" w:hAnsi="Cambria Math" w:cstheme="majorHAnsi"/>
                    <w:sz w:val="24"/>
                    <w:szCs w:val="24"/>
                    <w:lang w:val="fr-FR"/>
                  </w:rPr>
                  <m:t>3</m:t>
                </m:r>
              </m:den>
            </m:f>
          </m:num>
          <m:den>
            <m:r>
              <m:rPr>
                <m:sty m:val="p"/>
              </m:rPr>
              <w:rPr>
                <w:rFonts w:ascii="Cambria Math" w:eastAsia="Cambria Math" w:hAnsi="Cambria Math" w:cstheme="majorHAnsi"/>
                <w:sz w:val="24"/>
                <w:szCs w:val="24"/>
                <w:lang w:val="fr-FR"/>
              </w:rPr>
              <m:t>1+1.</m:t>
            </m:r>
            <m:f>
              <m:fPr>
                <m:ctrlPr>
                  <w:rPr>
                    <w:rFonts w:ascii="Cambria Math" w:eastAsia="Cambria Math" w:hAnsi="Cambria Math" w:cstheme="majorHAnsi"/>
                    <w:sz w:val="24"/>
                    <w:szCs w:val="24"/>
                  </w:rPr>
                </m:ctrlPr>
              </m:fPr>
              <m:num>
                <m:rad>
                  <m:radPr>
                    <m:degHide m:val="1"/>
                    <m:ctrlPr>
                      <w:rPr>
                        <w:rFonts w:ascii="Cambria Math" w:eastAsia="Cambria Math" w:hAnsi="Cambria Math" w:cstheme="majorHAnsi"/>
                        <w:sz w:val="24"/>
                        <w:szCs w:val="24"/>
                      </w:rPr>
                    </m:ctrlPr>
                  </m:radPr>
                  <m:deg/>
                  <m:e>
                    <m:r>
                      <m:rPr>
                        <m:sty m:val="p"/>
                      </m:rPr>
                      <w:rPr>
                        <w:rFonts w:ascii="Cambria Math" w:eastAsia="Cambria Math" w:hAnsi="Cambria Math" w:cstheme="majorHAnsi"/>
                        <w:sz w:val="24"/>
                        <w:szCs w:val="24"/>
                        <w:lang w:val="fr-FR"/>
                      </w:rPr>
                      <m:t>3</m:t>
                    </m:r>
                  </m:e>
                </m:rad>
              </m:num>
              <m:den>
                <m:r>
                  <m:rPr>
                    <m:sty m:val="p"/>
                  </m:rPr>
                  <w:rPr>
                    <w:rFonts w:ascii="Cambria Math" w:eastAsia="Cambria Math" w:hAnsi="Cambria Math" w:cstheme="majorHAnsi"/>
                    <w:sz w:val="24"/>
                    <w:szCs w:val="24"/>
                    <w:lang w:val="fr-FR"/>
                  </w:rPr>
                  <m:t>3</m:t>
                </m:r>
              </m:den>
            </m:f>
          </m:den>
        </m:f>
        <m:r>
          <m:rPr>
            <m:sty m:val="p"/>
          </m:rPr>
          <w:rPr>
            <w:rFonts w:ascii="Cambria Math" w:eastAsia="Cambria Math" w:hAnsi="Cambria Math" w:cstheme="majorHAnsi"/>
            <w:sz w:val="24"/>
            <w:szCs w:val="24"/>
            <w:lang w:val="fr-FR"/>
          </w:rPr>
          <m:t>=2-</m:t>
        </m:r>
        <m:rad>
          <m:radPr>
            <m:degHide m:val="1"/>
            <m:ctrlPr>
              <w:rPr>
                <w:rFonts w:ascii="Cambria Math" w:eastAsia="Cambria Math" w:hAnsi="Cambria Math" w:cstheme="majorHAnsi"/>
                <w:sz w:val="24"/>
                <w:szCs w:val="24"/>
              </w:rPr>
            </m:ctrlPr>
          </m:radPr>
          <m:deg/>
          <m:e>
            <m:r>
              <m:rPr>
                <m:sty m:val="p"/>
              </m:rPr>
              <w:rPr>
                <w:rFonts w:ascii="Cambria Math" w:eastAsia="Cambria Math" w:hAnsi="Cambria Math" w:cstheme="majorHAnsi"/>
                <w:sz w:val="24"/>
                <w:szCs w:val="24"/>
                <w:lang w:val="fr-FR"/>
              </w:rPr>
              <m:t>3</m:t>
            </m:r>
          </m:e>
        </m:rad>
      </m:oMath>
    </w:p>
    <w:p w14:paraId="7795418D"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 </w:t>
      </w:r>
      <m:oMath>
        <m:r>
          <m:rPr>
            <m:sty m:val="p"/>
          </m:rPr>
          <w:rPr>
            <w:rFonts w:ascii="Cambria Math" w:eastAsia="Cambria Math" w:hAnsi="Cambria Math" w:cstheme="majorHAnsi"/>
            <w:sz w:val="24"/>
            <w:szCs w:val="24"/>
          </w:rPr>
          <m:t>cot</m:t>
        </m:r>
        <m:r>
          <m:rPr>
            <m:sty m:val="p"/>
          </m:rPr>
          <w:rPr>
            <w:rFonts w:ascii="Cambria Math" w:hAnsi="Cambria Math" w:cstheme="majorHAnsi"/>
            <w:sz w:val="24"/>
            <w:szCs w:val="24"/>
          </w:rPr>
          <m:t xml:space="preserve"> </m:t>
        </m:r>
        <m:sSup>
          <m:sSupPr>
            <m:ctrlPr>
              <w:rPr>
                <w:rFonts w:ascii="Cambria Math" w:eastAsia="Cambria Math" w:hAnsi="Cambria Math" w:cstheme="majorHAnsi"/>
                <w:sz w:val="24"/>
                <w:szCs w:val="24"/>
              </w:rPr>
            </m:ctrlPr>
          </m:sSupPr>
          <m:e>
            <m:r>
              <m:rPr>
                <m:sty m:val="p"/>
              </m:rPr>
              <w:rPr>
                <w:rFonts w:ascii="Cambria Math" w:eastAsia="Cambria Math" w:hAnsi="Cambria Math" w:cstheme="majorHAnsi"/>
                <w:sz w:val="24"/>
                <w:szCs w:val="24"/>
              </w:rPr>
              <m:t>15</m:t>
            </m:r>
          </m:e>
          <m:sup>
            <m:r>
              <m:rPr>
                <m:sty m:val="p"/>
              </m:rPr>
              <w:rPr>
                <w:rFonts w:ascii="Cambria Math" w:eastAsia="Cambria Math" w:hAnsi="Cambria Math" w:cstheme="majorHAnsi"/>
                <w:sz w:val="24"/>
                <w:szCs w:val="24"/>
              </w:rPr>
              <m:t>o</m:t>
            </m:r>
          </m:sup>
        </m:sSup>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m:t>
        </m:r>
        <m:f>
          <m:fPr>
            <m:ctrlPr>
              <w:rPr>
                <w:rFonts w:ascii="Cambria Math" w:hAnsi="Cambria Math" w:cstheme="majorHAnsi"/>
                <w:sz w:val="24"/>
                <w:szCs w:val="24"/>
              </w:rPr>
            </m:ctrlPr>
          </m:fPr>
          <m:num>
            <m:r>
              <m:rPr>
                <m:sty m:val="p"/>
              </m:rPr>
              <w:rPr>
                <w:rFonts w:ascii="Cambria Math" w:eastAsia="Cambria Math" w:hAnsi="Cambria Math" w:cstheme="majorHAnsi"/>
                <w:sz w:val="24"/>
                <w:szCs w:val="24"/>
              </w:rPr>
              <m:t>1</m:t>
            </m:r>
          </m:num>
          <m:den>
            <m:box>
              <m:boxPr>
                <m:opEmu m:val="1"/>
                <m:ctrlPr>
                  <w:rPr>
                    <w:rFonts w:ascii="Cambria Math" w:eastAsia="Cambria Math" w:hAnsi="Cambria Math" w:cstheme="majorHAnsi"/>
                    <w:sz w:val="24"/>
                    <w:szCs w:val="24"/>
                  </w:rPr>
                </m:ctrlPr>
              </m:boxPr>
              <m:e>
                <m:r>
                  <m:rPr>
                    <m:sty m:val="p"/>
                  </m:rPr>
                  <w:rPr>
                    <w:rFonts w:ascii="Cambria Math" w:eastAsia="Cambria Math" w:hAnsi="Cambria Math" w:cstheme="majorHAnsi"/>
                    <w:sz w:val="24"/>
                    <w:szCs w:val="24"/>
                  </w:rPr>
                  <m:t>tan</m:t>
                </m:r>
              </m:e>
            </m:box>
            <m:r>
              <m:rPr>
                <m:sty m:val="p"/>
              </m:rPr>
              <w:rPr>
                <w:rFonts w:ascii="Cambria Math" w:hAnsi="Cambria Math" w:cstheme="majorHAnsi"/>
                <w:sz w:val="24"/>
                <w:szCs w:val="24"/>
              </w:rPr>
              <m:t xml:space="preserve"> </m:t>
            </m:r>
            <m:sSup>
              <m:sSupPr>
                <m:ctrlPr>
                  <w:rPr>
                    <w:rFonts w:ascii="Cambria Math" w:eastAsia="Cambria Math" w:hAnsi="Cambria Math" w:cstheme="majorHAnsi"/>
                    <w:sz w:val="24"/>
                    <w:szCs w:val="24"/>
                  </w:rPr>
                </m:ctrlPr>
              </m:sSupPr>
              <m:e>
                <m:r>
                  <m:rPr>
                    <m:sty m:val="p"/>
                  </m:rPr>
                  <w:rPr>
                    <w:rFonts w:ascii="Cambria Math" w:eastAsia="Cambria Math" w:hAnsi="Cambria Math" w:cstheme="majorHAnsi"/>
                    <w:sz w:val="24"/>
                    <w:szCs w:val="24"/>
                  </w:rPr>
                  <m:t>15</m:t>
                </m:r>
              </m:e>
              <m:sup>
                <m:r>
                  <m:rPr>
                    <m:sty m:val="p"/>
                  </m:rPr>
                  <w:rPr>
                    <w:rFonts w:ascii="Cambria Math" w:eastAsia="Cambria Math" w:hAnsi="Cambria Math" w:cstheme="majorHAnsi"/>
                    <w:sz w:val="24"/>
                    <w:szCs w:val="24"/>
                  </w:rPr>
                  <m:t>o</m:t>
                </m:r>
              </m:sup>
            </m:sSup>
            <m:r>
              <m:rPr>
                <m:sty m:val="p"/>
              </m:rPr>
              <w:rPr>
                <w:rFonts w:ascii="Cambria Math" w:hAnsi="Cambria Math" w:cstheme="majorHAnsi"/>
                <w:sz w:val="24"/>
                <w:szCs w:val="24"/>
              </w:rPr>
              <m:t xml:space="preserve"> </m:t>
            </m:r>
          </m:den>
        </m:f>
        <m:r>
          <m:rPr>
            <m:sty m:val="p"/>
          </m:rPr>
          <w:rPr>
            <w:rFonts w:ascii="Cambria Math" w:eastAsia="Cambria Math" w:hAnsi="Cambria Math" w:cstheme="majorHAnsi"/>
            <w:sz w:val="24"/>
            <w:szCs w:val="24"/>
          </w:rPr>
          <m:t>=</m:t>
        </m:r>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rPr>
              <m:t>1</m:t>
            </m:r>
          </m:num>
          <m:den>
            <m:r>
              <m:rPr>
                <m:sty m:val="p"/>
              </m:rPr>
              <w:rPr>
                <w:rFonts w:ascii="Cambria Math" w:eastAsia="Cambria Math" w:hAnsi="Cambria Math" w:cstheme="majorHAnsi"/>
                <w:sz w:val="24"/>
                <w:szCs w:val="24"/>
              </w:rPr>
              <m:t>2-</m:t>
            </m:r>
            <m:rad>
              <m:radPr>
                <m:degHide m:val="1"/>
                <m:ctrlPr>
                  <w:rPr>
                    <w:rFonts w:ascii="Cambria Math" w:eastAsia="Cambria Math" w:hAnsi="Cambria Math" w:cstheme="majorHAnsi"/>
                    <w:sz w:val="24"/>
                    <w:szCs w:val="24"/>
                  </w:rPr>
                </m:ctrlPr>
              </m:radPr>
              <m:deg/>
              <m:e>
                <m:r>
                  <m:rPr>
                    <m:sty m:val="p"/>
                  </m:rPr>
                  <w:rPr>
                    <w:rFonts w:ascii="Cambria Math" w:eastAsia="Cambria Math" w:hAnsi="Cambria Math" w:cstheme="majorHAnsi"/>
                    <w:sz w:val="24"/>
                    <w:szCs w:val="24"/>
                  </w:rPr>
                  <m:t>3</m:t>
                </m:r>
              </m:e>
            </m:rad>
          </m:den>
        </m:f>
        <m:r>
          <m:rPr>
            <m:sty m:val="p"/>
          </m:rPr>
          <w:rPr>
            <w:rFonts w:ascii="Cambria Math" w:eastAsia="Cambria Math" w:hAnsi="Cambria Math" w:cstheme="majorHAnsi"/>
            <w:sz w:val="24"/>
            <w:szCs w:val="24"/>
          </w:rPr>
          <m:t>=2+</m:t>
        </m:r>
        <m:rad>
          <m:radPr>
            <m:degHide m:val="1"/>
            <m:ctrlPr>
              <w:rPr>
                <w:rFonts w:ascii="Cambria Math" w:eastAsia="Cambria Math" w:hAnsi="Cambria Math" w:cstheme="majorHAnsi"/>
                <w:sz w:val="24"/>
                <w:szCs w:val="24"/>
              </w:rPr>
            </m:ctrlPr>
          </m:radPr>
          <m:deg/>
          <m:e>
            <m:r>
              <m:rPr>
                <m:sty m:val="p"/>
              </m:rPr>
              <w:rPr>
                <w:rFonts w:ascii="Cambria Math" w:eastAsia="Cambria Math" w:hAnsi="Cambria Math" w:cstheme="majorHAnsi"/>
                <w:sz w:val="24"/>
                <w:szCs w:val="24"/>
              </w:rPr>
              <m:t>3</m:t>
            </m:r>
          </m:e>
        </m:rad>
      </m:oMath>
    </w:p>
    <w:p w14:paraId="3400B296" w14:textId="77777777" w:rsidR="002D5191" w:rsidRPr="00085E32" w:rsidRDefault="002D5191" w:rsidP="002D5191">
      <w:pPr>
        <w:spacing w:after="0" w:line="240" w:lineRule="auto"/>
        <w:jc w:val="both"/>
        <w:rPr>
          <w:rFonts w:asciiTheme="majorHAnsi" w:hAnsiTheme="majorHAnsi" w:cstheme="majorHAnsi"/>
          <w:b/>
          <w:sz w:val="24"/>
          <w:szCs w:val="24"/>
        </w:rPr>
      </w:pPr>
      <w:r w:rsidRPr="00085E32">
        <w:rPr>
          <w:rFonts w:asciiTheme="majorHAnsi" w:hAnsiTheme="majorHAnsi" w:cstheme="majorHAnsi"/>
          <w:b/>
          <w:sz w:val="24"/>
          <w:szCs w:val="24"/>
        </w:rPr>
        <w:t>Bài 1.8.</w:t>
      </w:r>
    </w:p>
    <w:p w14:paraId="19D001C8" w14:textId="77777777" w:rsidR="002D5191" w:rsidRPr="00085E32" w:rsidRDefault="002D5191" w:rsidP="002D5191">
      <w:pPr>
        <w:spacing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a) Vì </w:t>
      </w:r>
      <m:oMath>
        <m:f>
          <m:fPr>
            <m:ctrlPr>
              <w:rPr>
                <w:rFonts w:ascii="Cambria Math" w:eastAsia="Cambria Math" w:hAnsi="Cambria Math" w:cstheme="majorHAnsi"/>
                <w:sz w:val="24"/>
                <w:szCs w:val="24"/>
              </w:rPr>
            </m:ctrlPr>
          </m:fPr>
          <m:num>
            <m:r>
              <m:rPr>
                <m:sty m:val="p"/>
              </m:rPr>
              <w:rPr>
                <w:rFonts w:ascii="Cambria Math" w:hAnsi="Cambria Math" w:cstheme="majorHAnsi"/>
                <w:sz w:val="24"/>
                <w:szCs w:val="24"/>
              </w:rPr>
              <m:t>π</m:t>
            </m:r>
          </m:num>
          <m:den>
            <m:r>
              <m:rPr>
                <m:sty m:val="p"/>
              </m:rPr>
              <w:rPr>
                <w:rFonts w:ascii="Cambria Math" w:eastAsia="Cambria Math" w:hAnsi="Cambria Math" w:cstheme="majorHAnsi"/>
                <w:sz w:val="24"/>
                <w:szCs w:val="24"/>
              </w:rPr>
              <m:t>2</m:t>
            </m:r>
          </m:den>
        </m:f>
        <m:r>
          <m:rPr>
            <m:sty m:val="p"/>
          </m:rPr>
          <w:rPr>
            <w:rFonts w:ascii="Cambria Math" w:eastAsia="Cambria Math" w:hAnsi="Cambria Math" w:cstheme="majorHAnsi"/>
            <w:sz w:val="24"/>
            <w:szCs w:val="24"/>
          </w:rPr>
          <m:t>&lt;a&lt;π</m:t>
        </m:r>
      </m:oMath>
      <w:r w:rsidRPr="00085E32">
        <w:rPr>
          <w:rFonts w:asciiTheme="majorHAnsi" w:hAnsiTheme="majorHAnsi" w:cstheme="majorHAnsi"/>
          <w:sz w:val="24"/>
          <w:szCs w:val="24"/>
        </w:rPr>
        <w:t xml:space="preserve"> nên </w:t>
      </w:r>
      <m:oMath>
        <m:r>
          <m:rPr>
            <m:sty m:val="p"/>
          </m:rPr>
          <w:rPr>
            <w:rFonts w:ascii="Cambria Math" w:eastAsia="Cambria Math" w:hAnsi="Cambria Math" w:cstheme="majorHAnsi"/>
            <w:sz w:val="24"/>
            <w:szCs w:val="24"/>
          </w:rPr>
          <m:t>cos</m:t>
        </m:r>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a</m:t>
        </m:r>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&lt;0</m:t>
        </m:r>
      </m:oMath>
    </w:p>
    <w:p w14:paraId="5BE10E9A" w14:textId="77777777" w:rsidR="002D5191" w:rsidRPr="00085E32" w:rsidRDefault="002D5191" w:rsidP="002D5191">
      <w:pPr>
        <w:spacing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Mặt khác, từ </w:t>
      </w:r>
      <m:oMath>
        <m:func>
          <m:funcPr>
            <m:ctrlPr>
              <w:rPr>
                <w:rFonts w:ascii="Cambria Math" w:hAnsi="Cambria Math" w:cstheme="majorHAnsi"/>
                <w:i/>
                <w:sz w:val="24"/>
                <w:szCs w:val="24"/>
              </w:rPr>
            </m:ctrlPr>
          </m:funcPr>
          <m:fName>
            <m:r>
              <m:rPr>
                <m:sty m:val="p"/>
              </m:rPr>
              <w:rPr>
                <w:rFonts w:ascii="Cambria Math" w:hAnsi="Cambria Math" w:cstheme="majorHAnsi"/>
                <w:sz w:val="24"/>
                <w:szCs w:val="24"/>
              </w:rPr>
              <m:t>sin</m:t>
            </m:r>
          </m:fName>
          <m:e>
            <m:r>
              <w:rPr>
                <w:rFonts w:ascii="Cambria Math" w:hAnsi="Cambria Math" w:cstheme="majorHAnsi"/>
                <w:sz w:val="24"/>
                <w:szCs w:val="24"/>
              </w:rPr>
              <m:t>a</m:t>
            </m:r>
          </m:e>
        </m:func>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m:t>
        </m:r>
        <m:func>
          <m:funcPr>
            <m:ctrlPr>
              <w:rPr>
                <w:rFonts w:ascii="Cambria Math" w:eastAsia="Cambria Math" w:hAnsi="Cambria Math" w:cstheme="majorHAnsi"/>
                <w:sz w:val="24"/>
                <w:szCs w:val="24"/>
              </w:rPr>
            </m:ctrlPr>
          </m:funcPr>
          <m:fName>
            <m:r>
              <m:rPr>
                <m:sty m:val="p"/>
              </m:rPr>
              <w:rPr>
                <w:rFonts w:ascii="Cambria Math" w:eastAsia="Cambria Math" w:hAnsi="Cambria Math" w:cstheme="majorHAnsi"/>
                <w:sz w:val="24"/>
                <w:szCs w:val="24"/>
              </w:rPr>
              <m:t>cos</m:t>
            </m:r>
          </m:fName>
          <m:e>
            <m:r>
              <w:rPr>
                <w:rFonts w:ascii="Cambria Math" w:eastAsia="Cambria Math" w:hAnsi="Cambria Math" w:cstheme="majorHAnsi"/>
                <w:sz w:val="24"/>
                <w:szCs w:val="24"/>
              </w:rPr>
              <m:t>a</m:t>
            </m:r>
          </m:e>
        </m:func>
        <m:r>
          <m:rPr>
            <m:sty m:val="p"/>
          </m:rPr>
          <w:rPr>
            <w:rFonts w:ascii="Cambria Math" w:eastAsia="Cambria Math" w:hAnsi="Cambria Math" w:cstheme="majorHAnsi"/>
            <w:sz w:val="24"/>
            <w:szCs w:val="24"/>
          </w:rPr>
          <m:t>=1</m:t>
        </m:r>
      </m:oMath>
      <w:r w:rsidRPr="00085E32">
        <w:rPr>
          <w:rFonts w:asciiTheme="majorHAnsi" w:hAnsiTheme="majorHAnsi" w:cstheme="majorHAnsi"/>
          <w:sz w:val="24"/>
          <w:szCs w:val="24"/>
        </w:rPr>
        <w:t xml:space="preserve"> suy ra</w:t>
      </w:r>
    </w:p>
    <w:p w14:paraId="63FA0595" w14:textId="77777777" w:rsidR="002D5191" w:rsidRPr="00085E32" w:rsidRDefault="002D5191" w:rsidP="002D5191">
      <w:pPr>
        <w:spacing w:after="0" w:line="240" w:lineRule="auto"/>
        <w:jc w:val="both"/>
        <w:rPr>
          <w:rFonts w:asciiTheme="majorHAnsi" w:hAnsiTheme="majorHAnsi" w:cstheme="majorHAnsi"/>
          <w:sz w:val="24"/>
          <w:szCs w:val="24"/>
        </w:rPr>
      </w:pPr>
      <m:oMath>
        <m:r>
          <m:rPr>
            <m:sty m:val="p"/>
          </m:rPr>
          <w:rPr>
            <w:rFonts w:ascii="Cambria Math" w:eastAsia="Cambria Math" w:hAnsi="Cambria Math" w:cstheme="majorHAnsi"/>
            <w:sz w:val="24"/>
            <w:szCs w:val="24"/>
          </w:rPr>
          <m:t>cos</m:t>
        </m:r>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a</m:t>
        </m:r>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m:t>
        </m:r>
        <m:rad>
          <m:radPr>
            <m:degHide m:val="1"/>
            <m:ctrlPr>
              <w:rPr>
                <w:rFonts w:ascii="Cambria Math" w:hAnsi="Cambria Math" w:cstheme="majorHAnsi"/>
                <w:sz w:val="24"/>
                <w:szCs w:val="24"/>
              </w:rPr>
            </m:ctrlPr>
          </m:radPr>
          <m:deg/>
          <m:e>
            <m:r>
              <m:rPr>
                <m:sty m:val="p"/>
              </m:rPr>
              <w:rPr>
                <w:rFonts w:ascii="Cambria Math" w:eastAsia="Cambria Math" w:hAnsi="Cambria Math" w:cstheme="majorHAnsi"/>
                <w:sz w:val="24"/>
                <w:szCs w:val="24"/>
              </w:rPr>
              <m:t>1-a</m:t>
            </m:r>
            <m:r>
              <m:rPr>
                <m:sty m:val="p"/>
              </m:rPr>
              <w:rPr>
                <w:rFonts w:ascii="Cambria Math" w:hAnsi="Cambria Math" w:cstheme="majorHAnsi"/>
                <w:sz w:val="24"/>
                <w:szCs w:val="24"/>
              </w:rPr>
              <m:t xml:space="preserve"> </m:t>
            </m:r>
          </m:e>
        </m:rad>
        <m:r>
          <m:rPr>
            <m:sty m:val="p"/>
          </m:rPr>
          <w:rPr>
            <w:rFonts w:ascii="Cambria Math" w:eastAsia="Cambria Math" w:hAnsi="Cambria Math" w:cstheme="majorHAnsi"/>
            <w:sz w:val="24"/>
            <w:szCs w:val="24"/>
          </w:rPr>
          <m:t>=-</m:t>
        </m:r>
        <m:rad>
          <m:radPr>
            <m:degHide m:val="1"/>
            <m:ctrlPr>
              <w:rPr>
                <w:rFonts w:ascii="Cambria Math" w:eastAsia="Cambria Math" w:hAnsi="Cambria Math" w:cstheme="majorHAnsi"/>
                <w:sz w:val="24"/>
                <w:szCs w:val="24"/>
              </w:rPr>
            </m:ctrlPr>
          </m:radPr>
          <m:deg/>
          <m:e>
            <m:r>
              <m:rPr>
                <m:sty m:val="p"/>
              </m:rPr>
              <w:rPr>
                <w:rFonts w:ascii="Cambria Math" w:eastAsia="Cambria Math" w:hAnsi="Cambria Math" w:cstheme="majorHAnsi"/>
                <w:sz w:val="24"/>
                <w:szCs w:val="24"/>
              </w:rPr>
              <m:t>1-</m:t>
            </m:r>
            <m:sSup>
              <m:sSupPr>
                <m:ctrlPr>
                  <w:rPr>
                    <w:rFonts w:ascii="Cambria Math" w:eastAsia="Cambria Math" w:hAnsi="Cambria Math" w:cstheme="majorHAnsi"/>
                    <w:sz w:val="24"/>
                    <w:szCs w:val="24"/>
                  </w:rPr>
                </m:ctrlPr>
              </m:sSupPr>
              <m:e>
                <m:d>
                  <m:dPr>
                    <m:ctrlPr>
                      <w:rPr>
                        <w:rFonts w:ascii="Cambria Math" w:eastAsia="Cambria Math" w:hAnsi="Cambria Math" w:cstheme="majorHAnsi"/>
                        <w:sz w:val="24"/>
                        <w:szCs w:val="24"/>
                      </w:rPr>
                    </m:ctrlPr>
                  </m:dPr>
                  <m:e>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rPr>
                          <m:t>1</m:t>
                        </m:r>
                      </m:num>
                      <m:den>
                        <m:rad>
                          <m:radPr>
                            <m:degHide m:val="1"/>
                            <m:ctrlPr>
                              <w:rPr>
                                <w:rFonts w:ascii="Cambria Math" w:eastAsia="Cambria Math" w:hAnsi="Cambria Math" w:cstheme="majorHAnsi"/>
                                <w:sz w:val="24"/>
                                <w:szCs w:val="24"/>
                              </w:rPr>
                            </m:ctrlPr>
                          </m:radPr>
                          <m:deg/>
                          <m:e>
                            <m:r>
                              <m:rPr>
                                <m:sty m:val="p"/>
                              </m:rPr>
                              <w:rPr>
                                <w:rFonts w:ascii="Cambria Math" w:eastAsia="Cambria Math" w:hAnsi="Cambria Math" w:cstheme="majorHAnsi"/>
                                <w:sz w:val="24"/>
                                <w:szCs w:val="24"/>
                              </w:rPr>
                              <m:t>3</m:t>
                            </m:r>
                          </m:e>
                        </m:rad>
                      </m:den>
                    </m:f>
                  </m:e>
                </m:d>
              </m:e>
              <m:sup>
                <m:r>
                  <m:rPr>
                    <m:sty m:val="p"/>
                  </m:rPr>
                  <w:rPr>
                    <w:rFonts w:ascii="Cambria Math" w:eastAsia="Cambria Math" w:hAnsi="Cambria Math" w:cstheme="majorHAnsi"/>
                    <w:sz w:val="24"/>
                    <w:szCs w:val="24"/>
                  </w:rPr>
                  <m:t>2</m:t>
                </m:r>
              </m:sup>
            </m:sSup>
          </m:e>
        </m:rad>
        <m:r>
          <m:rPr>
            <m:sty m:val="p"/>
          </m:rPr>
          <w:rPr>
            <w:rFonts w:ascii="Cambria Math" w:eastAsia="Cambria Math" w:hAnsi="Cambria Math" w:cstheme="majorHAnsi"/>
            <w:sz w:val="24"/>
            <w:szCs w:val="24"/>
          </w:rPr>
          <m:t>=</m:t>
        </m:r>
        <m:f>
          <m:fPr>
            <m:ctrlPr>
              <w:rPr>
                <w:rFonts w:ascii="Cambria Math" w:eastAsia="Cambria Math" w:hAnsi="Cambria Math" w:cstheme="majorHAnsi"/>
                <w:sz w:val="24"/>
                <w:szCs w:val="24"/>
              </w:rPr>
            </m:ctrlPr>
          </m:fPr>
          <m:num>
            <m:rad>
              <m:radPr>
                <m:degHide m:val="1"/>
                <m:ctrlPr>
                  <w:rPr>
                    <w:rFonts w:ascii="Cambria Math" w:eastAsia="Cambria Math" w:hAnsi="Cambria Math" w:cstheme="majorHAnsi"/>
                    <w:sz w:val="24"/>
                    <w:szCs w:val="24"/>
                  </w:rPr>
                </m:ctrlPr>
              </m:radPr>
              <m:deg/>
              <m:e>
                <m:r>
                  <m:rPr>
                    <m:sty m:val="p"/>
                  </m:rPr>
                  <w:rPr>
                    <w:rFonts w:ascii="Cambria Math" w:eastAsia="Cambria Math" w:hAnsi="Cambria Math" w:cstheme="majorHAnsi"/>
                    <w:sz w:val="24"/>
                    <w:szCs w:val="24"/>
                  </w:rPr>
                  <m:t>6</m:t>
                </m:r>
              </m:e>
            </m:rad>
          </m:num>
          <m:den>
            <m:r>
              <m:rPr>
                <m:sty m:val="p"/>
              </m:rPr>
              <w:rPr>
                <w:rFonts w:ascii="Cambria Math" w:eastAsia="Cambria Math" w:hAnsi="Cambria Math" w:cstheme="majorHAnsi"/>
                <w:sz w:val="24"/>
                <w:szCs w:val="24"/>
              </w:rPr>
              <m:t>3</m:t>
            </m:r>
          </m:den>
        </m:f>
      </m:oMath>
      <w:r w:rsidRPr="00085E32">
        <w:rPr>
          <w:rFonts w:asciiTheme="majorHAnsi" w:hAnsiTheme="majorHAnsi" w:cstheme="majorHAnsi"/>
          <w:sz w:val="24"/>
          <w:szCs w:val="24"/>
        </w:rPr>
        <w:t xml:space="preserve"> </w:t>
      </w:r>
    </w:p>
    <w:p w14:paraId="09B50497" w14:textId="77777777" w:rsidR="002D5191" w:rsidRPr="00085E32" w:rsidRDefault="002D5191" w:rsidP="002D5191">
      <w:pPr>
        <w:spacing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lastRenderedPageBreak/>
        <w:t xml:space="preserve">Ta có : </w:t>
      </w:r>
      <m:oMath>
        <m:r>
          <m:rPr>
            <m:sty m:val="p"/>
          </m:rPr>
          <w:rPr>
            <w:rFonts w:ascii="Cambria Math" w:eastAsia="Cambria Math" w:hAnsi="Cambria Math" w:cstheme="majorHAnsi"/>
            <w:sz w:val="24"/>
            <w:szCs w:val="24"/>
          </w:rPr>
          <m:t>cos</m:t>
        </m:r>
        <m:r>
          <m:rPr>
            <m:sty m:val="p"/>
          </m:rPr>
          <w:rPr>
            <w:rFonts w:ascii="Cambria Math" w:hAnsi="Cambria Math" w:cstheme="majorHAnsi"/>
            <w:sz w:val="24"/>
            <w:szCs w:val="24"/>
          </w:rPr>
          <m:t xml:space="preserve"> </m:t>
        </m:r>
        <m:d>
          <m:dPr>
            <m:ctrlPr>
              <w:rPr>
                <w:rFonts w:ascii="Cambria Math" w:eastAsia="Cambria Math" w:hAnsi="Cambria Math" w:cstheme="majorHAnsi"/>
                <w:sz w:val="24"/>
                <w:szCs w:val="24"/>
              </w:rPr>
            </m:ctrlPr>
          </m:dPr>
          <m:e>
            <m:r>
              <m:rPr>
                <m:sty m:val="p"/>
              </m:rPr>
              <w:rPr>
                <w:rFonts w:ascii="Cambria Math" w:eastAsia="Cambria Math" w:hAnsi="Cambria Math" w:cstheme="majorHAnsi"/>
                <w:sz w:val="24"/>
                <w:szCs w:val="24"/>
              </w:rPr>
              <m:t>a+</m:t>
            </m:r>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rPr>
                  <m:t>π</m:t>
                </m:r>
              </m:num>
              <m:den>
                <m:r>
                  <m:rPr>
                    <m:sty m:val="p"/>
                  </m:rPr>
                  <w:rPr>
                    <w:rFonts w:ascii="Cambria Math" w:eastAsia="Cambria Math" w:hAnsi="Cambria Math" w:cstheme="majorHAnsi"/>
                    <w:sz w:val="24"/>
                    <w:szCs w:val="24"/>
                  </w:rPr>
                  <m:t>6</m:t>
                </m:r>
              </m:den>
            </m:f>
          </m:e>
        </m:d>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m:t>
        </m:r>
        <m:f>
          <m:fPr>
            <m:ctrlPr>
              <w:rPr>
                <w:rFonts w:ascii="Cambria Math" w:eastAsia="Cambria Math" w:hAnsi="Cambria Math" w:cstheme="majorHAnsi"/>
                <w:sz w:val="24"/>
                <w:szCs w:val="24"/>
              </w:rPr>
            </m:ctrlPr>
          </m:fPr>
          <m:num>
            <m:rad>
              <m:radPr>
                <m:degHide m:val="1"/>
                <m:ctrlPr>
                  <w:rPr>
                    <w:rFonts w:ascii="Cambria Math" w:eastAsia="Cambria Math" w:hAnsi="Cambria Math" w:cstheme="majorHAnsi"/>
                    <w:sz w:val="24"/>
                    <w:szCs w:val="24"/>
                  </w:rPr>
                </m:ctrlPr>
              </m:radPr>
              <m:deg/>
              <m:e>
                <m:r>
                  <m:rPr>
                    <m:sty m:val="p"/>
                  </m:rPr>
                  <w:rPr>
                    <w:rFonts w:ascii="Cambria Math" w:eastAsia="Cambria Math" w:hAnsi="Cambria Math" w:cstheme="majorHAnsi"/>
                    <w:sz w:val="24"/>
                    <w:szCs w:val="24"/>
                  </w:rPr>
                  <m:t>3</m:t>
                </m:r>
              </m:e>
            </m:rad>
          </m:num>
          <m:den>
            <m:r>
              <m:rPr>
                <m:sty m:val="p"/>
              </m:rPr>
              <w:rPr>
                <w:rFonts w:ascii="Cambria Math" w:eastAsia="Cambria Math" w:hAnsi="Cambria Math" w:cstheme="majorHAnsi"/>
                <w:sz w:val="24"/>
                <w:szCs w:val="24"/>
              </w:rPr>
              <m:t>2</m:t>
            </m:r>
          </m:den>
        </m:f>
        <m:r>
          <m:rPr>
            <m:sty m:val="p"/>
          </m:rPr>
          <w:rPr>
            <w:rFonts w:ascii="Cambria Math" w:eastAsia="Cambria Math" w:hAnsi="Cambria Math" w:cstheme="majorHAnsi"/>
            <w:sz w:val="24"/>
            <w:szCs w:val="24"/>
          </w:rPr>
          <m:t>-</m:t>
        </m:r>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rPr>
              <m:t>1</m:t>
            </m:r>
          </m:num>
          <m:den>
            <m:rad>
              <m:radPr>
                <m:degHide m:val="1"/>
                <m:ctrlPr>
                  <w:rPr>
                    <w:rFonts w:ascii="Cambria Math" w:eastAsia="Cambria Math" w:hAnsi="Cambria Math" w:cstheme="majorHAnsi"/>
                    <w:sz w:val="24"/>
                    <w:szCs w:val="24"/>
                  </w:rPr>
                </m:ctrlPr>
              </m:radPr>
              <m:deg/>
              <m:e>
                <m:r>
                  <m:rPr>
                    <m:sty m:val="p"/>
                  </m:rPr>
                  <w:rPr>
                    <w:rFonts w:ascii="Cambria Math" w:eastAsia="Cambria Math" w:hAnsi="Cambria Math" w:cstheme="majorHAnsi"/>
                    <w:sz w:val="24"/>
                    <w:szCs w:val="24"/>
                  </w:rPr>
                  <m:t>3</m:t>
                </m:r>
              </m:e>
            </m:rad>
          </m:den>
        </m:f>
        <m:r>
          <m:rPr>
            <m:sty m:val="p"/>
          </m:rPr>
          <w:rPr>
            <w:rFonts w:ascii="Cambria Math" w:eastAsia="Cambria Math" w:hAnsi="Cambria Math" w:cstheme="majorHAnsi"/>
            <w:sz w:val="24"/>
            <w:szCs w:val="24"/>
          </w:rPr>
          <m:t>.</m:t>
        </m:r>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rPr>
              <m:t>1</m:t>
            </m:r>
          </m:num>
          <m:den>
            <m:r>
              <m:rPr>
                <m:sty m:val="p"/>
              </m:rPr>
              <w:rPr>
                <w:rFonts w:ascii="Cambria Math" w:eastAsia="Cambria Math" w:hAnsi="Cambria Math" w:cstheme="majorHAnsi"/>
                <w:sz w:val="24"/>
                <w:szCs w:val="24"/>
              </w:rPr>
              <m:t>2</m:t>
            </m:r>
          </m:den>
        </m:f>
        <m:r>
          <m:rPr>
            <m:sty m:val="p"/>
          </m:rPr>
          <w:rPr>
            <w:rFonts w:ascii="Cambria Math" w:eastAsia="Cambria Math" w:hAnsi="Cambria Math" w:cstheme="majorHAnsi"/>
            <w:sz w:val="24"/>
            <w:szCs w:val="24"/>
          </w:rPr>
          <m:t>=</m:t>
        </m:r>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rPr>
              <m:t>-</m:t>
            </m:r>
            <m:rad>
              <m:radPr>
                <m:degHide m:val="1"/>
                <m:ctrlPr>
                  <w:rPr>
                    <w:rFonts w:ascii="Cambria Math" w:eastAsia="Cambria Math" w:hAnsi="Cambria Math" w:cstheme="majorHAnsi"/>
                    <w:sz w:val="24"/>
                    <w:szCs w:val="24"/>
                  </w:rPr>
                </m:ctrlPr>
              </m:radPr>
              <m:deg/>
              <m:e>
                <m:r>
                  <m:rPr>
                    <m:sty m:val="p"/>
                  </m:rPr>
                  <w:rPr>
                    <w:rFonts w:ascii="Cambria Math" w:eastAsia="Cambria Math" w:hAnsi="Cambria Math" w:cstheme="majorHAnsi"/>
                    <w:sz w:val="24"/>
                    <w:szCs w:val="24"/>
                  </w:rPr>
                  <m:t>6</m:t>
                </m:r>
              </m:e>
            </m:rad>
            <m:r>
              <m:rPr>
                <m:sty m:val="p"/>
              </m:rPr>
              <w:rPr>
                <w:rFonts w:ascii="Cambria Math" w:eastAsia="Cambria Math" w:hAnsi="Cambria Math" w:cstheme="majorHAnsi"/>
                <w:sz w:val="24"/>
                <w:szCs w:val="24"/>
              </w:rPr>
              <m:t>-1</m:t>
            </m:r>
          </m:num>
          <m:den>
            <m:r>
              <m:rPr>
                <m:sty m:val="p"/>
              </m:rPr>
              <w:rPr>
                <w:rFonts w:ascii="Cambria Math" w:eastAsia="Cambria Math" w:hAnsi="Cambria Math" w:cstheme="majorHAnsi"/>
                <w:sz w:val="24"/>
                <w:szCs w:val="24"/>
              </w:rPr>
              <m:t>2</m:t>
            </m:r>
            <m:rad>
              <m:radPr>
                <m:degHide m:val="1"/>
                <m:ctrlPr>
                  <w:rPr>
                    <w:rFonts w:ascii="Cambria Math" w:eastAsia="Cambria Math" w:hAnsi="Cambria Math" w:cstheme="majorHAnsi"/>
                    <w:sz w:val="24"/>
                    <w:szCs w:val="24"/>
                  </w:rPr>
                </m:ctrlPr>
              </m:radPr>
              <m:deg/>
              <m:e>
                <m:r>
                  <m:rPr>
                    <m:sty m:val="p"/>
                  </m:rPr>
                  <w:rPr>
                    <w:rFonts w:ascii="Cambria Math" w:eastAsia="Cambria Math" w:hAnsi="Cambria Math" w:cstheme="majorHAnsi"/>
                    <w:sz w:val="24"/>
                    <w:szCs w:val="24"/>
                  </w:rPr>
                  <m:t>3</m:t>
                </m:r>
              </m:e>
            </m:rad>
          </m:den>
        </m:f>
        <m:r>
          <m:rPr>
            <m:sty m:val="p"/>
          </m:rPr>
          <w:rPr>
            <w:rFonts w:ascii="Cambria Math" w:eastAsia="Cambria Math" w:hAnsi="Cambria Math" w:cstheme="majorHAnsi"/>
            <w:sz w:val="24"/>
            <w:szCs w:val="24"/>
          </w:rPr>
          <m:t>=-</m:t>
        </m:r>
        <m:f>
          <m:fPr>
            <m:ctrlPr>
              <w:rPr>
                <w:rFonts w:ascii="Cambria Math" w:eastAsia="Cambria Math" w:hAnsi="Cambria Math" w:cstheme="majorHAnsi"/>
                <w:sz w:val="24"/>
                <w:szCs w:val="24"/>
              </w:rPr>
            </m:ctrlPr>
          </m:fPr>
          <m:num>
            <m:rad>
              <m:radPr>
                <m:degHide m:val="1"/>
                <m:ctrlPr>
                  <w:rPr>
                    <w:rFonts w:ascii="Cambria Math" w:eastAsia="Cambria Math" w:hAnsi="Cambria Math" w:cstheme="majorHAnsi"/>
                    <w:sz w:val="24"/>
                    <w:szCs w:val="24"/>
                  </w:rPr>
                </m:ctrlPr>
              </m:radPr>
              <m:deg/>
              <m:e>
                <m:r>
                  <m:rPr>
                    <m:sty m:val="p"/>
                  </m:rPr>
                  <w:rPr>
                    <w:rFonts w:ascii="Cambria Math" w:eastAsia="Cambria Math" w:hAnsi="Cambria Math" w:cstheme="majorHAnsi"/>
                    <w:sz w:val="24"/>
                    <w:szCs w:val="24"/>
                  </w:rPr>
                  <m:t>3</m:t>
                </m:r>
              </m:e>
            </m:rad>
            <m:r>
              <m:rPr>
                <m:sty m:val="p"/>
              </m:rPr>
              <w:rPr>
                <w:rFonts w:ascii="Cambria Math" w:eastAsia="Cambria Math" w:hAnsi="Cambria Math" w:cstheme="majorHAnsi"/>
                <w:sz w:val="24"/>
                <w:szCs w:val="24"/>
              </w:rPr>
              <m:t>+3</m:t>
            </m:r>
            <m:rad>
              <m:radPr>
                <m:degHide m:val="1"/>
                <m:ctrlPr>
                  <w:rPr>
                    <w:rFonts w:ascii="Cambria Math" w:eastAsia="Cambria Math" w:hAnsi="Cambria Math" w:cstheme="majorHAnsi"/>
                    <w:sz w:val="24"/>
                    <w:szCs w:val="24"/>
                  </w:rPr>
                </m:ctrlPr>
              </m:radPr>
              <m:deg/>
              <m:e>
                <m:r>
                  <m:rPr>
                    <m:sty m:val="p"/>
                  </m:rPr>
                  <w:rPr>
                    <w:rFonts w:ascii="Cambria Math" w:eastAsia="Cambria Math" w:hAnsi="Cambria Math" w:cstheme="majorHAnsi"/>
                    <w:sz w:val="24"/>
                    <w:szCs w:val="24"/>
                  </w:rPr>
                  <m:t>2</m:t>
                </m:r>
              </m:e>
            </m:rad>
          </m:num>
          <m:den>
            <m:r>
              <m:rPr>
                <m:sty m:val="p"/>
              </m:rPr>
              <w:rPr>
                <w:rFonts w:ascii="Cambria Math" w:eastAsia="Cambria Math" w:hAnsi="Cambria Math" w:cstheme="majorHAnsi"/>
                <w:sz w:val="24"/>
                <w:szCs w:val="24"/>
              </w:rPr>
              <m:t>6</m:t>
            </m:r>
          </m:den>
        </m:f>
      </m:oMath>
      <w:r w:rsidRPr="00085E32">
        <w:rPr>
          <w:rFonts w:asciiTheme="majorHAnsi" w:hAnsiTheme="majorHAnsi" w:cstheme="majorHAnsi"/>
          <w:sz w:val="24"/>
          <w:szCs w:val="24"/>
        </w:rPr>
        <w:t xml:space="preserve"> </w:t>
      </w:r>
    </w:p>
    <w:p w14:paraId="007DD812" w14:textId="77777777" w:rsidR="002D5191" w:rsidRPr="00085E32" w:rsidRDefault="002D5191" w:rsidP="002D5191">
      <w:pPr>
        <w:spacing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b) Vì </w:t>
      </w:r>
      <m:oMath>
        <m:r>
          <m:rPr>
            <m:sty m:val="p"/>
          </m:rPr>
          <w:rPr>
            <w:rFonts w:ascii="Cambria Math" w:eastAsia="Cambria Math" w:hAnsi="Cambria Math" w:cstheme="majorHAnsi"/>
            <w:sz w:val="24"/>
            <w:szCs w:val="24"/>
          </w:rPr>
          <m:t>π&lt;a&lt;</m:t>
        </m:r>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rPr>
              <m:t>3π</m:t>
            </m:r>
          </m:num>
          <m:den>
            <m:r>
              <m:rPr>
                <m:sty m:val="p"/>
              </m:rPr>
              <w:rPr>
                <w:rFonts w:ascii="Cambria Math" w:eastAsia="Cambria Math" w:hAnsi="Cambria Math" w:cstheme="majorHAnsi"/>
                <w:sz w:val="24"/>
                <w:szCs w:val="24"/>
              </w:rPr>
              <m:t>2</m:t>
            </m:r>
          </m:den>
        </m:f>
      </m:oMath>
      <w:r w:rsidRPr="00085E32">
        <w:rPr>
          <w:rFonts w:asciiTheme="majorHAnsi" w:hAnsiTheme="majorHAnsi" w:cstheme="majorHAnsi"/>
          <w:sz w:val="24"/>
          <w:szCs w:val="24"/>
        </w:rPr>
        <w:t xml:space="preserve"> n </w:t>
      </w:r>
      <m:oMath>
        <m:r>
          <m:rPr>
            <m:sty m:val="p"/>
          </m:rPr>
          <w:rPr>
            <w:rFonts w:ascii="Cambria Math" w:eastAsia="Cambria Math" w:hAnsi="Cambria Math" w:cstheme="majorHAnsi"/>
            <w:sz w:val="24"/>
            <w:szCs w:val="24"/>
          </w:rPr>
          <m:t>sin</m:t>
        </m:r>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a</m:t>
        </m:r>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&lt;0</m:t>
        </m:r>
      </m:oMath>
      <w:r w:rsidRPr="00085E32">
        <w:rPr>
          <w:rFonts w:asciiTheme="majorHAnsi" w:hAnsiTheme="majorHAnsi" w:cstheme="majorHAnsi"/>
          <w:sz w:val="24"/>
          <w:szCs w:val="24"/>
        </w:rPr>
        <w:t xml:space="preserve">, do đó </w:t>
      </w:r>
      <m:oMath>
        <m:r>
          <m:rPr>
            <m:sty m:val="p"/>
          </m:rPr>
          <w:rPr>
            <w:rFonts w:ascii="Cambria Math" w:eastAsia="Cambria Math" w:hAnsi="Cambria Math" w:cstheme="majorHAnsi"/>
            <w:sz w:val="24"/>
            <w:szCs w:val="24"/>
          </w:rPr>
          <m:t>tan</m:t>
        </m:r>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a</m:t>
        </m:r>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m:t>
        </m:r>
        <m:f>
          <m:fPr>
            <m:ctrlPr>
              <w:rPr>
                <w:rFonts w:ascii="Cambria Math" w:hAnsi="Cambria Math" w:cstheme="majorHAnsi"/>
                <w:sz w:val="24"/>
                <w:szCs w:val="24"/>
              </w:rPr>
            </m:ctrlPr>
          </m:fPr>
          <m:num>
            <m:box>
              <m:boxPr>
                <m:opEmu m:val="1"/>
                <m:ctrlPr>
                  <w:rPr>
                    <w:rFonts w:ascii="Cambria Math" w:eastAsia="Cambria Math" w:hAnsi="Cambria Math" w:cstheme="majorHAnsi"/>
                    <w:sz w:val="24"/>
                    <w:szCs w:val="24"/>
                  </w:rPr>
                </m:ctrlPr>
              </m:boxPr>
              <m:e>
                <m:r>
                  <m:rPr>
                    <m:sty m:val="p"/>
                  </m:rPr>
                  <w:rPr>
                    <w:rFonts w:ascii="Cambria Math" w:eastAsia="Cambria Math" w:hAnsi="Cambria Math" w:cstheme="majorHAnsi"/>
                    <w:sz w:val="24"/>
                    <w:szCs w:val="24"/>
                  </w:rPr>
                  <m:t>sin</m:t>
                </m:r>
              </m:e>
            </m:box>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a</m:t>
            </m:r>
            <m:r>
              <m:rPr>
                <m:sty m:val="p"/>
              </m:rPr>
              <w:rPr>
                <w:rFonts w:ascii="Cambria Math" w:hAnsi="Cambria Math" w:cstheme="majorHAnsi"/>
                <w:sz w:val="24"/>
                <w:szCs w:val="24"/>
              </w:rPr>
              <m:t xml:space="preserve"> </m:t>
            </m:r>
          </m:num>
          <m:den>
            <m:box>
              <m:boxPr>
                <m:opEmu m:val="1"/>
                <m:ctrlPr>
                  <w:rPr>
                    <w:rFonts w:ascii="Cambria Math" w:hAnsi="Cambria Math" w:cstheme="majorHAnsi"/>
                    <w:sz w:val="24"/>
                    <w:szCs w:val="24"/>
                  </w:rPr>
                </m:ctrlPr>
              </m:boxPr>
              <m:e>
                <m:r>
                  <m:rPr>
                    <m:sty m:val="p"/>
                  </m:rPr>
                  <w:rPr>
                    <w:rFonts w:ascii="Cambria Math" w:hAnsi="Cambria Math" w:cstheme="majorHAnsi"/>
                    <w:sz w:val="24"/>
                    <w:szCs w:val="24"/>
                  </w:rPr>
                  <m:t>cos</m:t>
                </m:r>
              </m:e>
            </m:box>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a</m:t>
            </m:r>
            <m:r>
              <m:rPr>
                <m:sty m:val="p"/>
              </m:rPr>
              <w:rPr>
                <w:rFonts w:ascii="Cambria Math" w:hAnsi="Cambria Math" w:cstheme="majorHAnsi"/>
                <w:sz w:val="24"/>
                <w:szCs w:val="24"/>
              </w:rPr>
              <m:t xml:space="preserve"> </m:t>
            </m:r>
          </m:den>
        </m:f>
        <m:r>
          <m:rPr>
            <m:sty m:val="p"/>
          </m:rPr>
          <w:rPr>
            <w:rFonts w:ascii="Cambria Math" w:eastAsia="Cambria Math" w:hAnsi="Cambria Math" w:cstheme="majorHAnsi"/>
            <w:sz w:val="24"/>
            <w:szCs w:val="24"/>
          </w:rPr>
          <m:t>&gt;0</m:t>
        </m:r>
      </m:oMath>
    </w:p>
    <w:p w14:paraId="76D6DB64" w14:textId="77777777" w:rsidR="002D5191" w:rsidRPr="00085E32" w:rsidRDefault="002D5191" w:rsidP="002D5191">
      <w:pPr>
        <w:spacing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Mặt khác từ </w:t>
      </w:r>
      <m:oMath>
        <m:r>
          <m:rPr>
            <m:sty m:val="p"/>
          </m:rPr>
          <w:rPr>
            <w:rFonts w:ascii="Cambria Math" w:eastAsia="Cambria Math" w:hAnsi="Cambria Math" w:cstheme="majorHAnsi"/>
            <w:sz w:val="24"/>
            <w:szCs w:val="24"/>
          </w:rPr>
          <m:t>1+a</m:t>
        </m:r>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m:t>
        </m:r>
        <m:f>
          <m:fPr>
            <m:ctrlPr>
              <w:rPr>
                <w:rFonts w:ascii="Cambria Math" w:hAnsi="Cambria Math" w:cstheme="majorHAnsi"/>
                <w:sz w:val="24"/>
                <w:szCs w:val="24"/>
              </w:rPr>
            </m:ctrlPr>
          </m:fPr>
          <m:num>
            <m:r>
              <m:rPr>
                <m:sty m:val="p"/>
              </m:rPr>
              <w:rPr>
                <w:rFonts w:ascii="Cambria Math" w:eastAsia="Cambria Math" w:hAnsi="Cambria Math" w:cstheme="majorHAnsi"/>
                <w:sz w:val="24"/>
                <w:szCs w:val="24"/>
              </w:rPr>
              <m:t>1</m:t>
            </m:r>
          </m:num>
          <m:den>
            <m:r>
              <m:rPr>
                <m:sty m:val="p"/>
              </m:rPr>
              <w:rPr>
                <w:rFonts w:ascii="Cambria Math" w:eastAsia="Cambria Math" w:hAnsi="Cambria Math" w:cstheme="majorHAnsi"/>
                <w:sz w:val="24"/>
                <w:szCs w:val="24"/>
              </w:rPr>
              <m:t>a</m:t>
            </m:r>
            <m:r>
              <m:rPr>
                <m:sty m:val="p"/>
              </m:rPr>
              <w:rPr>
                <w:rFonts w:ascii="Cambria Math" w:hAnsi="Cambria Math" w:cstheme="majorHAnsi"/>
                <w:sz w:val="24"/>
                <w:szCs w:val="24"/>
              </w:rPr>
              <m:t xml:space="preserve"> </m:t>
            </m:r>
          </m:den>
        </m:f>
      </m:oMath>
    </w:p>
    <w:p w14:paraId="2BAB75A7" w14:textId="77777777" w:rsidR="002D5191" w:rsidRPr="00085E32" w:rsidRDefault="002D5191" w:rsidP="002D5191">
      <w:pPr>
        <w:spacing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Suy ra : </w:t>
      </w:r>
      <m:oMath>
        <m:r>
          <m:rPr>
            <m:sty m:val="p"/>
          </m:rPr>
          <w:rPr>
            <w:rFonts w:ascii="Cambria Math" w:eastAsia="Cambria Math" w:hAnsi="Cambria Math" w:cstheme="majorHAnsi"/>
            <w:sz w:val="24"/>
            <w:szCs w:val="24"/>
          </w:rPr>
          <m:t>tan</m:t>
        </m:r>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a</m:t>
        </m:r>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m:t>
        </m:r>
        <m:rad>
          <m:radPr>
            <m:degHide m:val="1"/>
            <m:ctrlPr>
              <w:rPr>
                <w:rFonts w:ascii="Cambria Math" w:eastAsia="Cambria Math" w:hAnsi="Cambria Math" w:cstheme="majorHAnsi"/>
                <w:sz w:val="24"/>
                <w:szCs w:val="24"/>
              </w:rPr>
            </m:ctrlPr>
          </m:radPr>
          <m:deg/>
          <m:e>
            <m:f>
              <m:fPr>
                <m:ctrlPr>
                  <w:rPr>
                    <w:rFonts w:ascii="Cambria Math" w:hAnsi="Cambria Math" w:cstheme="majorHAnsi"/>
                    <w:sz w:val="24"/>
                    <w:szCs w:val="24"/>
                  </w:rPr>
                </m:ctrlPr>
              </m:fPr>
              <m:num>
                <m:r>
                  <m:rPr>
                    <m:sty m:val="p"/>
                  </m:rPr>
                  <w:rPr>
                    <w:rFonts w:ascii="Cambria Math" w:eastAsia="Cambria Math" w:hAnsi="Cambria Math" w:cstheme="majorHAnsi"/>
                    <w:sz w:val="24"/>
                    <w:szCs w:val="24"/>
                  </w:rPr>
                  <m:t>1</m:t>
                </m:r>
              </m:num>
              <m:den>
                <m:r>
                  <m:rPr>
                    <m:sty m:val="p"/>
                  </m:rPr>
                  <w:rPr>
                    <w:rFonts w:ascii="Cambria Math" w:eastAsia="Cambria Math" w:hAnsi="Cambria Math" w:cstheme="majorHAnsi"/>
                    <w:sz w:val="24"/>
                    <w:szCs w:val="24"/>
                  </w:rPr>
                  <m:t>a</m:t>
                </m:r>
                <m:r>
                  <m:rPr>
                    <m:sty m:val="p"/>
                  </m:rPr>
                  <w:rPr>
                    <w:rFonts w:ascii="Cambria Math" w:hAnsi="Cambria Math" w:cstheme="majorHAnsi"/>
                    <w:sz w:val="24"/>
                    <w:szCs w:val="24"/>
                  </w:rPr>
                  <m:t xml:space="preserve"> </m:t>
                </m:r>
              </m:den>
            </m:f>
            <m:r>
              <m:rPr>
                <m:sty m:val="p"/>
              </m:rPr>
              <w:rPr>
                <w:rFonts w:ascii="Cambria Math" w:eastAsia="Cambria Math" w:hAnsi="Cambria Math" w:cstheme="majorHAnsi"/>
                <w:sz w:val="24"/>
                <w:szCs w:val="24"/>
              </w:rPr>
              <m:t>-1</m:t>
            </m:r>
          </m:e>
        </m:rad>
        <m:r>
          <m:rPr>
            <m:sty m:val="p"/>
          </m:rPr>
          <w:rPr>
            <w:rFonts w:ascii="Cambria Math" w:eastAsia="Cambria Math" w:hAnsi="Cambria Math" w:cstheme="majorHAnsi"/>
            <w:sz w:val="24"/>
            <w:szCs w:val="24"/>
          </w:rPr>
          <m:t>=</m:t>
        </m:r>
        <m:rad>
          <m:radPr>
            <m:degHide m:val="1"/>
            <m:ctrlPr>
              <w:rPr>
                <w:rFonts w:ascii="Cambria Math" w:eastAsia="Cambria Math" w:hAnsi="Cambria Math" w:cstheme="majorHAnsi"/>
                <w:sz w:val="24"/>
                <w:szCs w:val="24"/>
              </w:rPr>
            </m:ctrlPr>
          </m:radPr>
          <m:deg/>
          <m:e>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rPr>
                  <m:t>1</m:t>
                </m:r>
              </m:num>
              <m:den>
                <m:sSup>
                  <m:sSupPr>
                    <m:ctrlPr>
                      <w:rPr>
                        <w:rFonts w:ascii="Cambria Math" w:eastAsia="Cambria Math" w:hAnsi="Cambria Math" w:cstheme="majorHAnsi"/>
                        <w:sz w:val="24"/>
                        <w:szCs w:val="24"/>
                      </w:rPr>
                    </m:ctrlPr>
                  </m:sSupPr>
                  <m:e>
                    <m:d>
                      <m:dPr>
                        <m:ctrlPr>
                          <w:rPr>
                            <w:rFonts w:ascii="Cambria Math" w:eastAsia="Cambria Math" w:hAnsi="Cambria Math" w:cstheme="majorHAnsi"/>
                            <w:sz w:val="24"/>
                            <w:szCs w:val="24"/>
                          </w:rPr>
                        </m:ctrlPr>
                      </m:dPr>
                      <m:e>
                        <m:r>
                          <m:rPr>
                            <m:sty m:val="p"/>
                          </m:rPr>
                          <w:rPr>
                            <w:rFonts w:ascii="Cambria Math" w:eastAsia="Cambria Math" w:hAnsi="Cambria Math" w:cstheme="majorHAnsi"/>
                            <w:sz w:val="24"/>
                            <w:szCs w:val="24"/>
                          </w:rPr>
                          <m:t>-</m:t>
                        </m:r>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rPr>
                              <m:t>1</m:t>
                            </m:r>
                          </m:num>
                          <m:den>
                            <m:r>
                              <m:rPr>
                                <m:sty m:val="p"/>
                              </m:rPr>
                              <w:rPr>
                                <w:rFonts w:ascii="Cambria Math" w:eastAsia="Cambria Math" w:hAnsi="Cambria Math" w:cstheme="majorHAnsi"/>
                                <w:sz w:val="24"/>
                                <w:szCs w:val="24"/>
                              </w:rPr>
                              <m:t>3</m:t>
                            </m:r>
                          </m:den>
                        </m:f>
                      </m:e>
                    </m:d>
                  </m:e>
                  <m:sup>
                    <m:r>
                      <m:rPr>
                        <m:sty m:val="p"/>
                      </m:rPr>
                      <w:rPr>
                        <w:rFonts w:ascii="Cambria Math" w:eastAsia="Cambria Math" w:hAnsi="Cambria Math" w:cstheme="majorHAnsi"/>
                        <w:sz w:val="24"/>
                        <w:szCs w:val="24"/>
                      </w:rPr>
                      <m:t>2</m:t>
                    </m:r>
                  </m:sup>
                </m:sSup>
              </m:den>
            </m:f>
            <m:r>
              <m:rPr>
                <m:sty m:val="p"/>
              </m:rPr>
              <w:rPr>
                <w:rFonts w:ascii="Cambria Math" w:eastAsia="Cambria Math" w:hAnsi="Cambria Math" w:cstheme="majorHAnsi"/>
                <w:sz w:val="24"/>
                <w:szCs w:val="24"/>
              </w:rPr>
              <m:t>-1</m:t>
            </m:r>
          </m:e>
        </m:rad>
        <m:r>
          <m:rPr>
            <m:sty m:val="p"/>
          </m:rPr>
          <w:rPr>
            <w:rFonts w:ascii="Cambria Math" w:eastAsia="Cambria Math" w:hAnsi="Cambria Math" w:cstheme="majorHAnsi"/>
            <w:sz w:val="24"/>
            <w:szCs w:val="24"/>
          </w:rPr>
          <m:t>=2</m:t>
        </m:r>
        <m:rad>
          <m:radPr>
            <m:degHide m:val="1"/>
            <m:ctrlPr>
              <w:rPr>
                <w:rFonts w:ascii="Cambria Math" w:eastAsia="Cambria Math" w:hAnsi="Cambria Math" w:cstheme="majorHAnsi"/>
                <w:sz w:val="24"/>
                <w:szCs w:val="24"/>
              </w:rPr>
            </m:ctrlPr>
          </m:radPr>
          <m:deg/>
          <m:e>
            <m:r>
              <m:rPr>
                <m:sty m:val="p"/>
              </m:rPr>
              <w:rPr>
                <w:rFonts w:ascii="Cambria Math" w:eastAsia="Cambria Math" w:hAnsi="Cambria Math" w:cstheme="majorHAnsi"/>
                <w:sz w:val="24"/>
                <w:szCs w:val="24"/>
              </w:rPr>
              <m:t>2</m:t>
            </m:r>
          </m:e>
        </m:rad>
      </m:oMath>
      <w:r w:rsidRPr="00085E32">
        <w:rPr>
          <w:rFonts w:asciiTheme="majorHAnsi" w:hAnsiTheme="majorHAnsi" w:cstheme="majorHAnsi"/>
          <w:sz w:val="24"/>
          <w:szCs w:val="24"/>
        </w:rPr>
        <w:t xml:space="preserve"> </w:t>
      </w:r>
    </w:p>
    <w:p w14:paraId="6BCD6374" w14:textId="77777777" w:rsidR="002D5191" w:rsidRPr="00085E32" w:rsidRDefault="002D5191" w:rsidP="002D5191">
      <w:pPr>
        <w:spacing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Ta có : </w:t>
      </w:r>
      <m:oMath>
        <m:r>
          <m:rPr>
            <m:sty m:val="p"/>
          </m:rPr>
          <w:rPr>
            <w:rFonts w:ascii="Cambria Math" w:eastAsia="Cambria Math" w:hAnsi="Cambria Math" w:cstheme="majorHAnsi"/>
            <w:sz w:val="24"/>
            <w:szCs w:val="24"/>
          </w:rPr>
          <m:t>tan</m:t>
        </m:r>
        <m:r>
          <m:rPr>
            <m:sty m:val="p"/>
          </m:rPr>
          <w:rPr>
            <w:rFonts w:ascii="Cambria Math" w:hAnsi="Cambria Math" w:cstheme="majorHAnsi"/>
            <w:sz w:val="24"/>
            <w:szCs w:val="24"/>
          </w:rPr>
          <m:t xml:space="preserve"> </m:t>
        </m:r>
        <m:d>
          <m:dPr>
            <m:ctrlPr>
              <w:rPr>
                <w:rFonts w:ascii="Cambria Math" w:eastAsia="Cambria Math" w:hAnsi="Cambria Math" w:cstheme="majorHAnsi"/>
                <w:sz w:val="24"/>
                <w:szCs w:val="24"/>
              </w:rPr>
            </m:ctrlPr>
          </m:dPr>
          <m:e>
            <m:r>
              <m:rPr>
                <m:sty m:val="p"/>
              </m:rPr>
              <w:rPr>
                <w:rFonts w:ascii="Cambria Math" w:eastAsia="Cambria Math" w:hAnsi="Cambria Math" w:cstheme="majorHAnsi"/>
                <w:sz w:val="24"/>
                <w:szCs w:val="24"/>
              </w:rPr>
              <m:t>a-</m:t>
            </m:r>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rPr>
                  <m:t>π</m:t>
                </m:r>
              </m:num>
              <m:den>
                <m:r>
                  <m:rPr>
                    <m:sty m:val="p"/>
                  </m:rPr>
                  <w:rPr>
                    <w:rFonts w:ascii="Cambria Math" w:eastAsia="Cambria Math" w:hAnsi="Cambria Math" w:cstheme="majorHAnsi"/>
                    <w:sz w:val="24"/>
                    <w:szCs w:val="24"/>
                  </w:rPr>
                  <m:t>4</m:t>
                </m:r>
              </m:den>
            </m:f>
          </m:e>
        </m:d>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m:t>
        </m:r>
        <m:f>
          <m:fPr>
            <m:ctrlPr>
              <w:rPr>
                <w:rFonts w:ascii="Cambria Math" w:hAnsi="Cambria Math" w:cstheme="majorHAnsi"/>
                <w:sz w:val="24"/>
                <w:szCs w:val="24"/>
              </w:rPr>
            </m:ctrlPr>
          </m:fPr>
          <m:num>
            <m:box>
              <m:boxPr>
                <m:opEmu m:val="1"/>
                <m:ctrlPr>
                  <w:rPr>
                    <w:rFonts w:ascii="Cambria Math" w:eastAsia="Cambria Math" w:hAnsi="Cambria Math" w:cstheme="majorHAnsi"/>
                    <w:sz w:val="24"/>
                    <w:szCs w:val="24"/>
                  </w:rPr>
                </m:ctrlPr>
              </m:boxPr>
              <m:e>
                <m:r>
                  <m:rPr>
                    <m:sty m:val="p"/>
                  </m:rPr>
                  <w:rPr>
                    <w:rFonts w:ascii="Cambria Math" w:eastAsia="Cambria Math" w:hAnsi="Cambria Math" w:cstheme="majorHAnsi"/>
                    <w:sz w:val="24"/>
                    <w:szCs w:val="24"/>
                  </w:rPr>
                  <m:t>tan</m:t>
                </m:r>
              </m:e>
            </m:box>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a</m:t>
            </m:r>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m:t>
            </m:r>
            <m:box>
              <m:boxPr>
                <m:opEmu m:val="1"/>
                <m:ctrlPr>
                  <w:rPr>
                    <w:rFonts w:ascii="Cambria Math" w:eastAsia="Cambria Math" w:hAnsi="Cambria Math" w:cstheme="majorHAnsi"/>
                    <w:sz w:val="24"/>
                    <w:szCs w:val="24"/>
                  </w:rPr>
                </m:ctrlPr>
              </m:boxPr>
              <m:e>
                <m:r>
                  <m:rPr>
                    <m:sty m:val="p"/>
                  </m:rPr>
                  <w:rPr>
                    <w:rFonts w:ascii="Cambria Math" w:eastAsia="Cambria Math" w:hAnsi="Cambria Math" w:cstheme="majorHAnsi"/>
                    <w:sz w:val="24"/>
                    <w:szCs w:val="24"/>
                  </w:rPr>
                  <m:t>tan</m:t>
                </m:r>
              </m:e>
            </m:box>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rPr>
                </m:ctrlPr>
              </m:fPr>
              <m:num>
                <m:r>
                  <m:rPr>
                    <m:sty m:val="p"/>
                  </m:rPr>
                  <w:rPr>
                    <w:rFonts w:ascii="Cambria Math" w:hAnsi="Cambria Math" w:cstheme="majorHAnsi"/>
                    <w:sz w:val="24"/>
                    <w:szCs w:val="24"/>
                  </w:rPr>
                  <m:t>π</m:t>
                </m:r>
              </m:num>
              <m:den>
                <m:r>
                  <m:rPr>
                    <m:sty m:val="p"/>
                  </m:rPr>
                  <w:rPr>
                    <w:rFonts w:ascii="Cambria Math" w:eastAsia="Cambria Math" w:hAnsi="Cambria Math" w:cstheme="majorHAnsi"/>
                    <w:sz w:val="24"/>
                    <w:szCs w:val="24"/>
                  </w:rPr>
                  <m:t>4</m:t>
                </m:r>
              </m:den>
            </m:f>
            <m:r>
              <m:rPr>
                <m:sty m:val="p"/>
              </m:rPr>
              <w:rPr>
                <w:rFonts w:ascii="Cambria Math" w:hAnsi="Cambria Math" w:cstheme="majorHAnsi"/>
                <w:sz w:val="24"/>
                <w:szCs w:val="24"/>
              </w:rPr>
              <m:t xml:space="preserve"> </m:t>
            </m:r>
          </m:num>
          <m:den>
            <m:r>
              <m:rPr>
                <m:sty m:val="p"/>
              </m:rPr>
              <w:rPr>
                <w:rFonts w:ascii="Cambria Math" w:eastAsia="Cambria Math" w:hAnsi="Cambria Math" w:cstheme="majorHAnsi"/>
                <w:sz w:val="24"/>
                <w:szCs w:val="24"/>
              </w:rPr>
              <m:t>1+</m:t>
            </m:r>
            <m:box>
              <m:boxPr>
                <m:opEmu m:val="1"/>
                <m:ctrlPr>
                  <w:rPr>
                    <w:rFonts w:ascii="Cambria Math" w:eastAsia="Cambria Math" w:hAnsi="Cambria Math" w:cstheme="majorHAnsi"/>
                    <w:sz w:val="24"/>
                    <w:szCs w:val="24"/>
                  </w:rPr>
                </m:ctrlPr>
              </m:boxPr>
              <m:e>
                <m:r>
                  <m:rPr>
                    <m:sty m:val="p"/>
                  </m:rPr>
                  <w:rPr>
                    <w:rFonts w:ascii="Cambria Math" w:eastAsia="Cambria Math" w:hAnsi="Cambria Math" w:cstheme="majorHAnsi"/>
                    <w:sz w:val="24"/>
                    <w:szCs w:val="24"/>
                  </w:rPr>
                  <m:t>tan</m:t>
                </m:r>
              </m:e>
            </m:box>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a</m:t>
            </m:r>
            <m:r>
              <m:rPr>
                <m:sty m:val="p"/>
              </m:rPr>
              <w:rPr>
                <w:rFonts w:ascii="Cambria Math" w:hAnsi="Cambria Math" w:cstheme="majorHAnsi"/>
                <w:sz w:val="24"/>
                <w:szCs w:val="24"/>
              </w:rPr>
              <m:t xml:space="preserve"> </m:t>
            </m:r>
            <m:box>
              <m:boxPr>
                <m:opEmu m:val="1"/>
                <m:ctrlPr>
                  <w:rPr>
                    <w:rFonts w:ascii="Cambria Math" w:hAnsi="Cambria Math" w:cstheme="majorHAnsi"/>
                    <w:sz w:val="24"/>
                    <w:szCs w:val="24"/>
                  </w:rPr>
                </m:ctrlPr>
              </m:boxPr>
              <m:e>
                <m:r>
                  <m:rPr>
                    <m:sty m:val="p"/>
                  </m:rPr>
                  <w:rPr>
                    <w:rFonts w:ascii="Cambria Math" w:hAnsi="Cambria Math" w:cstheme="majorHAnsi"/>
                    <w:sz w:val="24"/>
                    <w:szCs w:val="24"/>
                  </w:rPr>
                  <m:t>tan</m:t>
                </m:r>
              </m:e>
            </m:box>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rPr>
                </m:ctrlPr>
              </m:fPr>
              <m:num>
                <m:r>
                  <m:rPr>
                    <m:sty m:val="p"/>
                  </m:rPr>
                  <w:rPr>
                    <w:rFonts w:ascii="Cambria Math" w:hAnsi="Cambria Math" w:cstheme="majorHAnsi"/>
                    <w:sz w:val="24"/>
                    <w:szCs w:val="24"/>
                  </w:rPr>
                  <m:t>π</m:t>
                </m:r>
              </m:num>
              <m:den>
                <m:r>
                  <m:rPr>
                    <m:sty m:val="p"/>
                  </m:rPr>
                  <w:rPr>
                    <w:rFonts w:ascii="Cambria Math" w:eastAsia="Cambria Math" w:hAnsi="Cambria Math" w:cstheme="majorHAnsi"/>
                    <w:sz w:val="24"/>
                    <w:szCs w:val="24"/>
                  </w:rPr>
                  <m:t>4</m:t>
                </m:r>
              </m:den>
            </m:f>
            <m:r>
              <m:rPr>
                <m:sty m:val="p"/>
              </m:rPr>
              <w:rPr>
                <w:rFonts w:ascii="Cambria Math" w:hAnsi="Cambria Math" w:cstheme="majorHAnsi"/>
                <w:sz w:val="24"/>
                <w:szCs w:val="24"/>
              </w:rPr>
              <m:t xml:space="preserve"> </m:t>
            </m:r>
          </m:den>
        </m:f>
        <m:r>
          <m:rPr>
            <m:sty m:val="p"/>
          </m:rPr>
          <w:rPr>
            <w:rFonts w:ascii="Cambria Math" w:eastAsia="Cambria Math" w:hAnsi="Cambria Math" w:cstheme="majorHAnsi"/>
            <w:sz w:val="24"/>
            <w:szCs w:val="24"/>
          </w:rPr>
          <m:t>=</m:t>
        </m:r>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rPr>
              <m:t>2</m:t>
            </m:r>
            <m:rad>
              <m:radPr>
                <m:degHide m:val="1"/>
                <m:ctrlPr>
                  <w:rPr>
                    <w:rFonts w:ascii="Cambria Math" w:eastAsia="Cambria Math" w:hAnsi="Cambria Math" w:cstheme="majorHAnsi"/>
                    <w:sz w:val="24"/>
                    <w:szCs w:val="24"/>
                  </w:rPr>
                </m:ctrlPr>
              </m:radPr>
              <m:deg/>
              <m:e>
                <m:r>
                  <m:rPr>
                    <m:sty m:val="p"/>
                  </m:rPr>
                  <w:rPr>
                    <w:rFonts w:ascii="Cambria Math" w:eastAsia="Cambria Math" w:hAnsi="Cambria Math" w:cstheme="majorHAnsi"/>
                    <w:sz w:val="24"/>
                    <w:szCs w:val="24"/>
                  </w:rPr>
                  <m:t>2</m:t>
                </m:r>
              </m:e>
            </m:rad>
            <m:r>
              <m:rPr>
                <m:sty m:val="p"/>
              </m:rPr>
              <w:rPr>
                <w:rFonts w:ascii="Cambria Math" w:eastAsia="Cambria Math" w:hAnsi="Cambria Math" w:cstheme="majorHAnsi"/>
                <w:sz w:val="24"/>
                <w:szCs w:val="24"/>
              </w:rPr>
              <m:t>-1</m:t>
            </m:r>
          </m:num>
          <m:den>
            <m:r>
              <m:rPr>
                <m:sty m:val="p"/>
              </m:rPr>
              <w:rPr>
                <w:rFonts w:ascii="Cambria Math" w:eastAsia="Cambria Math" w:hAnsi="Cambria Math" w:cstheme="majorHAnsi"/>
                <w:sz w:val="24"/>
                <w:szCs w:val="24"/>
              </w:rPr>
              <m:t>1+2</m:t>
            </m:r>
            <m:rad>
              <m:radPr>
                <m:degHide m:val="1"/>
                <m:ctrlPr>
                  <w:rPr>
                    <w:rFonts w:ascii="Cambria Math" w:eastAsia="Cambria Math" w:hAnsi="Cambria Math" w:cstheme="majorHAnsi"/>
                    <w:sz w:val="24"/>
                    <w:szCs w:val="24"/>
                  </w:rPr>
                </m:ctrlPr>
              </m:radPr>
              <m:deg/>
              <m:e>
                <m:r>
                  <m:rPr>
                    <m:sty m:val="p"/>
                  </m:rPr>
                  <w:rPr>
                    <w:rFonts w:ascii="Cambria Math" w:eastAsia="Cambria Math" w:hAnsi="Cambria Math" w:cstheme="majorHAnsi"/>
                    <w:sz w:val="24"/>
                    <w:szCs w:val="24"/>
                  </w:rPr>
                  <m:t>2</m:t>
                </m:r>
              </m:e>
            </m:rad>
            <m:r>
              <m:rPr>
                <m:sty m:val="p"/>
              </m:rPr>
              <w:rPr>
                <w:rFonts w:ascii="Cambria Math" w:eastAsia="Cambria Math" w:hAnsi="Cambria Math" w:cstheme="majorHAnsi"/>
                <w:sz w:val="24"/>
                <w:szCs w:val="24"/>
              </w:rPr>
              <m:t>.1</m:t>
            </m:r>
          </m:den>
        </m:f>
        <m:r>
          <m:rPr>
            <m:sty m:val="p"/>
          </m:rPr>
          <w:rPr>
            <w:rFonts w:ascii="Cambria Math" w:eastAsia="Cambria Math" w:hAnsi="Cambria Math" w:cstheme="majorHAnsi"/>
            <w:sz w:val="24"/>
            <w:szCs w:val="24"/>
          </w:rPr>
          <m:t>=</m:t>
        </m:r>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rPr>
              <m:t>9-4</m:t>
            </m:r>
            <m:rad>
              <m:radPr>
                <m:degHide m:val="1"/>
                <m:ctrlPr>
                  <w:rPr>
                    <w:rFonts w:ascii="Cambria Math" w:eastAsia="Cambria Math" w:hAnsi="Cambria Math" w:cstheme="majorHAnsi"/>
                    <w:sz w:val="24"/>
                    <w:szCs w:val="24"/>
                  </w:rPr>
                </m:ctrlPr>
              </m:radPr>
              <m:deg/>
              <m:e>
                <m:r>
                  <m:rPr>
                    <m:sty m:val="p"/>
                  </m:rPr>
                  <w:rPr>
                    <w:rFonts w:ascii="Cambria Math" w:eastAsia="Cambria Math" w:hAnsi="Cambria Math" w:cstheme="majorHAnsi"/>
                    <w:sz w:val="24"/>
                    <w:szCs w:val="24"/>
                  </w:rPr>
                  <m:t>2</m:t>
                </m:r>
              </m:e>
            </m:rad>
          </m:num>
          <m:den>
            <m:r>
              <m:rPr>
                <m:sty m:val="p"/>
              </m:rPr>
              <w:rPr>
                <w:rFonts w:ascii="Cambria Math" w:eastAsia="Cambria Math" w:hAnsi="Cambria Math" w:cstheme="majorHAnsi"/>
                <w:sz w:val="24"/>
                <w:szCs w:val="24"/>
              </w:rPr>
              <m:t>7</m:t>
            </m:r>
          </m:den>
        </m:f>
      </m:oMath>
      <w:r w:rsidRPr="00085E32">
        <w:rPr>
          <w:rFonts w:asciiTheme="majorHAnsi" w:hAnsiTheme="majorHAnsi" w:cstheme="majorHAnsi"/>
          <w:sz w:val="24"/>
          <w:szCs w:val="24"/>
        </w:rPr>
        <w:t xml:space="preserve"> </w:t>
      </w:r>
    </w:p>
    <w:p w14:paraId="416D4689" w14:textId="77777777" w:rsidR="002D5191" w:rsidRPr="00085E32" w:rsidRDefault="002D5191" w:rsidP="002D5191">
      <w:pPr>
        <w:spacing w:after="0" w:line="240" w:lineRule="auto"/>
        <w:jc w:val="both"/>
        <w:rPr>
          <w:rFonts w:asciiTheme="majorHAnsi" w:hAnsiTheme="majorHAnsi" w:cstheme="majorHAnsi"/>
          <w:b/>
          <w:sz w:val="24"/>
          <w:szCs w:val="24"/>
        </w:rPr>
      </w:pPr>
      <w:r w:rsidRPr="00085E32">
        <w:rPr>
          <w:rFonts w:asciiTheme="majorHAnsi" w:hAnsiTheme="majorHAnsi" w:cstheme="majorHAnsi"/>
          <w:b/>
          <w:sz w:val="24"/>
          <w:szCs w:val="24"/>
        </w:rPr>
        <w:t xml:space="preserve">Bài 1.9. </w:t>
      </w:r>
    </w:p>
    <w:p w14:paraId="1837D71B" w14:textId="77777777" w:rsidR="002D5191" w:rsidRPr="00085E32" w:rsidRDefault="002D5191" w:rsidP="002D5191">
      <w:pPr>
        <w:spacing w:after="0" w:line="240" w:lineRule="auto"/>
        <w:jc w:val="both"/>
        <w:rPr>
          <w:rFonts w:asciiTheme="majorHAnsi" w:eastAsia="Calibri" w:hAnsiTheme="majorHAnsi" w:cstheme="majorHAnsi"/>
          <w:bCs/>
          <w:sz w:val="24"/>
          <w:szCs w:val="24"/>
          <w:lang w:val="fr-FR"/>
        </w:rPr>
      </w:pPr>
      <w:r w:rsidRPr="00085E32">
        <w:rPr>
          <w:rFonts w:asciiTheme="majorHAnsi" w:eastAsia="Calibri" w:hAnsiTheme="majorHAnsi" w:cstheme="majorHAnsi"/>
          <w:bCs/>
          <w:sz w:val="24"/>
          <w:szCs w:val="24"/>
          <w:lang w:val="fr-FR"/>
        </w:rPr>
        <w:t xml:space="preserve">a) Vì </w:t>
      </w:r>
      <m:oMath>
        <m:f>
          <m:fPr>
            <m:ctrlPr>
              <w:rPr>
                <w:rFonts w:ascii="Cambria Math" w:eastAsia="Calibri" w:hAnsi="Cambria Math" w:cstheme="majorHAnsi"/>
                <w:bCs/>
                <w:sz w:val="24"/>
                <w:szCs w:val="24"/>
                <w:lang w:val="fr-FR"/>
              </w:rPr>
            </m:ctrlPr>
          </m:fPr>
          <m:num>
            <m:r>
              <m:rPr>
                <m:sty m:val="p"/>
              </m:rPr>
              <w:rPr>
                <w:rFonts w:ascii="Cambria Math" w:eastAsia="Calibri" w:hAnsi="Cambria Math" w:cstheme="majorHAnsi"/>
                <w:sz w:val="24"/>
                <w:szCs w:val="24"/>
                <w:lang w:val="fr-FR"/>
              </w:rPr>
              <m:t>π</m:t>
            </m:r>
          </m:num>
          <m:den>
            <m:r>
              <m:rPr>
                <m:sty m:val="p"/>
              </m:rPr>
              <w:rPr>
                <w:rFonts w:ascii="Cambria Math" w:eastAsia="Calibri" w:hAnsi="Cambria Math" w:cstheme="majorHAnsi"/>
                <w:sz w:val="24"/>
                <w:szCs w:val="24"/>
                <w:lang w:val="fr-FR"/>
              </w:rPr>
              <m:t>2</m:t>
            </m:r>
          </m:den>
        </m:f>
        <m:r>
          <m:rPr>
            <m:sty m:val="p"/>
          </m:rPr>
          <w:rPr>
            <w:rFonts w:ascii="Cambria Math" w:eastAsia="Calibri" w:hAnsi="Cambria Math" w:cstheme="majorHAnsi"/>
            <w:sz w:val="24"/>
            <w:szCs w:val="24"/>
            <w:lang w:val="fr-FR"/>
          </w:rPr>
          <m:t>&lt;a&lt;π</m:t>
        </m:r>
      </m:oMath>
      <w:r w:rsidRPr="00085E32">
        <w:rPr>
          <w:rFonts w:asciiTheme="majorHAnsi" w:eastAsia="Calibri" w:hAnsiTheme="majorHAnsi" w:cstheme="majorHAnsi"/>
          <w:bCs/>
          <w:sz w:val="24"/>
          <w:szCs w:val="24"/>
          <w:lang w:val="fr-FR"/>
        </w:rPr>
        <w:t xml:space="preserve"> nên </w:t>
      </w:r>
      <m:oMath>
        <m:func>
          <m:funcPr>
            <m:ctrlPr>
              <w:rPr>
                <w:rFonts w:ascii="Cambria Math" w:eastAsia="Calibri" w:hAnsi="Cambria Math" w:cstheme="majorHAnsi"/>
                <w:bCs/>
                <w:sz w:val="24"/>
                <w:szCs w:val="24"/>
                <w:lang w:val="fr-FR"/>
              </w:rPr>
            </m:ctrlPr>
          </m:funcPr>
          <m:fName>
            <m:r>
              <m:rPr>
                <m:sty m:val="p"/>
              </m:rPr>
              <w:rPr>
                <w:rFonts w:ascii="Cambria Math" w:eastAsia="Calibri" w:hAnsi="Cambria Math" w:cstheme="majorHAnsi"/>
                <w:sz w:val="24"/>
                <w:szCs w:val="24"/>
                <w:lang w:val="fr-FR"/>
              </w:rPr>
              <m:t>cos</m:t>
            </m:r>
          </m:fName>
          <m:e>
            <m:r>
              <m:rPr>
                <m:sty m:val="p"/>
              </m:rPr>
              <w:rPr>
                <w:rFonts w:ascii="Cambria Math" w:eastAsia="Calibri" w:hAnsi="Cambria Math" w:cstheme="majorHAnsi"/>
                <w:sz w:val="24"/>
                <w:szCs w:val="24"/>
                <w:lang w:val="fr-FR"/>
              </w:rPr>
              <m:t>a</m:t>
            </m:r>
          </m:e>
        </m:func>
        <m:r>
          <m:rPr>
            <m:sty m:val="p"/>
          </m:rPr>
          <w:rPr>
            <w:rFonts w:ascii="Cambria Math" w:eastAsia="Calibri" w:hAnsi="Cambria Math" w:cstheme="majorHAnsi"/>
            <w:sz w:val="24"/>
            <w:szCs w:val="24"/>
            <w:lang w:val="fr-FR"/>
          </w:rPr>
          <m:t>&lt;0</m:t>
        </m:r>
      </m:oMath>
    </w:p>
    <w:p w14:paraId="3143D86A" w14:textId="77777777" w:rsidR="002D5191" w:rsidRPr="00085E32" w:rsidRDefault="002D5191" w:rsidP="002D5191">
      <w:pPr>
        <w:spacing w:after="0" w:line="240" w:lineRule="auto"/>
        <w:jc w:val="both"/>
        <w:rPr>
          <w:rFonts w:asciiTheme="majorHAnsi" w:eastAsia="Calibri" w:hAnsiTheme="majorHAnsi" w:cstheme="majorHAnsi"/>
          <w:bCs/>
          <w:sz w:val="24"/>
          <w:szCs w:val="24"/>
          <w:lang w:val="fr-FR"/>
        </w:rPr>
      </w:pPr>
      <w:r w:rsidRPr="00085E32">
        <w:rPr>
          <w:rFonts w:asciiTheme="majorHAnsi" w:eastAsia="Calibri" w:hAnsiTheme="majorHAnsi" w:cstheme="majorHAnsi"/>
          <w:bCs/>
          <w:sz w:val="24"/>
          <w:szCs w:val="24"/>
          <w:lang w:val="fr-FR"/>
        </w:rPr>
        <w:t xml:space="preserve">mặt khác, từ </w:t>
      </w:r>
      <m:oMath>
        <m:func>
          <m:funcPr>
            <m:ctrlPr>
              <w:rPr>
                <w:rFonts w:ascii="Cambria Math" w:eastAsia="Calibri" w:hAnsi="Cambria Math" w:cstheme="majorHAnsi"/>
                <w:bCs/>
                <w:sz w:val="24"/>
                <w:szCs w:val="24"/>
                <w:lang w:val="fr-FR"/>
              </w:rPr>
            </m:ctrlPr>
          </m:funcPr>
          <m:fName>
            <m:sSup>
              <m:sSupPr>
                <m:ctrlPr>
                  <w:rPr>
                    <w:rFonts w:ascii="Cambria Math" w:eastAsia="Calibri" w:hAnsi="Cambria Math" w:cstheme="majorHAnsi"/>
                    <w:bCs/>
                    <w:sz w:val="24"/>
                    <w:szCs w:val="24"/>
                    <w:lang w:val="fr-FR"/>
                  </w:rPr>
                </m:ctrlPr>
              </m:sSupPr>
              <m:e>
                <m:r>
                  <m:rPr>
                    <m:sty m:val="p"/>
                  </m:rPr>
                  <w:rPr>
                    <w:rFonts w:ascii="Cambria Math" w:eastAsia="Calibri" w:hAnsi="Cambria Math" w:cstheme="majorHAnsi"/>
                    <w:sz w:val="24"/>
                    <w:szCs w:val="24"/>
                    <w:lang w:val="fr-FR"/>
                  </w:rPr>
                  <m:t>sin</m:t>
                </m:r>
              </m:e>
              <m:sup>
                <m:r>
                  <m:rPr>
                    <m:sty m:val="p"/>
                  </m:rPr>
                  <w:rPr>
                    <w:rFonts w:ascii="Cambria Math" w:eastAsia="Calibri" w:hAnsi="Cambria Math" w:cstheme="majorHAnsi"/>
                    <w:sz w:val="24"/>
                    <w:szCs w:val="24"/>
                    <w:lang w:val="fr-FR"/>
                  </w:rPr>
                  <m:t>2</m:t>
                </m:r>
              </m:sup>
            </m:sSup>
          </m:fName>
          <m:e>
            <m:r>
              <m:rPr>
                <m:sty m:val="p"/>
              </m:rPr>
              <w:rPr>
                <w:rFonts w:ascii="Cambria Math" w:eastAsia="Calibri" w:hAnsi="Cambria Math" w:cstheme="majorHAnsi"/>
                <w:sz w:val="24"/>
                <w:szCs w:val="24"/>
                <w:lang w:val="fr-FR"/>
              </w:rPr>
              <m:t>a</m:t>
            </m:r>
          </m:e>
        </m:func>
        <m:r>
          <m:rPr>
            <m:sty m:val="p"/>
          </m:rPr>
          <w:rPr>
            <w:rFonts w:ascii="Cambria Math" w:eastAsia="Calibri" w:hAnsi="Cambria Math" w:cstheme="majorHAnsi"/>
            <w:sz w:val="24"/>
            <w:szCs w:val="24"/>
            <w:lang w:val="fr-FR"/>
          </w:rPr>
          <m:t>+</m:t>
        </m:r>
        <m:func>
          <m:funcPr>
            <m:ctrlPr>
              <w:rPr>
                <w:rFonts w:ascii="Cambria Math" w:eastAsia="Calibri" w:hAnsi="Cambria Math" w:cstheme="majorHAnsi"/>
                <w:bCs/>
                <w:sz w:val="24"/>
                <w:szCs w:val="24"/>
                <w:lang w:val="fr-FR"/>
              </w:rPr>
            </m:ctrlPr>
          </m:funcPr>
          <m:fName>
            <m:sSup>
              <m:sSupPr>
                <m:ctrlPr>
                  <w:rPr>
                    <w:rFonts w:ascii="Cambria Math" w:eastAsia="Calibri" w:hAnsi="Cambria Math" w:cstheme="majorHAnsi"/>
                    <w:bCs/>
                    <w:sz w:val="24"/>
                    <w:szCs w:val="24"/>
                    <w:lang w:val="fr-FR"/>
                  </w:rPr>
                </m:ctrlPr>
              </m:sSupPr>
              <m:e>
                <m:r>
                  <m:rPr>
                    <m:sty m:val="p"/>
                  </m:rPr>
                  <w:rPr>
                    <w:rFonts w:ascii="Cambria Math" w:eastAsia="Calibri" w:hAnsi="Cambria Math" w:cstheme="majorHAnsi"/>
                    <w:sz w:val="24"/>
                    <w:szCs w:val="24"/>
                    <w:lang w:val="fr-FR"/>
                  </w:rPr>
                  <m:t>cos</m:t>
                </m:r>
              </m:e>
              <m:sup>
                <m:r>
                  <m:rPr>
                    <m:sty m:val="p"/>
                  </m:rPr>
                  <w:rPr>
                    <w:rFonts w:ascii="Cambria Math" w:eastAsia="Calibri" w:hAnsi="Cambria Math" w:cstheme="majorHAnsi"/>
                    <w:sz w:val="24"/>
                    <w:szCs w:val="24"/>
                    <w:lang w:val="fr-FR"/>
                  </w:rPr>
                  <m:t>2</m:t>
                </m:r>
              </m:sup>
            </m:sSup>
          </m:fName>
          <m:e>
            <m:r>
              <m:rPr>
                <m:sty m:val="p"/>
              </m:rPr>
              <w:rPr>
                <w:rFonts w:ascii="Cambria Math" w:eastAsia="Calibri" w:hAnsi="Cambria Math" w:cstheme="majorHAnsi"/>
                <w:sz w:val="24"/>
                <w:szCs w:val="24"/>
                <w:lang w:val="fr-FR"/>
              </w:rPr>
              <m:t>a</m:t>
            </m:r>
          </m:e>
        </m:func>
        <m:r>
          <m:rPr>
            <m:sty m:val="p"/>
          </m:rPr>
          <w:rPr>
            <w:rFonts w:ascii="Cambria Math" w:eastAsia="Calibri" w:hAnsi="Cambria Math" w:cstheme="majorHAnsi"/>
            <w:sz w:val="24"/>
            <w:szCs w:val="24"/>
            <w:lang w:val="fr-FR"/>
          </w:rPr>
          <m:t>=1</m:t>
        </m:r>
      </m:oMath>
      <w:r w:rsidRPr="00085E32">
        <w:rPr>
          <w:rFonts w:asciiTheme="majorHAnsi" w:eastAsia="Calibri" w:hAnsiTheme="majorHAnsi" w:cstheme="majorHAnsi"/>
          <w:bCs/>
          <w:sz w:val="24"/>
          <w:szCs w:val="24"/>
          <w:lang w:val="fr-FR"/>
        </w:rPr>
        <w:t xml:space="preserve"> suy ra</w:t>
      </w:r>
    </w:p>
    <w:p w14:paraId="12D2176D" w14:textId="77777777" w:rsidR="002D5191" w:rsidRPr="00085E32" w:rsidRDefault="002D5191" w:rsidP="002D5191">
      <w:pPr>
        <w:spacing w:after="0" w:line="240" w:lineRule="auto"/>
        <w:jc w:val="both"/>
        <w:rPr>
          <w:rFonts w:asciiTheme="majorHAnsi" w:eastAsia="Calibri" w:hAnsiTheme="majorHAnsi" w:cstheme="majorHAnsi"/>
          <w:bCs/>
          <w:sz w:val="24"/>
          <w:szCs w:val="24"/>
          <w:lang w:val="fr-FR"/>
        </w:rPr>
      </w:pPr>
      <m:oMath>
        <m:func>
          <m:funcPr>
            <m:ctrlPr>
              <w:rPr>
                <w:rFonts w:ascii="Cambria Math" w:eastAsia="Calibri" w:hAnsi="Cambria Math" w:cstheme="majorHAnsi"/>
                <w:bCs/>
                <w:sz w:val="24"/>
                <w:szCs w:val="24"/>
                <w:lang w:val="fr-FR"/>
              </w:rPr>
            </m:ctrlPr>
          </m:funcPr>
          <m:fName>
            <m:r>
              <m:rPr>
                <m:sty m:val="p"/>
              </m:rPr>
              <w:rPr>
                <w:rFonts w:ascii="Cambria Math" w:eastAsia="Calibri" w:hAnsi="Cambria Math" w:cstheme="majorHAnsi"/>
                <w:sz w:val="24"/>
                <w:szCs w:val="24"/>
                <w:lang w:val="fr-FR"/>
              </w:rPr>
              <m:t>cos</m:t>
            </m:r>
          </m:fName>
          <m:e>
            <m:r>
              <m:rPr>
                <m:sty m:val="p"/>
              </m:rPr>
              <w:rPr>
                <w:rFonts w:ascii="Cambria Math" w:eastAsia="Calibri" w:hAnsi="Cambria Math" w:cstheme="majorHAnsi"/>
                <w:sz w:val="24"/>
                <w:szCs w:val="24"/>
                <w:lang w:val="fr-FR"/>
              </w:rPr>
              <m:t>a</m:t>
            </m:r>
          </m:e>
        </m:func>
        <m:r>
          <m:rPr>
            <m:sty m:val="p"/>
          </m:rPr>
          <w:rPr>
            <w:rFonts w:ascii="Cambria Math" w:eastAsia="Calibri" w:hAnsi="Cambria Math" w:cstheme="majorHAnsi"/>
            <w:sz w:val="24"/>
            <w:szCs w:val="24"/>
            <w:lang w:val="fr-FR"/>
          </w:rPr>
          <m:t>=-</m:t>
        </m:r>
        <m:rad>
          <m:radPr>
            <m:degHide m:val="1"/>
            <m:ctrlPr>
              <w:rPr>
                <w:rFonts w:ascii="Cambria Math" w:eastAsia="Calibri" w:hAnsi="Cambria Math" w:cstheme="majorHAnsi"/>
                <w:bCs/>
                <w:sz w:val="24"/>
                <w:szCs w:val="24"/>
                <w:lang w:val="fr-FR"/>
              </w:rPr>
            </m:ctrlPr>
          </m:radPr>
          <m:deg/>
          <m:e>
            <m:r>
              <m:rPr>
                <m:sty m:val="p"/>
              </m:rPr>
              <w:rPr>
                <w:rFonts w:ascii="Cambria Math" w:eastAsia="Calibri" w:hAnsi="Cambria Math" w:cstheme="majorHAnsi"/>
                <w:sz w:val="24"/>
                <w:szCs w:val="24"/>
                <w:lang w:val="fr-FR"/>
              </w:rPr>
              <m:t>1-</m:t>
            </m:r>
            <m:func>
              <m:funcPr>
                <m:ctrlPr>
                  <w:rPr>
                    <w:rFonts w:ascii="Cambria Math" w:eastAsia="Calibri" w:hAnsi="Cambria Math" w:cstheme="majorHAnsi"/>
                    <w:bCs/>
                    <w:sz w:val="24"/>
                    <w:szCs w:val="24"/>
                    <w:lang w:val="fr-FR"/>
                  </w:rPr>
                </m:ctrlPr>
              </m:funcPr>
              <m:fName>
                <m:sSup>
                  <m:sSupPr>
                    <m:ctrlPr>
                      <w:rPr>
                        <w:rFonts w:ascii="Cambria Math" w:eastAsia="Calibri" w:hAnsi="Cambria Math" w:cstheme="majorHAnsi"/>
                        <w:bCs/>
                        <w:sz w:val="24"/>
                        <w:szCs w:val="24"/>
                        <w:lang w:val="fr-FR"/>
                      </w:rPr>
                    </m:ctrlPr>
                  </m:sSupPr>
                  <m:e>
                    <m:r>
                      <m:rPr>
                        <m:sty m:val="p"/>
                      </m:rPr>
                      <w:rPr>
                        <w:rFonts w:ascii="Cambria Math" w:eastAsia="Calibri" w:hAnsi="Cambria Math" w:cstheme="majorHAnsi"/>
                        <w:sz w:val="24"/>
                        <w:szCs w:val="24"/>
                        <w:lang w:val="fr-FR"/>
                      </w:rPr>
                      <m:t>sin</m:t>
                    </m:r>
                  </m:e>
                  <m:sup>
                    <m:r>
                      <m:rPr>
                        <m:sty m:val="p"/>
                      </m:rPr>
                      <w:rPr>
                        <w:rFonts w:ascii="Cambria Math" w:eastAsia="Calibri" w:hAnsi="Cambria Math" w:cstheme="majorHAnsi"/>
                        <w:sz w:val="24"/>
                        <w:szCs w:val="24"/>
                        <w:lang w:val="fr-FR"/>
                      </w:rPr>
                      <m:t>2</m:t>
                    </m:r>
                  </m:sup>
                </m:sSup>
              </m:fName>
              <m:e>
                <m:r>
                  <m:rPr>
                    <m:sty m:val="p"/>
                  </m:rPr>
                  <w:rPr>
                    <w:rFonts w:ascii="Cambria Math" w:eastAsia="Calibri" w:hAnsi="Cambria Math" w:cstheme="majorHAnsi"/>
                    <w:sz w:val="24"/>
                    <w:szCs w:val="24"/>
                    <w:lang w:val="fr-FR"/>
                  </w:rPr>
                  <m:t>a</m:t>
                </m:r>
              </m:e>
            </m:func>
          </m:e>
        </m:rad>
        <m:r>
          <m:rPr>
            <m:sty m:val="p"/>
          </m:rPr>
          <w:rPr>
            <w:rFonts w:ascii="Cambria Math" w:eastAsia="Calibri" w:hAnsi="Cambria Math" w:cstheme="majorHAnsi"/>
            <w:sz w:val="24"/>
            <w:szCs w:val="24"/>
            <w:lang w:val="fr-FR"/>
          </w:rPr>
          <m:t>=-</m:t>
        </m:r>
        <m:rad>
          <m:radPr>
            <m:degHide m:val="1"/>
            <m:ctrlPr>
              <w:rPr>
                <w:rFonts w:ascii="Cambria Math" w:eastAsia="Calibri" w:hAnsi="Cambria Math" w:cstheme="majorHAnsi"/>
                <w:bCs/>
                <w:sz w:val="24"/>
                <w:szCs w:val="24"/>
                <w:lang w:val="fr-FR"/>
              </w:rPr>
            </m:ctrlPr>
          </m:radPr>
          <m:deg/>
          <m:e>
            <m:r>
              <m:rPr>
                <m:sty m:val="p"/>
              </m:rPr>
              <w:rPr>
                <w:rFonts w:ascii="Cambria Math" w:eastAsia="Calibri" w:hAnsi="Cambria Math" w:cstheme="majorHAnsi"/>
                <w:sz w:val="24"/>
                <w:szCs w:val="24"/>
                <w:lang w:val="fr-FR"/>
              </w:rPr>
              <m:t>1-</m:t>
            </m:r>
            <m:sSup>
              <m:sSupPr>
                <m:ctrlPr>
                  <w:rPr>
                    <w:rFonts w:ascii="Cambria Math" w:eastAsia="Calibri" w:hAnsi="Cambria Math" w:cstheme="majorHAnsi"/>
                    <w:bCs/>
                    <w:sz w:val="24"/>
                    <w:szCs w:val="24"/>
                    <w:lang w:val="fr-FR"/>
                  </w:rPr>
                </m:ctrlPr>
              </m:sSupPr>
              <m:e>
                <m:d>
                  <m:dPr>
                    <m:ctrlPr>
                      <w:rPr>
                        <w:rFonts w:ascii="Cambria Math" w:eastAsia="Calibri" w:hAnsi="Cambria Math" w:cstheme="majorHAnsi"/>
                        <w:bCs/>
                        <w:sz w:val="24"/>
                        <w:szCs w:val="24"/>
                        <w:lang w:val="fr-FR"/>
                      </w:rPr>
                    </m:ctrlPr>
                  </m:dPr>
                  <m:e>
                    <m:f>
                      <m:fPr>
                        <m:ctrlPr>
                          <w:rPr>
                            <w:rFonts w:ascii="Cambria Math" w:eastAsia="Calibri" w:hAnsi="Cambria Math" w:cstheme="majorHAnsi"/>
                            <w:bCs/>
                            <w:sz w:val="24"/>
                            <w:szCs w:val="24"/>
                            <w:lang w:val="fr-FR"/>
                          </w:rPr>
                        </m:ctrlPr>
                      </m:fPr>
                      <m:num>
                        <m:r>
                          <m:rPr>
                            <m:sty m:val="p"/>
                          </m:rPr>
                          <w:rPr>
                            <w:rFonts w:ascii="Cambria Math" w:eastAsia="Calibri" w:hAnsi="Cambria Math" w:cstheme="majorHAnsi"/>
                            <w:sz w:val="24"/>
                            <w:szCs w:val="24"/>
                            <w:lang w:val="fr-FR"/>
                          </w:rPr>
                          <m:t>1</m:t>
                        </m:r>
                      </m:num>
                      <m:den>
                        <m:r>
                          <m:rPr>
                            <m:sty m:val="p"/>
                          </m:rPr>
                          <w:rPr>
                            <w:rFonts w:ascii="Cambria Math" w:eastAsia="Calibri" w:hAnsi="Cambria Math" w:cstheme="majorHAnsi"/>
                            <w:sz w:val="24"/>
                            <w:szCs w:val="24"/>
                            <w:lang w:val="fr-FR"/>
                          </w:rPr>
                          <m:t>3</m:t>
                        </m:r>
                      </m:den>
                    </m:f>
                  </m:e>
                </m:d>
              </m:e>
              <m:sup>
                <m:r>
                  <m:rPr>
                    <m:sty m:val="p"/>
                  </m:rPr>
                  <w:rPr>
                    <w:rFonts w:ascii="Cambria Math" w:eastAsia="Calibri" w:hAnsi="Cambria Math" w:cstheme="majorHAnsi"/>
                    <w:sz w:val="24"/>
                    <w:szCs w:val="24"/>
                    <w:lang w:val="fr-FR"/>
                  </w:rPr>
                  <m:t>2</m:t>
                </m:r>
              </m:sup>
            </m:sSup>
          </m:e>
        </m:rad>
        <m:r>
          <m:rPr>
            <m:sty m:val="p"/>
          </m:rPr>
          <w:rPr>
            <w:rFonts w:ascii="Cambria Math" w:eastAsia="Calibri" w:hAnsi="Cambria Math" w:cstheme="majorHAnsi"/>
            <w:sz w:val="24"/>
            <w:szCs w:val="24"/>
            <w:lang w:val="fr-FR"/>
          </w:rPr>
          <m:t>=-</m:t>
        </m:r>
        <m:f>
          <m:fPr>
            <m:ctrlPr>
              <w:rPr>
                <w:rFonts w:ascii="Cambria Math" w:eastAsia="Calibri" w:hAnsi="Cambria Math" w:cstheme="majorHAnsi"/>
                <w:bCs/>
                <w:sz w:val="24"/>
                <w:szCs w:val="24"/>
                <w:lang w:val="fr-FR"/>
              </w:rPr>
            </m:ctrlPr>
          </m:fPr>
          <m:num>
            <m:r>
              <m:rPr>
                <m:sty m:val="p"/>
              </m:rPr>
              <w:rPr>
                <w:rFonts w:ascii="Cambria Math" w:eastAsia="Calibri" w:hAnsi="Cambria Math" w:cstheme="majorHAnsi"/>
                <w:sz w:val="24"/>
                <w:szCs w:val="24"/>
                <w:lang w:val="fr-FR"/>
              </w:rPr>
              <m:t>2</m:t>
            </m:r>
            <m:rad>
              <m:radPr>
                <m:degHide m:val="1"/>
                <m:ctrlPr>
                  <w:rPr>
                    <w:rFonts w:ascii="Cambria Math" w:eastAsia="Calibri" w:hAnsi="Cambria Math" w:cstheme="majorHAnsi"/>
                    <w:bCs/>
                    <w:sz w:val="24"/>
                    <w:szCs w:val="24"/>
                    <w:lang w:val="fr-FR"/>
                  </w:rPr>
                </m:ctrlPr>
              </m:radPr>
              <m:deg/>
              <m:e>
                <m:r>
                  <m:rPr>
                    <m:sty m:val="p"/>
                  </m:rPr>
                  <w:rPr>
                    <w:rFonts w:ascii="Cambria Math" w:eastAsia="Calibri" w:hAnsi="Cambria Math" w:cstheme="majorHAnsi"/>
                    <w:sz w:val="24"/>
                    <w:szCs w:val="24"/>
                    <w:lang w:val="fr-FR"/>
                  </w:rPr>
                  <m:t>2</m:t>
                </m:r>
              </m:e>
            </m:rad>
          </m:num>
          <m:den>
            <m:r>
              <m:rPr>
                <m:sty m:val="p"/>
              </m:rPr>
              <w:rPr>
                <w:rFonts w:ascii="Cambria Math" w:eastAsia="Calibri" w:hAnsi="Cambria Math" w:cstheme="majorHAnsi"/>
                <w:sz w:val="24"/>
                <w:szCs w:val="24"/>
                <w:lang w:val="fr-FR"/>
              </w:rPr>
              <m:t>3</m:t>
            </m:r>
          </m:den>
        </m:f>
      </m:oMath>
      <w:r w:rsidRPr="00085E32">
        <w:rPr>
          <w:rFonts w:asciiTheme="majorHAnsi" w:eastAsia="Calibri" w:hAnsiTheme="majorHAnsi" w:cstheme="majorHAnsi"/>
          <w:bCs/>
          <w:sz w:val="24"/>
          <w:szCs w:val="24"/>
          <w:lang w:val="fr-FR"/>
        </w:rPr>
        <w:t xml:space="preserve"> </w:t>
      </w:r>
    </w:p>
    <w:p w14:paraId="20D97DED" w14:textId="77777777" w:rsidR="002D5191" w:rsidRPr="00085E32" w:rsidRDefault="002D5191" w:rsidP="002D5191">
      <w:pPr>
        <w:spacing w:after="0" w:line="240" w:lineRule="auto"/>
        <w:jc w:val="both"/>
        <w:rPr>
          <w:rFonts w:asciiTheme="majorHAnsi" w:eastAsia="Calibri" w:hAnsiTheme="majorHAnsi" w:cstheme="majorHAnsi"/>
          <w:bCs/>
          <w:sz w:val="24"/>
          <w:szCs w:val="24"/>
          <w:lang w:val="fr-FR"/>
        </w:rPr>
      </w:pPr>
      <w:r w:rsidRPr="00085E32">
        <w:rPr>
          <w:rFonts w:asciiTheme="majorHAnsi" w:eastAsia="Calibri" w:hAnsiTheme="majorHAnsi" w:cstheme="majorHAnsi"/>
          <w:bCs/>
          <w:sz w:val="24"/>
          <w:szCs w:val="24"/>
          <w:lang w:val="fr-FR"/>
        </w:rPr>
        <w:t xml:space="preserve">Ta có : </w:t>
      </w:r>
      <m:oMath>
        <m:func>
          <m:funcPr>
            <m:ctrlPr>
              <w:rPr>
                <w:rFonts w:ascii="Cambria Math" w:eastAsia="Calibri" w:hAnsi="Cambria Math" w:cstheme="majorHAnsi"/>
                <w:bCs/>
                <w:sz w:val="24"/>
                <w:szCs w:val="24"/>
                <w:lang w:val="fr-FR"/>
              </w:rPr>
            </m:ctrlPr>
          </m:funcPr>
          <m:fName>
            <m:r>
              <m:rPr>
                <m:sty m:val="p"/>
              </m:rPr>
              <w:rPr>
                <w:rFonts w:ascii="Cambria Math" w:eastAsia="Calibri" w:hAnsi="Cambria Math" w:cstheme="majorHAnsi"/>
                <w:sz w:val="24"/>
                <w:szCs w:val="24"/>
                <w:lang w:val="fr-FR"/>
              </w:rPr>
              <m:t>sin</m:t>
            </m:r>
          </m:fName>
          <m:e>
            <m:r>
              <m:rPr>
                <m:sty m:val="p"/>
              </m:rPr>
              <w:rPr>
                <w:rFonts w:ascii="Cambria Math" w:eastAsia="Calibri" w:hAnsi="Cambria Math" w:cstheme="majorHAnsi"/>
                <w:sz w:val="24"/>
                <w:szCs w:val="24"/>
                <w:lang w:val="fr-FR"/>
              </w:rPr>
              <m:t>2a</m:t>
            </m:r>
          </m:e>
        </m:func>
        <m:r>
          <m:rPr>
            <m:sty m:val="p"/>
          </m:rPr>
          <w:rPr>
            <w:rFonts w:ascii="Cambria Math" w:eastAsia="Calibri" w:hAnsi="Cambria Math" w:cstheme="majorHAnsi"/>
            <w:sz w:val="24"/>
            <w:szCs w:val="24"/>
            <w:lang w:val="fr-FR"/>
          </w:rPr>
          <m:t>=2</m:t>
        </m:r>
        <m:func>
          <m:funcPr>
            <m:ctrlPr>
              <w:rPr>
                <w:rFonts w:ascii="Cambria Math" w:eastAsia="Calibri" w:hAnsi="Cambria Math" w:cstheme="majorHAnsi"/>
                <w:bCs/>
                <w:sz w:val="24"/>
                <w:szCs w:val="24"/>
                <w:lang w:val="fr-FR"/>
              </w:rPr>
            </m:ctrlPr>
          </m:funcPr>
          <m:fName>
            <m:r>
              <m:rPr>
                <m:sty m:val="p"/>
              </m:rPr>
              <w:rPr>
                <w:rFonts w:ascii="Cambria Math" w:eastAsia="Calibri" w:hAnsi="Cambria Math" w:cstheme="majorHAnsi"/>
                <w:sz w:val="24"/>
                <w:szCs w:val="24"/>
                <w:lang w:val="fr-FR"/>
              </w:rPr>
              <m:t>sin</m:t>
            </m:r>
          </m:fName>
          <m:e>
            <m:r>
              <m:rPr>
                <m:sty m:val="p"/>
              </m:rPr>
              <w:rPr>
                <w:rFonts w:ascii="Cambria Math" w:eastAsia="Calibri" w:hAnsi="Cambria Math" w:cstheme="majorHAnsi"/>
                <w:sz w:val="24"/>
                <w:szCs w:val="24"/>
                <w:lang w:val="fr-FR"/>
              </w:rPr>
              <m:t>a</m:t>
            </m:r>
          </m:e>
        </m:func>
        <m:func>
          <m:funcPr>
            <m:ctrlPr>
              <w:rPr>
                <w:rFonts w:ascii="Cambria Math" w:eastAsia="Calibri" w:hAnsi="Cambria Math" w:cstheme="majorHAnsi"/>
                <w:bCs/>
                <w:sz w:val="24"/>
                <w:szCs w:val="24"/>
                <w:lang w:val="fr-FR"/>
              </w:rPr>
            </m:ctrlPr>
          </m:funcPr>
          <m:fName>
            <m:r>
              <m:rPr>
                <m:sty m:val="p"/>
              </m:rPr>
              <w:rPr>
                <w:rFonts w:ascii="Cambria Math" w:eastAsia="Calibri" w:hAnsi="Cambria Math" w:cstheme="majorHAnsi"/>
                <w:sz w:val="24"/>
                <w:szCs w:val="24"/>
                <w:lang w:val="fr-FR"/>
              </w:rPr>
              <m:t>cos</m:t>
            </m:r>
          </m:fName>
          <m:e>
            <m:r>
              <m:rPr>
                <m:sty m:val="p"/>
              </m:rPr>
              <w:rPr>
                <w:rFonts w:ascii="Cambria Math" w:eastAsia="Calibri" w:hAnsi="Cambria Math" w:cstheme="majorHAnsi"/>
                <w:sz w:val="24"/>
                <w:szCs w:val="24"/>
                <w:lang w:val="fr-FR"/>
              </w:rPr>
              <m:t>a</m:t>
            </m:r>
          </m:e>
        </m:func>
        <m:r>
          <m:rPr>
            <m:sty m:val="p"/>
          </m:rPr>
          <w:rPr>
            <w:rFonts w:ascii="Cambria Math" w:eastAsia="Calibri" w:hAnsi="Cambria Math" w:cstheme="majorHAnsi"/>
            <w:sz w:val="24"/>
            <w:szCs w:val="24"/>
            <w:lang w:val="fr-FR"/>
          </w:rPr>
          <m:t>=</m:t>
        </m:r>
        <m:f>
          <m:fPr>
            <m:ctrlPr>
              <w:rPr>
                <w:rFonts w:ascii="Cambria Math" w:eastAsia="Calibri" w:hAnsi="Cambria Math" w:cstheme="majorHAnsi"/>
                <w:bCs/>
                <w:sz w:val="24"/>
                <w:szCs w:val="24"/>
                <w:lang w:val="fr-FR"/>
              </w:rPr>
            </m:ctrlPr>
          </m:fPr>
          <m:num>
            <m:r>
              <m:rPr>
                <m:sty m:val="p"/>
              </m:rPr>
              <w:rPr>
                <w:rFonts w:ascii="Cambria Math" w:eastAsia="Calibri" w:hAnsi="Cambria Math" w:cstheme="majorHAnsi"/>
                <w:sz w:val="24"/>
                <w:szCs w:val="24"/>
                <w:lang w:val="fr-FR"/>
              </w:rPr>
              <m:t>2.1</m:t>
            </m:r>
          </m:num>
          <m:den>
            <m:r>
              <m:rPr>
                <m:sty m:val="p"/>
              </m:rPr>
              <w:rPr>
                <w:rFonts w:ascii="Cambria Math" w:eastAsia="Calibri" w:hAnsi="Cambria Math" w:cstheme="majorHAnsi"/>
                <w:sz w:val="24"/>
                <w:szCs w:val="24"/>
                <w:lang w:val="fr-FR"/>
              </w:rPr>
              <m:t>3</m:t>
            </m:r>
          </m:den>
        </m:f>
        <m:r>
          <m:rPr>
            <m:sty m:val="p"/>
          </m:rPr>
          <w:rPr>
            <w:rFonts w:ascii="Cambria Math" w:eastAsia="Calibri" w:hAnsi="Cambria Math" w:cstheme="majorHAnsi"/>
            <w:sz w:val="24"/>
            <w:szCs w:val="24"/>
            <w:lang w:val="fr-FR"/>
          </w:rPr>
          <m:t>.</m:t>
        </m:r>
        <m:d>
          <m:dPr>
            <m:ctrlPr>
              <w:rPr>
                <w:rFonts w:ascii="Cambria Math" w:eastAsia="Calibri" w:hAnsi="Cambria Math" w:cstheme="majorHAnsi"/>
                <w:bCs/>
                <w:sz w:val="24"/>
                <w:szCs w:val="24"/>
                <w:lang w:val="fr-FR"/>
              </w:rPr>
            </m:ctrlPr>
          </m:dPr>
          <m:e>
            <m:r>
              <m:rPr>
                <m:sty m:val="p"/>
              </m:rPr>
              <w:rPr>
                <w:rFonts w:ascii="Cambria Math" w:eastAsia="Calibri" w:hAnsi="Cambria Math" w:cstheme="majorHAnsi"/>
                <w:sz w:val="24"/>
                <w:szCs w:val="24"/>
                <w:lang w:val="fr-FR"/>
              </w:rPr>
              <m:t>-</m:t>
            </m:r>
            <m:f>
              <m:fPr>
                <m:ctrlPr>
                  <w:rPr>
                    <w:rFonts w:ascii="Cambria Math" w:eastAsia="Calibri" w:hAnsi="Cambria Math" w:cstheme="majorHAnsi"/>
                    <w:bCs/>
                    <w:sz w:val="24"/>
                    <w:szCs w:val="24"/>
                    <w:lang w:val="fr-FR"/>
                  </w:rPr>
                </m:ctrlPr>
              </m:fPr>
              <m:num>
                <m:r>
                  <m:rPr>
                    <m:sty m:val="p"/>
                  </m:rPr>
                  <w:rPr>
                    <w:rFonts w:ascii="Cambria Math" w:eastAsia="Calibri" w:hAnsi="Cambria Math" w:cstheme="majorHAnsi"/>
                    <w:sz w:val="24"/>
                    <w:szCs w:val="24"/>
                    <w:lang w:val="fr-FR"/>
                  </w:rPr>
                  <m:t>2</m:t>
                </m:r>
                <m:rad>
                  <m:radPr>
                    <m:degHide m:val="1"/>
                    <m:ctrlPr>
                      <w:rPr>
                        <w:rFonts w:ascii="Cambria Math" w:eastAsia="Calibri" w:hAnsi="Cambria Math" w:cstheme="majorHAnsi"/>
                        <w:bCs/>
                        <w:sz w:val="24"/>
                        <w:szCs w:val="24"/>
                        <w:lang w:val="fr-FR"/>
                      </w:rPr>
                    </m:ctrlPr>
                  </m:radPr>
                  <m:deg/>
                  <m:e>
                    <m:r>
                      <m:rPr>
                        <m:sty m:val="p"/>
                      </m:rPr>
                      <w:rPr>
                        <w:rFonts w:ascii="Cambria Math" w:eastAsia="Calibri" w:hAnsi="Cambria Math" w:cstheme="majorHAnsi"/>
                        <w:sz w:val="24"/>
                        <w:szCs w:val="24"/>
                        <w:lang w:val="fr-FR"/>
                      </w:rPr>
                      <m:t>2</m:t>
                    </m:r>
                  </m:e>
                </m:rad>
              </m:num>
              <m:den>
                <m:r>
                  <m:rPr>
                    <m:sty m:val="p"/>
                  </m:rPr>
                  <w:rPr>
                    <w:rFonts w:ascii="Cambria Math" w:eastAsia="Calibri" w:hAnsi="Cambria Math" w:cstheme="majorHAnsi"/>
                    <w:sz w:val="24"/>
                    <w:szCs w:val="24"/>
                    <w:lang w:val="fr-FR"/>
                  </w:rPr>
                  <m:t>3</m:t>
                </m:r>
              </m:den>
            </m:f>
          </m:e>
        </m:d>
        <m:r>
          <m:rPr>
            <m:sty m:val="p"/>
          </m:rPr>
          <w:rPr>
            <w:rFonts w:ascii="Cambria Math" w:eastAsia="Calibri" w:hAnsi="Cambria Math" w:cstheme="majorHAnsi"/>
            <w:sz w:val="24"/>
            <w:szCs w:val="24"/>
            <w:lang w:val="fr-FR"/>
          </w:rPr>
          <m:t>=-</m:t>
        </m:r>
        <m:f>
          <m:fPr>
            <m:ctrlPr>
              <w:rPr>
                <w:rFonts w:ascii="Cambria Math" w:eastAsia="Calibri" w:hAnsi="Cambria Math" w:cstheme="majorHAnsi"/>
                <w:bCs/>
                <w:sz w:val="24"/>
                <w:szCs w:val="24"/>
                <w:lang w:val="fr-FR"/>
              </w:rPr>
            </m:ctrlPr>
          </m:fPr>
          <m:num>
            <m:r>
              <m:rPr>
                <m:sty m:val="p"/>
              </m:rPr>
              <w:rPr>
                <w:rFonts w:ascii="Cambria Math" w:eastAsia="Calibri" w:hAnsi="Cambria Math" w:cstheme="majorHAnsi"/>
                <w:sz w:val="24"/>
                <w:szCs w:val="24"/>
                <w:lang w:val="fr-FR"/>
              </w:rPr>
              <m:t>4</m:t>
            </m:r>
            <m:rad>
              <m:radPr>
                <m:degHide m:val="1"/>
                <m:ctrlPr>
                  <w:rPr>
                    <w:rFonts w:ascii="Cambria Math" w:eastAsia="Calibri" w:hAnsi="Cambria Math" w:cstheme="majorHAnsi"/>
                    <w:bCs/>
                    <w:sz w:val="24"/>
                    <w:szCs w:val="24"/>
                    <w:lang w:val="fr-FR"/>
                  </w:rPr>
                </m:ctrlPr>
              </m:radPr>
              <m:deg/>
              <m:e>
                <m:r>
                  <m:rPr>
                    <m:sty m:val="p"/>
                  </m:rPr>
                  <w:rPr>
                    <w:rFonts w:ascii="Cambria Math" w:eastAsia="Calibri" w:hAnsi="Cambria Math" w:cstheme="majorHAnsi"/>
                    <w:sz w:val="24"/>
                    <w:szCs w:val="24"/>
                    <w:lang w:val="fr-FR"/>
                  </w:rPr>
                  <m:t>2</m:t>
                </m:r>
              </m:e>
            </m:rad>
          </m:num>
          <m:den>
            <m:r>
              <m:rPr>
                <m:sty m:val="p"/>
              </m:rPr>
              <w:rPr>
                <w:rFonts w:ascii="Cambria Math" w:eastAsia="Calibri" w:hAnsi="Cambria Math" w:cstheme="majorHAnsi"/>
                <w:sz w:val="24"/>
                <w:szCs w:val="24"/>
                <w:lang w:val="fr-FR"/>
              </w:rPr>
              <m:t>9</m:t>
            </m:r>
          </m:den>
        </m:f>
      </m:oMath>
    </w:p>
    <w:p w14:paraId="52C0B1F5" w14:textId="77777777" w:rsidR="002D5191" w:rsidRPr="00085E32" w:rsidRDefault="002D5191" w:rsidP="002D5191">
      <w:pPr>
        <w:spacing w:after="0" w:line="240" w:lineRule="auto"/>
        <w:jc w:val="both"/>
        <w:rPr>
          <w:rFonts w:asciiTheme="majorHAnsi" w:eastAsia="Calibri" w:hAnsiTheme="majorHAnsi" w:cstheme="majorHAnsi"/>
          <w:bCs/>
          <w:sz w:val="24"/>
          <w:szCs w:val="24"/>
          <w:lang w:val="fr-FR"/>
        </w:rPr>
      </w:pPr>
      <m:oMath>
        <m:func>
          <m:funcPr>
            <m:ctrlPr>
              <w:rPr>
                <w:rFonts w:ascii="Cambria Math" w:eastAsia="Calibri" w:hAnsi="Cambria Math" w:cstheme="majorHAnsi"/>
                <w:bCs/>
                <w:sz w:val="24"/>
                <w:szCs w:val="24"/>
                <w:lang w:val="fr-FR"/>
              </w:rPr>
            </m:ctrlPr>
          </m:funcPr>
          <m:fName>
            <m:r>
              <m:rPr>
                <m:sty m:val="p"/>
              </m:rPr>
              <w:rPr>
                <w:rFonts w:ascii="Cambria Math" w:eastAsia="Calibri" w:hAnsi="Cambria Math" w:cstheme="majorHAnsi"/>
                <w:sz w:val="24"/>
                <w:szCs w:val="24"/>
                <w:lang w:val="fr-FR"/>
              </w:rPr>
              <m:t>cos</m:t>
            </m:r>
          </m:fName>
          <m:e>
            <m:r>
              <m:rPr>
                <m:sty m:val="p"/>
              </m:rPr>
              <w:rPr>
                <w:rFonts w:ascii="Cambria Math" w:eastAsia="Calibri" w:hAnsi="Cambria Math" w:cstheme="majorHAnsi"/>
                <w:sz w:val="24"/>
                <w:szCs w:val="24"/>
                <w:lang w:val="fr-FR"/>
              </w:rPr>
              <m:t>2a</m:t>
            </m:r>
          </m:e>
        </m:func>
        <m:r>
          <m:rPr>
            <m:sty m:val="p"/>
          </m:rPr>
          <w:rPr>
            <w:rFonts w:ascii="Cambria Math" w:eastAsia="Calibri" w:hAnsi="Cambria Math" w:cstheme="majorHAnsi"/>
            <w:sz w:val="24"/>
            <w:szCs w:val="24"/>
            <w:lang w:val="fr-FR"/>
          </w:rPr>
          <m:t>=1-2</m:t>
        </m:r>
        <m:func>
          <m:funcPr>
            <m:ctrlPr>
              <w:rPr>
                <w:rFonts w:ascii="Cambria Math" w:eastAsia="Calibri" w:hAnsi="Cambria Math" w:cstheme="majorHAnsi"/>
                <w:bCs/>
                <w:sz w:val="24"/>
                <w:szCs w:val="24"/>
                <w:lang w:val="fr-FR"/>
              </w:rPr>
            </m:ctrlPr>
          </m:funcPr>
          <m:fName>
            <m:sSup>
              <m:sSupPr>
                <m:ctrlPr>
                  <w:rPr>
                    <w:rFonts w:ascii="Cambria Math" w:eastAsia="Calibri" w:hAnsi="Cambria Math" w:cstheme="majorHAnsi"/>
                    <w:bCs/>
                    <w:sz w:val="24"/>
                    <w:szCs w:val="24"/>
                    <w:lang w:val="fr-FR"/>
                  </w:rPr>
                </m:ctrlPr>
              </m:sSupPr>
              <m:e>
                <m:r>
                  <m:rPr>
                    <m:sty m:val="p"/>
                  </m:rPr>
                  <w:rPr>
                    <w:rFonts w:ascii="Cambria Math" w:eastAsia="Calibri" w:hAnsi="Cambria Math" w:cstheme="majorHAnsi"/>
                    <w:sz w:val="24"/>
                    <w:szCs w:val="24"/>
                    <w:lang w:val="fr-FR"/>
                  </w:rPr>
                  <m:t>sin</m:t>
                </m:r>
              </m:e>
              <m:sup>
                <m:r>
                  <m:rPr>
                    <m:sty m:val="p"/>
                  </m:rPr>
                  <w:rPr>
                    <w:rFonts w:ascii="Cambria Math" w:eastAsia="Calibri" w:hAnsi="Cambria Math" w:cstheme="majorHAnsi"/>
                    <w:sz w:val="24"/>
                    <w:szCs w:val="24"/>
                    <w:lang w:val="fr-FR"/>
                  </w:rPr>
                  <m:t>2</m:t>
                </m:r>
              </m:sup>
            </m:sSup>
          </m:fName>
          <m:e>
            <m:r>
              <m:rPr>
                <m:sty m:val="p"/>
              </m:rPr>
              <w:rPr>
                <w:rFonts w:ascii="Cambria Math" w:eastAsia="Calibri" w:hAnsi="Cambria Math" w:cstheme="majorHAnsi"/>
                <w:sz w:val="24"/>
                <w:szCs w:val="24"/>
                <w:lang w:val="fr-FR"/>
              </w:rPr>
              <m:t>a</m:t>
            </m:r>
          </m:e>
        </m:func>
        <m:r>
          <m:rPr>
            <m:sty m:val="p"/>
          </m:rPr>
          <w:rPr>
            <w:rFonts w:ascii="Cambria Math" w:eastAsia="Calibri" w:hAnsi="Cambria Math" w:cstheme="majorHAnsi"/>
            <w:sz w:val="24"/>
            <w:szCs w:val="24"/>
            <w:lang w:val="fr-FR"/>
          </w:rPr>
          <m:t>=1-2.</m:t>
        </m:r>
        <m:sSup>
          <m:sSupPr>
            <m:ctrlPr>
              <w:rPr>
                <w:rFonts w:ascii="Cambria Math" w:eastAsia="Calibri" w:hAnsi="Cambria Math" w:cstheme="majorHAnsi"/>
                <w:bCs/>
                <w:sz w:val="24"/>
                <w:szCs w:val="24"/>
                <w:lang w:val="fr-FR"/>
              </w:rPr>
            </m:ctrlPr>
          </m:sSupPr>
          <m:e>
            <m:d>
              <m:dPr>
                <m:ctrlPr>
                  <w:rPr>
                    <w:rFonts w:ascii="Cambria Math" w:eastAsia="Calibri" w:hAnsi="Cambria Math" w:cstheme="majorHAnsi"/>
                    <w:bCs/>
                    <w:sz w:val="24"/>
                    <w:szCs w:val="24"/>
                    <w:lang w:val="fr-FR"/>
                  </w:rPr>
                </m:ctrlPr>
              </m:dPr>
              <m:e>
                <m:f>
                  <m:fPr>
                    <m:ctrlPr>
                      <w:rPr>
                        <w:rFonts w:ascii="Cambria Math" w:eastAsia="Calibri" w:hAnsi="Cambria Math" w:cstheme="majorHAnsi"/>
                        <w:bCs/>
                        <w:sz w:val="24"/>
                        <w:szCs w:val="24"/>
                        <w:lang w:val="fr-FR"/>
                      </w:rPr>
                    </m:ctrlPr>
                  </m:fPr>
                  <m:num>
                    <m:r>
                      <m:rPr>
                        <m:sty m:val="p"/>
                      </m:rPr>
                      <w:rPr>
                        <w:rFonts w:ascii="Cambria Math" w:eastAsia="Calibri" w:hAnsi="Cambria Math" w:cstheme="majorHAnsi"/>
                        <w:sz w:val="24"/>
                        <w:szCs w:val="24"/>
                        <w:lang w:val="fr-FR"/>
                      </w:rPr>
                      <m:t>1</m:t>
                    </m:r>
                  </m:num>
                  <m:den>
                    <m:r>
                      <m:rPr>
                        <m:sty m:val="p"/>
                      </m:rPr>
                      <w:rPr>
                        <w:rFonts w:ascii="Cambria Math" w:eastAsia="Calibri" w:hAnsi="Cambria Math" w:cstheme="majorHAnsi"/>
                        <w:sz w:val="24"/>
                        <w:szCs w:val="24"/>
                        <w:lang w:val="fr-FR"/>
                      </w:rPr>
                      <m:t>3</m:t>
                    </m:r>
                  </m:den>
                </m:f>
              </m:e>
            </m:d>
          </m:e>
          <m:sup>
            <m:r>
              <m:rPr>
                <m:sty m:val="p"/>
              </m:rPr>
              <w:rPr>
                <w:rFonts w:ascii="Cambria Math" w:eastAsia="Calibri" w:hAnsi="Cambria Math" w:cstheme="majorHAnsi"/>
                <w:sz w:val="24"/>
                <w:szCs w:val="24"/>
                <w:lang w:val="fr-FR"/>
              </w:rPr>
              <m:t>2</m:t>
            </m:r>
          </m:sup>
        </m:sSup>
        <m:r>
          <m:rPr>
            <m:sty m:val="p"/>
          </m:rPr>
          <w:rPr>
            <w:rFonts w:ascii="Cambria Math" w:eastAsia="Calibri" w:hAnsi="Cambria Math" w:cstheme="majorHAnsi"/>
            <w:sz w:val="24"/>
            <w:szCs w:val="24"/>
            <w:lang w:val="fr-FR"/>
          </w:rPr>
          <m:t>=</m:t>
        </m:r>
        <m:f>
          <m:fPr>
            <m:ctrlPr>
              <w:rPr>
                <w:rFonts w:ascii="Cambria Math" w:eastAsia="Calibri" w:hAnsi="Cambria Math" w:cstheme="majorHAnsi"/>
                <w:bCs/>
                <w:sz w:val="24"/>
                <w:szCs w:val="24"/>
                <w:lang w:val="fr-FR"/>
              </w:rPr>
            </m:ctrlPr>
          </m:fPr>
          <m:num>
            <m:r>
              <m:rPr>
                <m:sty m:val="p"/>
              </m:rPr>
              <w:rPr>
                <w:rFonts w:ascii="Cambria Math" w:eastAsia="Calibri" w:hAnsi="Cambria Math" w:cstheme="majorHAnsi"/>
                <w:sz w:val="24"/>
                <w:szCs w:val="24"/>
                <w:lang w:val="fr-FR"/>
              </w:rPr>
              <m:t>7</m:t>
            </m:r>
          </m:num>
          <m:den>
            <m:r>
              <m:rPr>
                <m:sty m:val="p"/>
              </m:rPr>
              <w:rPr>
                <w:rFonts w:ascii="Cambria Math" w:eastAsia="Calibri" w:hAnsi="Cambria Math" w:cstheme="majorHAnsi"/>
                <w:sz w:val="24"/>
                <w:szCs w:val="24"/>
                <w:lang w:val="fr-FR"/>
              </w:rPr>
              <m:t>9</m:t>
            </m:r>
          </m:den>
        </m:f>
      </m:oMath>
      <w:r w:rsidRPr="00085E32">
        <w:rPr>
          <w:rFonts w:asciiTheme="majorHAnsi" w:eastAsia="Calibri" w:hAnsiTheme="majorHAnsi" w:cstheme="majorHAnsi"/>
          <w:bCs/>
          <w:sz w:val="24"/>
          <w:szCs w:val="24"/>
          <w:lang w:val="fr-FR"/>
        </w:rPr>
        <w:t xml:space="preserve"> </w:t>
      </w:r>
    </w:p>
    <w:p w14:paraId="4577DB12" w14:textId="77777777" w:rsidR="002D5191" w:rsidRPr="00085E32" w:rsidRDefault="002D5191" w:rsidP="002D5191">
      <w:pPr>
        <w:spacing w:after="0" w:line="240" w:lineRule="auto"/>
        <w:jc w:val="both"/>
        <w:rPr>
          <w:rFonts w:asciiTheme="majorHAnsi" w:eastAsia="Calibri" w:hAnsiTheme="majorHAnsi" w:cstheme="majorHAnsi"/>
          <w:bCs/>
          <w:sz w:val="24"/>
          <w:szCs w:val="24"/>
          <w:lang w:val="fr-FR"/>
        </w:rPr>
      </w:pPr>
      <m:oMath>
        <m:func>
          <m:funcPr>
            <m:ctrlPr>
              <w:rPr>
                <w:rFonts w:ascii="Cambria Math" w:eastAsia="Calibri" w:hAnsi="Cambria Math" w:cstheme="majorHAnsi"/>
                <w:bCs/>
                <w:sz w:val="24"/>
                <w:szCs w:val="24"/>
                <w:lang w:val="fr-FR"/>
              </w:rPr>
            </m:ctrlPr>
          </m:funcPr>
          <m:fName>
            <m:r>
              <m:rPr>
                <m:sty m:val="p"/>
              </m:rPr>
              <w:rPr>
                <w:rFonts w:ascii="Cambria Math" w:eastAsia="Calibri" w:hAnsi="Cambria Math" w:cstheme="majorHAnsi"/>
                <w:sz w:val="24"/>
                <w:szCs w:val="24"/>
                <w:lang w:val="fr-FR"/>
              </w:rPr>
              <m:t>tan</m:t>
            </m:r>
          </m:fName>
          <m:e>
            <m:r>
              <m:rPr>
                <m:sty m:val="p"/>
              </m:rPr>
              <w:rPr>
                <w:rFonts w:ascii="Cambria Math" w:eastAsia="Calibri" w:hAnsi="Cambria Math" w:cstheme="majorHAnsi"/>
                <w:sz w:val="24"/>
                <w:szCs w:val="24"/>
                <w:lang w:val="fr-FR"/>
              </w:rPr>
              <m:t>2a</m:t>
            </m:r>
          </m:e>
        </m:func>
        <m:r>
          <m:rPr>
            <m:sty m:val="p"/>
          </m:rPr>
          <w:rPr>
            <w:rFonts w:ascii="Cambria Math" w:eastAsia="Calibri" w:hAnsi="Cambria Math" w:cstheme="majorHAnsi"/>
            <w:sz w:val="24"/>
            <w:szCs w:val="24"/>
            <w:lang w:val="fr-FR"/>
          </w:rPr>
          <m:t>=</m:t>
        </m:r>
        <m:f>
          <m:fPr>
            <m:ctrlPr>
              <w:rPr>
                <w:rFonts w:ascii="Cambria Math" w:eastAsia="Calibri" w:hAnsi="Cambria Math" w:cstheme="majorHAnsi"/>
                <w:bCs/>
                <w:sz w:val="24"/>
                <w:szCs w:val="24"/>
                <w:lang w:val="fr-FR"/>
              </w:rPr>
            </m:ctrlPr>
          </m:fPr>
          <m:num>
            <m:func>
              <m:funcPr>
                <m:ctrlPr>
                  <w:rPr>
                    <w:rFonts w:ascii="Cambria Math" w:eastAsia="Calibri" w:hAnsi="Cambria Math" w:cstheme="majorHAnsi"/>
                    <w:bCs/>
                    <w:sz w:val="24"/>
                    <w:szCs w:val="24"/>
                    <w:lang w:val="fr-FR"/>
                  </w:rPr>
                </m:ctrlPr>
              </m:funcPr>
              <m:fName>
                <m:r>
                  <m:rPr>
                    <m:sty m:val="p"/>
                  </m:rPr>
                  <w:rPr>
                    <w:rFonts w:ascii="Cambria Math" w:eastAsia="Calibri" w:hAnsi="Cambria Math" w:cstheme="majorHAnsi"/>
                    <w:sz w:val="24"/>
                    <w:szCs w:val="24"/>
                    <w:lang w:val="fr-FR"/>
                  </w:rPr>
                  <m:t>sin</m:t>
                </m:r>
              </m:fName>
              <m:e>
                <m:r>
                  <m:rPr>
                    <m:sty m:val="p"/>
                  </m:rPr>
                  <w:rPr>
                    <w:rFonts w:ascii="Cambria Math" w:eastAsia="Calibri" w:hAnsi="Cambria Math" w:cstheme="majorHAnsi"/>
                    <w:sz w:val="24"/>
                    <w:szCs w:val="24"/>
                    <w:lang w:val="fr-FR"/>
                  </w:rPr>
                  <m:t>2a</m:t>
                </m:r>
              </m:e>
            </m:func>
          </m:num>
          <m:den>
            <m:func>
              <m:funcPr>
                <m:ctrlPr>
                  <w:rPr>
                    <w:rFonts w:ascii="Cambria Math" w:eastAsia="Calibri" w:hAnsi="Cambria Math" w:cstheme="majorHAnsi"/>
                    <w:bCs/>
                    <w:sz w:val="24"/>
                    <w:szCs w:val="24"/>
                    <w:lang w:val="fr-FR"/>
                  </w:rPr>
                </m:ctrlPr>
              </m:funcPr>
              <m:fName>
                <m:r>
                  <m:rPr>
                    <m:sty m:val="p"/>
                  </m:rPr>
                  <w:rPr>
                    <w:rFonts w:ascii="Cambria Math" w:eastAsia="Calibri" w:hAnsi="Cambria Math" w:cstheme="majorHAnsi"/>
                    <w:sz w:val="24"/>
                    <w:szCs w:val="24"/>
                    <w:lang w:val="fr-FR"/>
                  </w:rPr>
                  <m:t>cos</m:t>
                </m:r>
              </m:fName>
              <m:e>
                <m:r>
                  <m:rPr>
                    <m:sty m:val="p"/>
                  </m:rPr>
                  <w:rPr>
                    <w:rFonts w:ascii="Cambria Math" w:eastAsia="Calibri" w:hAnsi="Cambria Math" w:cstheme="majorHAnsi"/>
                    <w:sz w:val="24"/>
                    <w:szCs w:val="24"/>
                    <w:lang w:val="fr-FR"/>
                  </w:rPr>
                  <m:t>2a</m:t>
                </m:r>
              </m:e>
            </m:func>
          </m:den>
        </m:f>
        <m:r>
          <m:rPr>
            <m:sty m:val="p"/>
          </m:rPr>
          <w:rPr>
            <w:rFonts w:ascii="Cambria Math" w:eastAsia="Calibri" w:hAnsi="Cambria Math" w:cstheme="majorHAnsi"/>
            <w:sz w:val="24"/>
            <w:szCs w:val="24"/>
            <w:lang w:val="fr-FR"/>
          </w:rPr>
          <m:t>=</m:t>
        </m:r>
        <m:f>
          <m:fPr>
            <m:ctrlPr>
              <w:rPr>
                <w:rFonts w:ascii="Cambria Math" w:eastAsia="Calibri" w:hAnsi="Cambria Math" w:cstheme="majorHAnsi"/>
                <w:bCs/>
                <w:sz w:val="24"/>
                <w:szCs w:val="24"/>
                <w:lang w:val="fr-FR"/>
              </w:rPr>
            </m:ctrlPr>
          </m:fPr>
          <m:num>
            <m:r>
              <m:rPr>
                <m:sty m:val="p"/>
              </m:rPr>
              <w:rPr>
                <w:rFonts w:ascii="Cambria Math" w:eastAsia="Calibri" w:hAnsi="Cambria Math" w:cstheme="majorHAnsi"/>
                <w:sz w:val="24"/>
                <w:szCs w:val="24"/>
                <w:lang w:val="fr-FR"/>
              </w:rPr>
              <m:t>-</m:t>
            </m:r>
            <m:f>
              <m:fPr>
                <m:ctrlPr>
                  <w:rPr>
                    <w:rFonts w:ascii="Cambria Math" w:eastAsia="Calibri" w:hAnsi="Cambria Math" w:cstheme="majorHAnsi"/>
                    <w:bCs/>
                    <w:sz w:val="24"/>
                    <w:szCs w:val="24"/>
                    <w:lang w:val="fr-FR"/>
                  </w:rPr>
                </m:ctrlPr>
              </m:fPr>
              <m:num>
                <m:r>
                  <m:rPr>
                    <m:sty m:val="p"/>
                  </m:rPr>
                  <w:rPr>
                    <w:rFonts w:ascii="Cambria Math" w:eastAsia="Calibri" w:hAnsi="Cambria Math" w:cstheme="majorHAnsi"/>
                    <w:sz w:val="24"/>
                    <w:szCs w:val="24"/>
                    <w:lang w:val="fr-FR"/>
                  </w:rPr>
                  <m:t>4</m:t>
                </m:r>
                <m:rad>
                  <m:radPr>
                    <m:degHide m:val="1"/>
                    <m:ctrlPr>
                      <w:rPr>
                        <w:rFonts w:ascii="Cambria Math" w:eastAsia="Calibri" w:hAnsi="Cambria Math" w:cstheme="majorHAnsi"/>
                        <w:bCs/>
                        <w:sz w:val="24"/>
                        <w:szCs w:val="24"/>
                        <w:lang w:val="fr-FR"/>
                      </w:rPr>
                    </m:ctrlPr>
                  </m:radPr>
                  <m:deg/>
                  <m:e>
                    <m:r>
                      <m:rPr>
                        <m:sty m:val="p"/>
                      </m:rPr>
                      <w:rPr>
                        <w:rFonts w:ascii="Cambria Math" w:eastAsia="Calibri" w:hAnsi="Cambria Math" w:cstheme="majorHAnsi"/>
                        <w:sz w:val="24"/>
                        <w:szCs w:val="24"/>
                        <w:lang w:val="fr-FR"/>
                      </w:rPr>
                      <m:t>2</m:t>
                    </m:r>
                  </m:e>
                </m:rad>
              </m:num>
              <m:den>
                <m:r>
                  <m:rPr>
                    <m:sty m:val="p"/>
                  </m:rPr>
                  <w:rPr>
                    <w:rFonts w:ascii="Cambria Math" w:eastAsia="Calibri" w:hAnsi="Cambria Math" w:cstheme="majorHAnsi"/>
                    <w:sz w:val="24"/>
                    <w:szCs w:val="24"/>
                    <w:lang w:val="fr-FR"/>
                  </w:rPr>
                  <m:t>9</m:t>
                </m:r>
              </m:den>
            </m:f>
          </m:num>
          <m:den>
            <m:f>
              <m:fPr>
                <m:ctrlPr>
                  <w:rPr>
                    <w:rFonts w:ascii="Cambria Math" w:eastAsia="Calibri" w:hAnsi="Cambria Math" w:cstheme="majorHAnsi"/>
                    <w:bCs/>
                    <w:sz w:val="24"/>
                    <w:szCs w:val="24"/>
                    <w:lang w:val="fr-FR"/>
                  </w:rPr>
                </m:ctrlPr>
              </m:fPr>
              <m:num>
                <m:r>
                  <m:rPr>
                    <m:sty m:val="p"/>
                  </m:rPr>
                  <w:rPr>
                    <w:rFonts w:ascii="Cambria Math" w:eastAsia="Calibri" w:hAnsi="Cambria Math" w:cstheme="majorHAnsi"/>
                    <w:sz w:val="24"/>
                    <w:szCs w:val="24"/>
                    <w:lang w:val="fr-FR"/>
                  </w:rPr>
                  <m:t>7</m:t>
                </m:r>
              </m:num>
              <m:den>
                <m:r>
                  <m:rPr>
                    <m:sty m:val="p"/>
                  </m:rPr>
                  <w:rPr>
                    <w:rFonts w:ascii="Cambria Math" w:eastAsia="Calibri" w:hAnsi="Cambria Math" w:cstheme="majorHAnsi"/>
                    <w:sz w:val="24"/>
                    <w:szCs w:val="24"/>
                    <w:lang w:val="fr-FR"/>
                  </w:rPr>
                  <m:t>9</m:t>
                </m:r>
              </m:den>
            </m:f>
          </m:den>
        </m:f>
        <m:r>
          <m:rPr>
            <m:sty m:val="p"/>
          </m:rPr>
          <w:rPr>
            <w:rFonts w:ascii="Cambria Math" w:eastAsia="Calibri" w:hAnsi="Cambria Math" w:cstheme="majorHAnsi"/>
            <w:sz w:val="24"/>
            <w:szCs w:val="24"/>
            <w:lang w:val="fr-FR"/>
          </w:rPr>
          <m:t>=-</m:t>
        </m:r>
        <m:f>
          <m:fPr>
            <m:ctrlPr>
              <w:rPr>
                <w:rFonts w:ascii="Cambria Math" w:eastAsia="Calibri" w:hAnsi="Cambria Math" w:cstheme="majorHAnsi"/>
                <w:bCs/>
                <w:sz w:val="24"/>
                <w:szCs w:val="24"/>
                <w:lang w:val="fr-FR"/>
              </w:rPr>
            </m:ctrlPr>
          </m:fPr>
          <m:num>
            <m:r>
              <m:rPr>
                <m:sty m:val="p"/>
              </m:rPr>
              <w:rPr>
                <w:rFonts w:ascii="Cambria Math" w:eastAsia="Calibri" w:hAnsi="Cambria Math" w:cstheme="majorHAnsi"/>
                <w:sz w:val="24"/>
                <w:szCs w:val="24"/>
                <w:lang w:val="fr-FR"/>
              </w:rPr>
              <m:t>4</m:t>
            </m:r>
            <m:rad>
              <m:radPr>
                <m:degHide m:val="1"/>
                <m:ctrlPr>
                  <w:rPr>
                    <w:rFonts w:ascii="Cambria Math" w:eastAsia="Calibri" w:hAnsi="Cambria Math" w:cstheme="majorHAnsi"/>
                    <w:bCs/>
                    <w:sz w:val="24"/>
                    <w:szCs w:val="24"/>
                    <w:lang w:val="fr-FR"/>
                  </w:rPr>
                </m:ctrlPr>
              </m:radPr>
              <m:deg/>
              <m:e>
                <m:r>
                  <m:rPr>
                    <m:sty m:val="p"/>
                  </m:rPr>
                  <w:rPr>
                    <w:rFonts w:ascii="Cambria Math" w:eastAsia="Calibri" w:hAnsi="Cambria Math" w:cstheme="majorHAnsi"/>
                    <w:sz w:val="24"/>
                    <w:szCs w:val="24"/>
                    <w:lang w:val="fr-FR"/>
                  </w:rPr>
                  <m:t>2</m:t>
                </m:r>
              </m:e>
            </m:rad>
          </m:num>
          <m:den>
            <m:r>
              <m:rPr>
                <m:sty m:val="p"/>
              </m:rPr>
              <w:rPr>
                <w:rFonts w:ascii="Cambria Math" w:eastAsia="Calibri" w:hAnsi="Cambria Math" w:cstheme="majorHAnsi"/>
                <w:sz w:val="24"/>
                <w:szCs w:val="24"/>
                <w:lang w:val="fr-FR"/>
              </w:rPr>
              <m:t>7</m:t>
            </m:r>
          </m:den>
        </m:f>
      </m:oMath>
      <w:r w:rsidRPr="00085E32">
        <w:rPr>
          <w:rFonts w:asciiTheme="majorHAnsi" w:eastAsia="Calibri" w:hAnsiTheme="majorHAnsi" w:cstheme="majorHAnsi"/>
          <w:bCs/>
          <w:sz w:val="24"/>
          <w:szCs w:val="24"/>
          <w:lang w:val="fr-FR"/>
        </w:rPr>
        <w:t xml:space="preserve"> </w:t>
      </w:r>
    </w:p>
    <w:p w14:paraId="221C1DEE" w14:textId="77777777" w:rsidR="002D5191" w:rsidRPr="00085E32" w:rsidRDefault="002D5191" w:rsidP="002D5191">
      <w:pPr>
        <w:spacing w:after="0" w:line="240" w:lineRule="auto"/>
        <w:jc w:val="both"/>
        <w:rPr>
          <w:rFonts w:asciiTheme="majorHAnsi" w:eastAsia="Calibri" w:hAnsiTheme="majorHAnsi" w:cstheme="majorHAnsi"/>
          <w:bCs/>
          <w:sz w:val="24"/>
          <w:szCs w:val="24"/>
          <w:lang w:val="fr-FR"/>
        </w:rPr>
      </w:pPr>
      <w:r w:rsidRPr="00085E32">
        <w:rPr>
          <w:rFonts w:asciiTheme="majorHAnsi" w:eastAsia="Calibri" w:hAnsiTheme="majorHAnsi" w:cstheme="majorHAnsi"/>
          <w:bCs/>
          <w:sz w:val="24"/>
          <w:szCs w:val="24"/>
          <w:lang w:val="fr-FR"/>
        </w:rPr>
        <w:t xml:space="preserve">b) Ta có : </w:t>
      </w:r>
      <m:oMath>
        <m:sSup>
          <m:sSupPr>
            <m:ctrlPr>
              <w:rPr>
                <w:rFonts w:ascii="Cambria Math" w:eastAsia="Calibri" w:hAnsi="Cambria Math" w:cstheme="majorHAnsi"/>
                <w:bCs/>
                <w:sz w:val="24"/>
                <w:szCs w:val="24"/>
                <w:lang w:val="fr-FR"/>
              </w:rPr>
            </m:ctrlPr>
          </m:sSupPr>
          <m:e>
            <m:d>
              <m:dPr>
                <m:ctrlPr>
                  <w:rPr>
                    <w:rFonts w:ascii="Cambria Math" w:eastAsia="Calibri" w:hAnsi="Cambria Math" w:cstheme="majorHAnsi"/>
                    <w:bCs/>
                    <w:sz w:val="24"/>
                    <w:szCs w:val="24"/>
                    <w:lang w:val="fr-FR"/>
                  </w:rPr>
                </m:ctrlPr>
              </m:dPr>
              <m:e>
                <m:func>
                  <m:funcPr>
                    <m:ctrlPr>
                      <w:rPr>
                        <w:rFonts w:ascii="Cambria Math" w:eastAsia="Calibri" w:hAnsi="Cambria Math" w:cstheme="majorHAnsi"/>
                        <w:bCs/>
                        <w:sz w:val="24"/>
                        <w:szCs w:val="24"/>
                        <w:lang w:val="fr-FR"/>
                      </w:rPr>
                    </m:ctrlPr>
                  </m:funcPr>
                  <m:fName>
                    <m:r>
                      <m:rPr>
                        <m:sty m:val="p"/>
                      </m:rPr>
                      <w:rPr>
                        <w:rFonts w:ascii="Cambria Math" w:eastAsia="Calibri" w:hAnsi="Cambria Math" w:cstheme="majorHAnsi"/>
                        <w:sz w:val="24"/>
                        <w:szCs w:val="24"/>
                        <w:lang w:val="fr-FR"/>
                      </w:rPr>
                      <m:t>sin</m:t>
                    </m:r>
                  </m:fName>
                  <m:e>
                    <m:r>
                      <m:rPr>
                        <m:sty m:val="p"/>
                      </m:rPr>
                      <w:rPr>
                        <w:rFonts w:ascii="Cambria Math" w:eastAsia="Calibri" w:hAnsi="Cambria Math" w:cstheme="majorHAnsi"/>
                        <w:sz w:val="24"/>
                        <w:szCs w:val="24"/>
                        <w:lang w:val="fr-FR"/>
                      </w:rPr>
                      <m:t>a</m:t>
                    </m:r>
                  </m:e>
                </m:func>
                <m:r>
                  <m:rPr>
                    <m:sty m:val="p"/>
                  </m:rPr>
                  <w:rPr>
                    <w:rFonts w:ascii="Cambria Math" w:eastAsia="Calibri" w:hAnsi="Cambria Math" w:cstheme="majorHAnsi"/>
                    <w:sz w:val="24"/>
                    <w:szCs w:val="24"/>
                    <w:lang w:val="fr-FR"/>
                  </w:rPr>
                  <m:t>+</m:t>
                </m:r>
                <m:func>
                  <m:funcPr>
                    <m:ctrlPr>
                      <w:rPr>
                        <w:rFonts w:ascii="Cambria Math" w:eastAsia="Calibri" w:hAnsi="Cambria Math" w:cstheme="majorHAnsi"/>
                        <w:bCs/>
                        <w:sz w:val="24"/>
                        <w:szCs w:val="24"/>
                        <w:lang w:val="fr-FR"/>
                      </w:rPr>
                    </m:ctrlPr>
                  </m:funcPr>
                  <m:fName>
                    <m:r>
                      <m:rPr>
                        <m:sty m:val="p"/>
                      </m:rPr>
                      <w:rPr>
                        <w:rFonts w:ascii="Cambria Math" w:eastAsia="Calibri" w:hAnsi="Cambria Math" w:cstheme="majorHAnsi"/>
                        <w:sz w:val="24"/>
                        <w:szCs w:val="24"/>
                        <w:lang w:val="fr-FR"/>
                      </w:rPr>
                      <m:t>cos</m:t>
                    </m:r>
                  </m:fName>
                  <m:e>
                    <m:r>
                      <m:rPr>
                        <m:sty m:val="p"/>
                      </m:rPr>
                      <w:rPr>
                        <w:rFonts w:ascii="Cambria Math" w:eastAsia="Calibri" w:hAnsi="Cambria Math" w:cstheme="majorHAnsi"/>
                        <w:sz w:val="24"/>
                        <w:szCs w:val="24"/>
                        <w:lang w:val="fr-FR"/>
                      </w:rPr>
                      <m:t>a</m:t>
                    </m:r>
                  </m:e>
                </m:func>
              </m:e>
            </m:d>
          </m:e>
          <m:sup>
            <m:r>
              <m:rPr>
                <m:sty m:val="p"/>
              </m:rPr>
              <w:rPr>
                <w:rFonts w:ascii="Cambria Math" w:eastAsia="Calibri" w:hAnsi="Cambria Math" w:cstheme="majorHAnsi"/>
                <w:sz w:val="24"/>
                <w:szCs w:val="24"/>
                <w:lang w:val="fr-FR"/>
              </w:rPr>
              <m:t>2</m:t>
            </m:r>
          </m:sup>
        </m:sSup>
        <m:r>
          <m:rPr>
            <m:sty m:val="p"/>
          </m:rPr>
          <w:rPr>
            <w:rFonts w:ascii="Cambria Math" w:eastAsia="Calibri" w:hAnsi="Cambria Math" w:cstheme="majorHAnsi"/>
            <w:sz w:val="24"/>
            <w:szCs w:val="24"/>
            <w:lang w:val="fr-FR"/>
          </w:rPr>
          <m:t>=</m:t>
        </m:r>
        <m:sSup>
          <m:sSupPr>
            <m:ctrlPr>
              <w:rPr>
                <w:rFonts w:ascii="Cambria Math" w:eastAsia="Calibri" w:hAnsi="Cambria Math" w:cstheme="majorHAnsi"/>
                <w:bCs/>
                <w:sz w:val="24"/>
                <w:szCs w:val="24"/>
                <w:lang w:val="fr-FR"/>
              </w:rPr>
            </m:ctrlPr>
          </m:sSupPr>
          <m:e>
            <m:d>
              <m:dPr>
                <m:ctrlPr>
                  <w:rPr>
                    <w:rFonts w:ascii="Cambria Math" w:eastAsia="Calibri" w:hAnsi="Cambria Math" w:cstheme="majorHAnsi"/>
                    <w:bCs/>
                    <w:sz w:val="24"/>
                    <w:szCs w:val="24"/>
                    <w:lang w:val="fr-FR"/>
                  </w:rPr>
                </m:ctrlPr>
              </m:dPr>
              <m:e>
                <m:f>
                  <m:fPr>
                    <m:ctrlPr>
                      <w:rPr>
                        <w:rFonts w:ascii="Cambria Math" w:eastAsia="Calibri" w:hAnsi="Cambria Math" w:cstheme="majorHAnsi"/>
                        <w:bCs/>
                        <w:sz w:val="24"/>
                        <w:szCs w:val="24"/>
                        <w:lang w:val="fr-FR"/>
                      </w:rPr>
                    </m:ctrlPr>
                  </m:fPr>
                  <m:num>
                    <m:r>
                      <m:rPr>
                        <m:sty m:val="p"/>
                      </m:rPr>
                      <w:rPr>
                        <w:rFonts w:ascii="Cambria Math" w:eastAsia="Calibri" w:hAnsi="Cambria Math" w:cstheme="majorHAnsi"/>
                        <w:sz w:val="24"/>
                        <w:szCs w:val="24"/>
                        <w:lang w:val="fr-FR"/>
                      </w:rPr>
                      <m:t>1</m:t>
                    </m:r>
                  </m:num>
                  <m:den>
                    <m:r>
                      <m:rPr>
                        <m:sty m:val="p"/>
                      </m:rPr>
                      <w:rPr>
                        <w:rFonts w:ascii="Cambria Math" w:eastAsia="Calibri" w:hAnsi="Cambria Math" w:cstheme="majorHAnsi"/>
                        <w:sz w:val="24"/>
                        <w:szCs w:val="24"/>
                        <w:lang w:val="fr-FR"/>
                      </w:rPr>
                      <m:t>2</m:t>
                    </m:r>
                  </m:den>
                </m:f>
              </m:e>
            </m:d>
          </m:e>
          <m:sup>
            <m:r>
              <m:rPr>
                <m:sty m:val="p"/>
              </m:rPr>
              <w:rPr>
                <w:rFonts w:ascii="Cambria Math" w:eastAsia="Calibri" w:hAnsi="Cambria Math" w:cstheme="majorHAnsi"/>
                <w:sz w:val="24"/>
                <w:szCs w:val="24"/>
                <w:lang w:val="fr-FR"/>
              </w:rPr>
              <m:t>2</m:t>
            </m:r>
          </m:sup>
        </m:sSup>
        <m:r>
          <m:rPr>
            <m:sty m:val="p"/>
          </m:rPr>
          <w:rPr>
            <w:rFonts w:ascii="Cambria Math" w:hAnsi="Cambria Math" w:cstheme="majorHAnsi"/>
            <w:sz w:val="24"/>
            <w:szCs w:val="24"/>
            <w:shd w:val="clear" w:color="auto" w:fill="FFFFFF"/>
          </w:rPr>
          <m:t>⇔</m:t>
        </m:r>
        <m:func>
          <m:funcPr>
            <m:ctrlPr>
              <w:rPr>
                <w:rFonts w:ascii="Cambria Math" w:hAnsi="Cambria Math" w:cstheme="majorHAnsi"/>
                <w:sz w:val="24"/>
                <w:szCs w:val="24"/>
                <w:shd w:val="clear" w:color="auto" w:fill="FFFFFF"/>
              </w:rPr>
            </m:ctrlPr>
          </m:funcPr>
          <m:fName>
            <m:sSup>
              <m:sSupPr>
                <m:ctrlPr>
                  <w:rPr>
                    <w:rFonts w:ascii="Cambria Math" w:hAnsi="Cambria Math" w:cstheme="majorHAnsi"/>
                    <w:sz w:val="24"/>
                    <w:szCs w:val="24"/>
                    <w:shd w:val="clear" w:color="auto" w:fill="FFFFFF"/>
                  </w:rPr>
                </m:ctrlPr>
              </m:sSupPr>
              <m:e>
                <m:r>
                  <m:rPr>
                    <m:sty m:val="p"/>
                  </m:rPr>
                  <w:rPr>
                    <w:rFonts w:ascii="Cambria Math" w:hAnsi="Cambria Math" w:cstheme="majorHAnsi"/>
                    <w:sz w:val="24"/>
                    <w:szCs w:val="24"/>
                    <w:shd w:val="clear" w:color="auto" w:fill="FFFFFF"/>
                  </w:rPr>
                  <m:t>sin</m:t>
                </m:r>
              </m:e>
              <m:sup>
                <m:r>
                  <m:rPr>
                    <m:sty m:val="p"/>
                  </m:rPr>
                  <w:rPr>
                    <w:rFonts w:ascii="Cambria Math" w:hAnsi="Cambria Math" w:cstheme="majorHAnsi"/>
                    <w:sz w:val="24"/>
                    <w:szCs w:val="24"/>
                    <w:shd w:val="clear" w:color="auto" w:fill="FFFFFF"/>
                  </w:rPr>
                  <m:t>2</m:t>
                </m:r>
              </m:sup>
            </m:sSup>
            <m:ctrlPr>
              <w:rPr>
                <w:rFonts w:ascii="Cambria Math" w:eastAsia="Calibri" w:hAnsi="Cambria Math" w:cstheme="majorHAnsi"/>
                <w:bCs/>
                <w:sz w:val="24"/>
                <w:szCs w:val="24"/>
                <w:lang w:val="fr-FR"/>
              </w:rPr>
            </m:ctrlPr>
          </m:fName>
          <m:e>
            <m:r>
              <m:rPr>
                <m:sty m:val="p"/>
              </m:rPr>
              <w:rPr>
                <w:rFonts w:ascii="Cambria Math" w:eastAsia="Calibri" w:hAnsi="Cambria Math" w:cstheme="majorHAnsi"/>
                <w:sz w:val="24"/>
                <w:szCs w:val="24"/>
                <w:lang w:val="fr-FR"/>
              </w:rPr>
              <m:t>a</m:t>
            </m:r>
            <m:ctrlPr>
              <w:rPr>
                <w:rFonts w:ascii="Cambria Math" w:eastAsia="Calibri" w:hAnsi="Cambria Math" w:cstheme="majorHAnsi"/>
                <w:bCs/>
                <w:sz w:val="24"/>
                <w:szCs w:val="24"/>
                <w:lang w:val="fr-FR"/>
              </w:rPr>
            </m:ctrlPr>
          </m:e>
        </m:func>
        <m:r>
          <m:rPr>
            <m:sty m:val="p"/>
          </m:rPr>
          <w:rPr>
            <w:rFonts w:ascii="Cambria Math" w:eastAsia="Calibri" w:hAnsi="Cambria Math" w:cstheme="majorHAnsi"/>
            <w:sz w:val="24"/>
            <w:szCs w:val="24"/>
            <w:lang w:val="fr-FR"/>
          </w:rPr>
          <m:t>+</m:t>
        </m:r>
        <m:func>
          <m:funcPr>
            <m:ctrlPr>
              <w:rPr>
                <w:rFonts w:ascii="Cambria Math" w:eastAsia="Calibri" w:hAnsi="Cambria Math" w:cstheme="majorHAnsi"/>
                <w:bCs/>
                <w:sz w:val="24"/>
                <w:szCs w:val="24"/>
                <w:lang w:val="fr-FR"/>
              </w:rPr>
            </m:ctrlPr>
          </m:funcPr>
          <m:fName>
            <m:sSup>
              <m:sSupPr>
                <m:ctrlPr>
                  <w:rPr>
                    <w:rFonts w:ascii="Cambria Math" w:eastAsia="Calibri" w:hAnsi="Cambria Math" w:cstheme="majorHAnsi"/>
                    <w:bCs/>
                    <w:sz w:val="24"/>
                    <w:szCs w:val="24"/>
                    <w:lang w:val="fr-FR"/>
                  </w:rPr>
                </m:ctrlPr>
              </m:sSupPr>
              <m:e>
                <m:r>
                  <m:rPr>
                    <m:sty m:val="p"/>
                  </m:rPr>
                  <w:rPr>
                    <w:rFonts w:ascii="Cambria Math" w:eastAsia="Calibri" w:hAnsi="Cambria Math" w:cstheme="majorHAnsi"/>
                    <w:sz w:val="24"/>
                    <w:szCs w:val="24"/>
                    <w:lang w:val="fr-FR"/>
                  </w:rPr>
                  <m:t>cos</m:t>
                </m:r>
              </m:e>
              <m:sup>
                <m:r>
                  <m:rPr>
                    <m:sty m:val="p"/>
                  </m:rPr>
                  <w:rPr>
                    <w:rFonts w:ascii="Cambria Math" w:eastAsia="Calibri" w:hAnsi="Cambria Math" w:cstheme="majorHAnsi"/>
                    <w:sz w:val="24"/>
                    <w:szCs w:val="24"/>
                    <w:lang w:val="fr-FR"/>
                  </w:rPr>
                  <m:t>2</m:t>
                </m:r>
              </m:sup>
            </m:sSup>
          </m:fName>
          <m:e>
            <m:r>
              <m:rPr>
                <m:sty m:val="p"/>
              </m:rPr>
              <w:rPr>
                <w:rFonts w:ascii="Cambria Math" w:eastAsia="Calibri" w:hAnsi="Cambria Math" w:cstheme="majorHAnsi"/>
                <w:sz w:val="24"/>
                <w:szCs w:val="24"/>
                <w:lang w:val="fr-FR"/>
              </w:rPr>
              <m:t>a</m:t>
            </m:r>
          </m:e>
        </m:func>
        <m:r>
          <m:rPr>
            <m:sty m:val="p"/>
          </m:rPr>
          <w:rPr>
            <w:rFonts w:ascii="Cambria Math" w:eastAsia="Calibri" w:hAnsi="Cambria Math" w:cstheme="majorHAnsi"/>
            <w:sz w:val="24"/>
            <w:szCs w:val="24"/>
            <w:lang w:val="fr-FR"/>
          </w:rPr>
          <m:t>+2</m:t>
        </m:r>
        <m:func>
          <m:funcPr>
            <m:ctrlPr>
              <w:rPr>
                <w:rFonts w:ascii="Cambria Math" w:eastAsia="Calibri" w:hAnsi="Cambria Math" w:cstheme="majorHAnsi"/>
                <w:bCs/>
                <w:sz w:val="24"/>
                <w:szCs w:val="24"/>
                <w:lang w:val="fr-FR"/>
              </w:rPr>
            </m:ctrlPr>
          </m:funcPr>
          <m:fName>
            <m:r>
              <m:rPr>
                <m:sty m:val="p"/>
              </m:rPr>
              <w:rPr>
                <w:rFonts w:ascii="Cambria Math" w:eastAsia="Calibri" w:hAnsi="Cambria Math" w:cstheme="majorHAnsi"/>
                <w:sz w:val="24"/>
                <w:szCs w:val="24"/>
                <w:lang w:val="fr-FR"/>
              </w:rPr>
              <m:t>sin</m:t>
            </m:r>
          </m:fName>
          <m:e>
            <m:r>
              <m:rPr>
                <m:sty m:val="p"/>
              </m:rPr>
              <w:rPr>
                <w:rFonts w:ascii="Cambria Math" w:eastAsia="Calibri" w:hAnsi="Cambria Math" w:cstheme="majorHAnsi"/>
                <w:sz w:val="24"/>
                <w:szCs w:val="24"/>
                <w:lang w:val="fr-FR"/>
              </w:rPr>
              <m:t>a</m:t>
            </m:r>
          </m:e>
        </m:func>
        <m:func>
          <m:funcPr>
            <m:ctrlPr>
              <w:rPr>
                <w:rFonts w:ascii="Cambria Math" w:eastAsia="Calibri" w:hAnsi="Cambria Math" w:cstheme="majorHAnsi"/>
                <w:bCs/>
                <w:sz w:val="24"/>
                <w:szCs w:val="24"/>
                <w:lang w:val="fr-FR"/>
              </w:rPr>
            </m:ctrlPr>
          </m:funcPr>
          <m:fName>
            <m:r>
              <m:rPr>
                <m:sty m:val="p"/>
              </m:rPr>
              <w:rPr>
                <w:rFonts w:ascii="Cambria Math" w:eastAsia="Calibri" w:hAnsi="Cambria Math" w:cstheme="majorHAnsi"/>
                <w:sz w:val="24"/>
                <w:szCs w:val="24"/>
                <w:lang w:val="fr-FR"/>
              </w:rPr>
              <m:t>cos</m:t>
            </m:r>
          </m:fName>
          <m:e>
            <m:r>
              <m:rPr>
                <m:sty m:val="p"/>
              </m:rPr>
              <w:rPr>
                <w:rFonts w:ascii="Cambria Math" w:eastAsia="Calibri" w:hAnsi="Cambria Math" w:cstheme="majorHAnsi"/>
                <w:sz w:val="24"/>
                <w:szCs w:val="24"/>
                <w:lang w:val="fr-FR"/>
              </w:rPr>
              <m:t>a</m:t>
            </m:r>
          </m:e>
        </m:func>
        <m:r>
          <m:rPr>
            <m:sty m:val="p"/>
          </m:rPr>
          <w:rPr>
            <w:rFonts w:ascii="Cambria Math" w:eastAsia="Calibri" w:hAnsi="Cambria Math" w:cstheme="majorHAnsi"/>
            <w:sz w:val="24"/>
            <w:szCs w:val="24"/>
            <w:lang w:val="fr-FR"/>
          </w:rPr>
          <m:t>=</m:t>
        </m:r>
        <m:f>
          <m:fPr>
            <m:ctrlPr>
              <w:rPr>
                <w:rFonts w:ascii="Cambria Math" w:eastAsia="Calibri" w:hAnsi="Cambria Math" w:cstheme="majorHAnsi"/>
                <w:bCs/>
                <w:sz w:val="24"/>
                <w:szCs w:val="24"/>
                <w:lang w:val="fr-FR"/>
              </w:rPr>
            </m:ctrlPr>
          </m:fPr>
          <m:num>
            <m:r>
              <m:rPr>
                <m:sty m:val="p"/>
              </m:rPr>
              <w:rPr>
                <w:rFonts w:ascii="Cambria Math" w:eastAsia="Calibri" w:hAnsi="Cambria Math" w:cstheme="majorHAnsi"/>
                <w:sz w:val="24"/>
                <w:szCs w:val="24"/>
                <w:lang w:val="fr-FR"/>
              </w:rPr>
              <m:t>1</m:t>
            </m:r>
          </m:num>
          <m:den>
            <m:r>
              <m:rPr>
                <m:sty m:val="p"/>
              </m:rPr>
              <w:rPr>
                <w:rFonts w:ascii="Cambria Math" w:eastAsia="Calibri" w:hAnsi="Cambria Math" w:cstheme="majorHAnsi"/>
                <w:sz w:val="24"/>
                <w:szCs w:val="24"/>
                <w:lang w:val="fr-FR"/>
              </w:rPr>
              <m:t>4</m:t>
            </m:r>
          </m:den>
        </m:f>
      </m:oMath>
    </w:p>
    <w:p w14:paraId="2BB4E584" w14:textId="77777777" w:rsidR="002D5191" w:rsidRPr="00085E32" w:rsidRDefault="002D5191" w:rsidP="002D5191">
      <w:pPr>
        <w:spacing w:after="0" w:line="240" w:lineRule="auto"/>
        <w:jc w:val="both"/>
        <w:rPr>
          <w:rFonts w:asciiTheme="majorHAnsi" w:eastAsiaTheme="minorEastAsia" w:hAnsiTheme="majorHAnsi" w:cstheme="majorHAnsi"/>
          <w:sz w:val="24"/>
          <w:szCs w:val="24"/>
          <w:shd w:val="clear" w:color="auto" w:fill="FFFFFF"/>
        </w:rPr>
      </w:pPr>
      <w:r w:rsidRPr="00085E32">
        <w:rPr>
          <w:rFonts w:ascii="Cambria Math" w:hAnsi="Cambria Math" w:cs="Cambria Math"/>
          <w:sz w:val="24"/>
          <w:szCs w:val="24"/>
          <w:shd w:val="clear" w:color="auto" w:fill="FFFFFF"/>
        </w:rPr>
        <w:t>⇔</w:t>
      </w:r>
      <w:r w:rsidRPr="00085E32">
        <w:rPr>
          <w:rFonts w:asciiTheme="majorHAnsi" w:hAnsiTheme="majorHAnsi" w:cstheme="majorHAnsi"/>
          <w:sz w:val="24"/>
          <w:szCs w:val="24"/>
          <w:shd w:val="clear" w:color="auto" w:fill="FFFFFF"/>
        </w:rPr>
        <w:t xml:space="preserve"> </w:t>
      </w:r>
      <m:oMath>
        <m:r>
          <m:rPr>
            <m:sty m:val="p"/>
          </m:rPr>
          <w:rPr>
            <w:rFonts w:ascii="Cambria Math" w:hAnsi="Cambria Math" w:cstheme="majorHAnsi"/>
            <w:sz w:val="24"/>
            <w:szCs w:val="24"/>
            <w:shd w:val="clear" w:color="auto" w:fill="FFFFFF"/>
          </w:rPr>
          <m:t>1+</m:t>
        </m:r>
        <m:func>
          <m:funcPr>
            <m:ctrlPr>
              <w:rPr>
                <w:rFonts w:ascii="Cambria Math" w:hAnsi="Cambria Math" w:cstheme="majorHAnsi"/>
                <w:sz w:val="24"/>
                <w:szCs w:val="24"/>
                <w:shd w:val="clear" w:color="auto" w:fill="FFFFFF"/>
              </w:rPr>
            </m:ctrlPr>
          </m:funcPr>
          <m:fName>
            <m:r>
              <m:rPr>
                <m:sty m:val="p"/>
              </m:rPr>
              <w:rPr>
                <w:rFonts w:ascii="Cambria Math" w:hAnsi="Cambria Math" w:cstheme="majorHAnsi"/>
                <w:sz w:val="24"/>
                <w:szCs w:val="24"/>
                <w:shd w:val="clear" w:color="auto" w:fill="FFFFFF"/>
              </w:rPr>
              <m:t>sin</m:t>
            </m:r>
          </m:fName>
          <m:e>
            <m:r>
              <m:rPr>
                <m:sty m:val="p"/>
              </m:rPr>
              <w:rPr>
                <w:rFonts w:ascii="Cambria Math" w:hAnsi="Cambria Math" w:cstheme="majorHAnsi"/>
                <w:sz w:val="24"/>
                <w:szCs w:val="24"/>
                <w:shd w:val="clear" w:color="auto" w:fill="FFFFFF"/>
              </w:rPr>
              <m:t>2a</m:t>
            </m:r>
          </m:e>
        </m:func>
        <m:r>
          <m:rPr>
            <m:sty m:val="p"/>
          </m:rPr>
          <w:rPr>
            <w:rFonts w:ascii="Cambria Math" w:hAnsi="Cambria Math" w:cstheme="majorHAnsi"/>
            <w:sz w:val="24"/>
            <w:szCs w:val="24"/>
            <w:shd w:val="clear" w:color="auto" w:fill="FFFFFF"/>
          </w:rPr>
          <m:t>=</m:t>
        </m:r>
        <m:f>
          <m:fPr>
            <m:ctrlPr>
              <w:rPr>
                <w:rFonts w:ascii="Cambria Math" w:hAnsi="Cambria Math" w:cstheme="majorHAnsi"/>
                <w:sz w:val="24"/>
                <w:szCs w:val="24"/>
                <w:shd w:val="clear" w:color="auto" w:fill="FFFFFF"/>
              </w:rPr>
            </m:ctrlPr>
          </m:fPr>
          <m:num>
            <m:r>
              <m:rPr>
                <m:sty m:val="p"/>
              </m:rPr>
              <w:rPr>
                <w:rFonts w:ascii="Cambria Math" w:hAnsi="Cambria Math" w:cstheme="majorHAnsi"/>
                <w:sz w:val="24"/>
                <w:szCs w:val="24"/>
                <w:shd w:val="clear" w:color="auto" w:fill="FFFFFF"/>
              </w:rPr>
              <m:t>1</m:t>
            </m:r>
          </m:num>
          <m:den>
            <m:r>
              <m:rPr>
                <m:sty m:val="p"/>
              </m:rPr>
              <w:rPr>
                <w:rFonts w:ascii="Cambria Math" w:hAnsi="Cambria Math" w:cstheme="majorHAnsi"/>
                <w:sz w:val="24"/>
                <w:szCs w:val="24"/>
                <w:shd w:val="clear" w:color="auto" w:fill="FFFFFF"/>
              </w:rPr>
              <m:t>4</m:t>
            </m:r>
          </m:den>
        </m:f>
        <m:r>
          <m:rPr>
            <m:sty m:val="p"/>
          </m:rPr>
          <w:rPr>
            <w:rFonts w:ascii="Cambria Math" w:hAnsi="Cambria Math" w:cstheme="majorHAnsi"/>
            <w:sz w:val="24"/>
            <w:szCs w:val="24"/>
            <w:shd w:val="clear" w:color="auto" w:fill="FFFFFF"/>
          </w:rPr>
          <m:t>⇔</m:t>
        </m:r>
        <m:func>
          <m:funcPr>
            <m:ctrlPr>
              <w:rPr>
                <w:rFonts w:ascii="Cambria Math" w:hAnsi="Cambria Math" w:cstheme="majorHAnsi"/>
                <w:sz w:val="24"/>
                <w:szCs w:val="24"/>
                <w:shd w:val="clear" w:color="auto" w:fill="FFFFFF"/>
              </w:rPr>
            </m:ctrlPr>
          </m:funcPr>
          <m:fName>
            <m:r>
              <m:rPr>
                <m:sty m:val="p"/>
              </m:rPr>
              <w:rPr>
                <w:rFonts w:ascii="Cambria Math" w:hAnsi="Cambria Math" w:cstheme="majorHAnsi"/>
                <w:sz w:val="24"/>
                <w:szCs w:val="24"/>
                <w:shd w:val="clear" w:color="auto" w:fill="FFFFFF"/>
              </w:rPr>
              <m:t>sin</m:t>
            </m:r>
          </m:fName>
          <m:e>
            <m:r>
              <m:rPr>
                <m:sty m:val="p"/>
              </m:rPr>
              <w:rPr>
                <w:rFonts w:ascii="Cambria Math" w:hAnsi="Cambria Math" w:cstheme="majorHAnsi"/>
                <w:sz w:val="24"/>
                <w:szCs w:val="24"/>
                <w:shd w:val="clear" w:color="auto" w:fill="FFFFFF"/>
              </w:rPr>
              <m:t>2a=-</m:t>
            </m:r>
            <m:f>
              <m:fPr>
                <m:ctrlPr>
                  <w:rPr>
                    <w:rFonts w:ascii="Cambria Math" w:hAnsi="Cambria Math" w:cstheme="majorHAnsi"/>
                    <w:sz w:val="24"/>
                    <w:szCs w:val="24"/>
                    <w:shd w:val="clear" w:color="auto" w:fill="FFFFFF"/>
                  </w:rPr>
                </m:ctrlPr>
              </m:fPr>
              <m:num>
                <m:r>
                  <m:rPr>
                    <m:sty m:val="p"/>
                  </m:rPr>
                  <w:rPr>
                    <w:rFonts w:ascii="Cambria Math" w:hAnsi="Cambria Math" w:cstheme="majorHAnsi"/>
                    <w:sz w:val="24"/>
                    <w:szCs w:val="24"/>
                    <w:shd w:val="clear" w:color="auto" w:fill="FFFFFF"/>
                  </w:rPr>
                  <m:t>3</m:t>
                </m:r>
              </m:num>
              <m:den>
                <m:r>
                  <m:rPr>
                    <m:sty m:val="p"/>
                  </m:rPr>
                  <w:rPr>
                    <w:rFonts w:ascii="Cambria Math" w:hAnsi="Cambria Math" w:cstheme="majorHAnsi"/>
                    <w:sz w:val="24"/>
                    <w:szCs w:val="24"/>
                    <w:shd w:val="clear" w:color="auto" w:fill="FFFFFF"/>
                  </w:rPr>
                  <m:t>4</m:t>
                </m:r>
              </m:den>
            </m:f>
          </m:e>
        </m:func>
      </m:oMath>
    </w:p>
    <w:p w14:paraId="55D5B951" w14:textId="77777777" w:rsidR="002D5191" w:rsidRPr="00085E32" w:rsidRDefault="002D5191" w:rsidP="002D5191">
      <w:pPr>
        <w:spacing w:after="0" w:line="240" w:lineRule="auto"/>
        <w:jc w:val="both"/>
        <w:rPr>
          <w:rFonts w:asciiTheme="majorHAnsi" w:eastAsiaTheme="minorEastAsia" w:hAnsiTheme="majorHAnsi" w:cstheme="majorHAnsi"/>
          <w:sz w:val="24"/>
          <w:szCs w:val="24"/>
          <w:shd w:val="clear" w:color="auto" w:fill="FFFFFF"/>
        </w:rPr>
      </w:pPr>
      <w:r w:rsidRPr="00085E32">
        <w:rPr>
          <w:rFonts w:asciiTheme="majorHAnsi" w:eastAsiaTheme="minorEastAsia" w:hAnsiTheme="majorHAnsi" w:cstheme="majorHAnsi"/>
          <w:sz w:val="24"/>
          <w:szCs w:val="24"/>
          <w:shd w:val="clear" w:color="auto" w:fill="FFFFFF"/>
        </w:rPr>
        <w:t xml:space="preserve">Vì </w:t>
      </w:r>
      <m:oMath>
        <m:f>
          <m:fPr>
            <m:ctrlPr>
              <w:rPr>
                <w:rFonts w:ascii="Cambria Math" w:eastAsiaTheme="minorEastAsia" w:hAnsi="Cambria Math" w:cstheme="majorHAnsi"/>
                <w:sz w:val="24"/>
                <w:szCs w:val="24"/>
                <w:shd w:val="clear" w:color="auto" w:fill="FFFFFF"/>
              </w:rPr>
            </m:ctrlPr>
          </m:fPr>
          <m:num>
            <m:r>
              <m:rPr>
                <m:sty m:val="p"/>
              </m:rPr>
              <w:rPr>
                <w:rFonts w:ascii="Cambria Math" w:eastAsiaTheme="minorEastAsia" w:hAnsi="Cambria Math" w:cstheme="majorHAnsi"/>
                <w:sz w:val="24"/>
                <w:szCs w:val="24"/>
                <w:shd w:val="clear" w:color="auto" w:fill="FFFFFF"/>
              </w:rPr>
              <m:t>π</m:t>
            </m:r>
          </m:num>
          <m:den>
            <m:r>
              <m:rPr>
                <m:sty m:val="p"/>
              </m:rPr>
              <w:rPr>
                <w:rFonts w:ascii="Cambria Math" w:eastAsiaTheme="minorEastAsia" w:hAnsi="Cambria Math" w:cstheme="majorHAnsi"/>
                <w:sz w:val="24"/>
                <w:szCs w:val="24"/>
                <w:shd w:val="clear" w:color="auto" w:fill="FFFFFF"/>
              </w:rPr>
              <m:t>2</m:t>
            </m:r>
          </m:den>
        </m:f>
        <m:r>
          <m:rPr>
            <m:sty m:val="p"/>
          </m:rPr>
          <w:rPr>
            <w:rFonts w:ascii="Cambria Math" w:eastAsiaTheme="minorEastAsia" w:hAnsi="Cambria Math" w:cstheme="majorHAnsi"/>
            <w:sz w:val="24"/>
            <w:szCs w:val="24"/>
            <w:shd w:val="clear" w:color="auto" w:fill="FFFFFF"/>
          </w:rPr>
          <m:t>&lt;a&lt;</m:t>
        </m:r>
        <m:f>
          <m:fPr>
            <m:ctrlPr>
              <w:rPr>
                <w:rFonts w:ascii="Cambria Math" w:eastAsiaTheme="minorEastAsia" w:hAnsi="Cambria Math" w:cstheme="majorHAnsi"/>
                <w:sz w:val="24"/>
                <w:szCs w:val="24"/>
                <w:shd w:val="clear" w:color="auto" w:fill="FFFFFF"/>
              </w:rPr>
            </m:ctrlPr>
          </m:fPr>
          <m:num>
            <m:r>
              <m:rPr>
                <m:sty m:val="p"/>
              </m:rPr>
              <w:rPr>
                <w:rFonts w:ascii="Cambria Math" w:eastAsiaTheme="minorEastAsia" w:hAnsi="Cambria Math" w:cstheme="majorHAnsi"/>
                <w:sz w:val="24"/>
                <w:szCs w:val="24"/>
                <w:shd w:val="clear" w:color="auto" w:fill="FFFFFF"/>
              </w:rPr>
              <m:t>3π</m:t>
            </m:r>
          </m:num>
          <m:den>
            <m:r>
              <m:rPr>
                <m:sty m:val="p"/>
              </m:rPr>
              <w:rPr>
                <w:rFonts w:ascii="Cambria Math" w:eastAsiaTheme="minorEastAsia" w:hAnsi="Cambria Math" w:cstheme="majorHAnsi"/>
                <w:sz w:val="24"/>
                <w:szCs w:val="24"/>
                <w:shd w:val="clear" w:color="auto" w:fill="FFFFFF"/>
              </w:rPr>
              <m:t>4</m:t>
            </m:r>
          </m:den>
        </m:f>
      </m:oMath>
      <w:r w:rsidRPr="00085E32">
        <w:rPr>
          <w:rFonts w:asciiTheme="majorHAnsi" w:eastAsiaTheme="minorEastAsia" w:hAnsiTheme="majorHAnsi" w:cstheme="majorHAnsi"/>
          <w:sz w:val="24"/>
          <w:szCs w:val="24"/>
          <w:shd w:val="clear" w:color="auto" w:fill="FFFFFF"/>
        </w:rPr>
        <w:t xml:space="preserve"> nên </w:t>
      </w:r>
      <m:oMath>
        <m:r>
          <m:rPr>
            <m:sty m:val="p"/>
          </m:rPr>
          <w:rPr>
            <w:rFonts w:ascii="Cambria Math" w:eastAsiaTheme="minorEastAsia" w:hAnsi="Cambria Math" w:cstheme="majorHAnsi"/>
            <w:sz w:val="24"/>
            <w:szCs w:val="24"/>
            <w:shd w:val="clear" w:color="auto" w:fill="FFFFFF"/>
          </w:rPr>
          <m:t>π&lt;2a&lt;</m:t>
        </m:r>
        <m:f>
          <m:fPr>
            <m:ctrlPr>
              <w:rPr>
                <w:rFonts w:ascii="Cambria Math" w:eastAsiaTheme="minorEastAsia" w:hAnsi="Cambria Math" w:cstheme="majorHAnsi"/>
                <w:sz w:val="24"/>
                <w:szCs w:val="24"/>
                <w:shd w:val="clear" w:color="auto" w:fill="FFFFFF"/>
              </w:rPr>
            </m:ctrlPr>
          </m:fPr>
          <m:num>
            <m:r>
              <m:rPr>
                <m:sty m:val="p"/>
              </m:rPr>
              <w:rPr>
                <w:rFonts w:ascii="Cambria Math" w:eastAsiaTheme="minorEastAsia" w:hAnsi="Cambria Math" w:cstheme="majorHAnsi"/>
                <w:sz w:val="24"/>
                <w:szCs w:val="24"/>
                <w:shd w:val="clear" w:color="auto" w:fill="FFFFFF"/>
              </w:rPr>
              <m:t>3π</m:t>
            </m:r>
          </m:num>
          <m:den>
            <m:r>
              <m:rPr>
                <m:sty m:val="p"/>
              </m:rPr>
              <w:rPr>
                <w:rFonts w:ascii="Cambria Math" w:eastAsiaTheme="minorEastAsia" w:hAnsi="Cambria Math" w:cstheme="majorHAnsi"/>
                <w:sz w:val="24"/>
                <w:szCs w:val="24"/>
                <w:shd w:val="clear" w:color="auto" w:fill="FFFFFF"/>
              </w:rPr>
              <m:t>2</m:t>
            </m:r>
          </m:den>
        </m:f>
      </m:oMath>
      <w:r w:rsidRPr="00085E32">
        <w:rPr>
          <w:rFonts w:asciiTheme="majorHAnsi" w:eastAsiaTheme="minorEastAsia" w:hAnsiTheme="majorHAnsi" w:cstheme="majorHAnsi"/>
          <w:sz w:val="24"/>
          <w:szCs w:val="24"/>
          <w:shd w:val="clear" w:color="auto" w:fill="FFFFFF"/>
        </w:rPr>
        <w:t xml:space="preserve">, do đó </w:t>
      </w:r>
      <m:oMath>
        <m:func>
          <m:funcPr>
            <m:ctrlPr>
              <w:rPr>
                <w:rFonts w:ascii="Cambria Math" w:eastAsiaTheme="minorEastAsia" w:hAnsi="Cambria Math" w:cstheme="majorHAnsi"/>
                <w:sz w:val="24"/>
                <w:szCs w:val="24"/>
                <w:shd w:val="clear" w:color="auto" w:fill="FFFFFF"/>
              </w:rPr>
            </m:ctrlPr>
          </m:funcPr>
          <m:fName>
            <m:r>
              <m:rPr>
                <m:sty m:val="p"/>
              </m:rPr>
              <w:rPr>
                <w:rFonts w:ascii="Cambria Math" w:eastAsiaTheme="minorEastAsia" w:hAnsi="Cambria Math" w:cstheme="majorHAnsi"/>
                <w:sz w:val="24"/>
                <w:szCs w:val="24"/>
                <w:shd w:val="clear" w:color="auto" w:fill="FFFFFF"/>
              </w:rPr>
              <m:t>cos</m:t>
            </m:r>
          </m:fName>
          <m:e>
            <m:r>
              <m:rPr>
                <m:sty m:val="p"/>
              </m:rPr>
              <w:rPr>
                <w:rFonts w:ascii="Cambria Math" w:eastAsiaTheme="minorEastAsia" w:hAnsi="Cambria Math" w:cstheme="majorHAnsi"/>
                <w:sz w:val="24"/>
                <w:szCs w:val="24"/>
                <w:shd w:val="clear" w:color="auto" w:fill="FFFFFF"/>
              </w:rPr>
              <m:t>2a</m:t>
            </m:r>
          </m:e>
        </m:func>
        <m:r>
          <m:rPr>
            <m:sty m:val="p"/>
          </m:rPr>
          <w:rPr>
            <w:rFonts w:ascii="Cambria Math" w:eastAsiaTheme="minorEastAsia" w:hAnsi="Cambria Math" w:cstheme="majorHAnsi"/>
            <w:sz w:val="24"/>
            <w:szCs w:val="24"/>
            <w:shd w:val="clear" w:color="auto" w:fill="FFFFFF"/>
          </w:rPr>
          <m:t>&lt;0</m:t>
        </m:r>
      </m:oMath>
      <w:r w:rsidRPr="00085E32">
        <w:rPr>
          <w:rFonts w:asciiTheme="majorHAnsi" w:eastAsiaTheme="minorEastAsia" w:hAnsiTheme="majorHAnsi" w:cstheme="majorHAnsi"/>
          <w:sz w:val="24"/>
          <w:szCs w:val="24"/>
          <w:shd w:val="clear" w:color="auto" w:fill="FFFFFF"/>
        </w:rPr>
        <w:t xml:space="preserve">. </w:t>
      </w:r>
    </w:p>
    <w:p w14:paraId="03333365" w14:textId="77777777" w:rsidR="002D5191" w:rsidRPr="00085E32" w:rsidRDefault="002D5191" w:rsidP="002D5191">
      <w:pPr>
        <w:spacing w:after="0" w:line="240" w:lineRule="auto"/>
        <w:jc w:val="both"/>
        <w:rPr>
          <w:rFonts w:asciiTheme="majorHAnsi" w:eastAsiaTheme="minorEastAsia" w:hAnsiTheme="majorHAnsi" w:cstheme="majorHAnsi"/>
          <w:bCs/>
          <w:sz w:val="24"/>
          <w:szCs w:val="24"/>
          <w:lang w:val="fr-FR"/>
        </w:rPr>
      </w:pPr>
      <w:r w:rsidRPr="00085E32">
        <w:rPr>
          <w:rFonts w:asciiTheme="majorHAnsi" w:eastAsiaTheme="minorEastAsia" w:hAnsiTheme="majorHAnsi" w:cstheme="majorHAnsi"/>
          <w:sz w:val="24"/>
          <w:szCs w:val="24"/>
          <w:shd w:val="clear" w:color="auto" w:fill="FFFFFF"/>
        </w:rPr>
        <w:t xml:space="preserve">Mặt khác từ </w:t>
      </w:r>
      <m:oMath>
        <m:func>
          <m:funcPr>
            <m:ctrlPr>
              <w:rPr>
                <w:rFonts w:ascii="Cambria Math" w:eastAsiaTheme="minorEastAsia" w:hAnsi="Cambria Math" w:cstheme="majorHAnsi"/>
                <w:sz w:val="24"/>
                <w:szCs w:val="24"/>
                <w:shd w:val="clear" w:color="auto" w:fill="FFFFFF"/>
              </w:rPr>
            </m:ctrlPr>
          </m:funcPr>
          <m:fName>
            <m:sSup>
              <m:sSupPr>
                <m:ctrlPr>
                  <w:rPr>
                    <w:rFonts w:ascii="Cambria Math" w:eastAsiaTheme="minorEastAsia" w:hAnsi="Cambria Math" w:cstheme="majorHAnsi"/>
                    <w:sz w:val="24"/>
                    <w:szCs w:val="24"/>
                    <w:shd w:val="clear" w:color="auto" w:fill="FFFFFF"/>
                  </w:rPr>
                </m:ctrlPr>
              </m:sSupPr>
              <m:e>
                <m:r>
                  <m:rPr>
                    <m:sty m:val="p"/>
                  </m:rPr>
                  <w:rPr>
                    <w:rFonts w:ascii="Cambria Math" w:eastAsiaTheme="minorEastAsia" w:hAnsi="Cambria Math" w:cstheme="majorHAnsi"/>
                    <w:sz w:val="24"/>
                    <w:szCs w:val="24"/>
                    <w:shd w:val="clear" w:color="auto" w:fill="FFFFFF"/>
                  </w:rPr>
                  <m:t>sin</m:t>
                </m:r>
              </m:e>
              <m:sup>
                <m:r>
                  <m:rPr>
                    <m:sty m:val="p"/>
                  </m:rPr>
                  <w:rPr>
                    <w:rFonts w:ascii="Cambria Math" w:eastAsiaTheme="minorEastAsia" w:hAnsi="Cambria Math" w:cstheme="majorHAnsi"/>
                    <w:sz w:val="24"/>
                    <w:szCs w:val="24"/>
                    <w:shd w:val="clear" w:color="auto" w:fill="FFFFFF"/>
                  </w:rPr>
                  <m:t>2</m:t>
                </m:r>
              </m:sup>
            </m:sSup>
            <m:ctrlPr>
              <w:rPr>
                <w:rFonts w:ascii="Cambria Math" w:eastAsia="Calibri" w:hAnsi="Cambria Math" w:cstheme="majorHAnsi"/>
                <w:bCs/>
                <w:sz w:val="24"/>
                <w:szCs w:val="24"/>
                <w:lang w:val="fr-FR"/>
              </w:rPr>
            </m:ctrlPr>
          </m:fName>
          <m:e>
            <m:r>
              <m:rPr>
                <m:sty m:val="p"/>
              </m:rPr>
              <w:rPr>
                <w:rFonts w:ascii="Cambria Math" w:eastAsia="Calibri" w:hAnsi="Cambria Math" w:cstheme="majorHAnsi"/>
                <w:sz w:val="24"/>
                <w:szCs w:val="24"/>
                <w:lang w:val="fr-FR"/>
              </w:rPr>
              <m:t>2a</m:t>
            </m:r>
            <m:ctrlPr>
              <w:rPr>
                <w:rFonts w:ascii="Cambria Math" w:eastAsia="Calibri" w:hAnsi="Cambria Math" w:cstheme="majorHAnsi"/>
                <w:bCs/>
                <w:sz w:val="24"/>
                <w:szCs w:val="24"/>
                <w:lang w:val="fr-FR"/>
              </w:rPr>
            </m:ctrlPr>
          </m:e>
        </m:func>
        <m:r>
          <m:rPr>
            <m:sty m:val="p"/>
          </m:rPr>
          <w:rPr>
            <w:rFonts w:ascii="Cambria Math" w:eastAsia="Calibri" w:hAnsi="Cambria Math" w:cstheme="majorHAnsi"/>
            <w:sz w:val="24"/>
            <w:szCs w:val="24"/>
            <w:lang w:val="fr-FR"/>
          </w:rPr>
          <m:t>+</m:t>
        </m:r>
        <m:func>
          <m:funcPr>
            <m:ctrlPr>
              <w:rPr>
                <w:rFonts w:ascii="Cambria Math" w:eastAsia="Calibri" w:hAnsi="Cambria Math" w:cstheme="majorHAnsi"/>
                <w:bCs/>
                <w:sz w:val="24"/>
                <w:szCs w:val="24"/>
                <w:lang w:val="fr-FR"/>
              </w:rPr>
            </m:ctrlPr>
          </m:funcPr>
          <m:fName>
            <m:sSup>
              <m:sSupPr>
                <m:ctrlPr>
                  <w:rPr>
                    <w:rFonts w:ascii="Cambria Math" w:eastAsia="Calibri" w:hAnsi="Cambria Math" w:cstheme="majorHAnsi"/>
                    <w:bCs/>
                    <w:sz w:val="24"/>
                    <w:szCs w:val="24"/>
                    <w:lang w:val="fr-FR"/>
                  </w:rPr>
                </m:ctrlPr>
              </m:sSupPr>
              <m:e>
                <m:r>
                  <m:rPr>
                    <m:sty m:val="p"/>
                  </m:rPr>
                  <w:rPr>
                    <w:rFonts w:ascii="Cambria Math" w:eastAsia="Calibri" w:hAnsi="Cambria Math" w:cstheme="majorHAnsi"/>
                    <w:sz w:val="24"/>
                    <w:szCs w:val="24"/>
                    <w:lang w:val="fr-FR"/>
                  </w:rPr>
                  <m:t>cos</m:t>
                </m:r>
              </m:e>
              <m:sup>
                <m:r>
                  <m:rPr>
                    <m:sty m:val="p"/>
                  </m:rPr>
                  <w:rPr>
                    <w:rFonts w:ascii="Cambria Math" w:eastAsia="Calibri" w:hAnsi="Cambria Math" w:cstheme="majorHAnsi"/>
                    <w:sz w:val="24"/>
                    <w:szCs w:val="24"/>
                    <w:lang w:val="fr-FR"/>
                  </w:rPr>
                  <m:t>2</m:t>
                </m:r>
              </m:sup>
            </m:sSup>
          </m:fName>
          <m:e>
            <m:r>
              <m:rPr>
                <m:sty m:val="p"/>
              </m:rPr>
              <w:rPr>
                <w:rFonts w:ascii="Cambria Math" w:eastAsia="Calibri" w:hAnsi="Cambria Math" w:cstheme="majorHAnsi"/>
                <w:sz w:val="24"/>
                <w:szCs w:val="24"/>
                <w:lang w:val="fr-FR"/>
              </w:rPr>
              <m:t>2a</m:t>
            </m:r>
          </m:e>
        </m:func>
        <m:r>
          <m:rPr>
            <m:sty m:val="p"/>
          </m:rPr>
          <w:rPr>
            <w:rFonts w:ascii="Cambria Math" w:eastAsia="Calibri" w:hAnsi="Cambria Math" w:cstheme="majorHAnsi"/>
            <w:sz w:val="24"/>
            <w:szCs w:val="24"/>
            <w:lang w:val="fr-FR"/>
          </w:rPr>
          <m:t>=1</m:t>
        </m:r>
      </m:oMath>
      <w:r w:rsidRPr="00085E32">
        <w:rPr>
          <w:rFonts w:asciiTheme="majorHAnsi" w:eastAsiaTheme="minorEastAsia" w:hAnsiTheme="majorHAnsi" w:cstheme="majorHAnsi"/>
          <w:bCs/>
          <w:sz w:val="24"/>
          <w:szCs w:val="24"/>
          <w:lang w:val="fr-FR"/>
        </w:rPr>
        <w:t>. Ta có :</w:t>
      </w:r>
    </w:p>
    <w:p w14:paraId="5E474A6F" w14:textId="77777777" w:rsidR="002D5191" w:rsidRPr="00085E32" w:rsidRDefault="002D5191" w:rsidP="002D5191">
      <w:pPr>
        <w:spacing w:after="0" w:line="240" w:lineRule="auto"/>
        <w:jc w:val="both"/>
        <w:rPr>
          <w:rFonts w:asciiTheme="majorHAnsi" w:eastAsia="Calibri" w:hAnsiTheme="majorHAnsi" w:cstheme="majorHAnsi"/>
          <w:bCs/>
          <w:sz w:val="24"/>
          <w:szCs w:val="24"/>
          <w:lang w:val="fr-FR"/>
        </w:rPr>
      </w:pPr>
      <m:oMath>
        <m:func>
          <m:funcPr>
            <m:ctrlPr>
              <w:rPr>
                <w:rFonts w:ascii="Cambria Math" w:eastAsia="Calibri" w:hAnsi="Cambria Math" w:cstheme="majorHAnsi"/>
                <w:bCs/>
                <w:sz w:val="24"/>
                <w:szCs w:val="24"/>
                <w:lang w:val="fr-FR"/>
              </w:rPr>
            </m:ctrlPr>
          </m:funcPr>
          <m:fName>
            <m:r>
              <m:rPr>
                <m:sty m:val="p"/>
              </m:rPr>
              <w:rPr>
                <w:rFonts w:ascii="Cambria Math" w:eastAsia="Calibri" w:hAnsi="Cambria Math" w:cstheme="majorHAnsi"/>
                <w:sz w:val="24"/>
                <w:szCs w:val="24"/>
                <w:lang w:val="fr-FR"/>
              </w:rPr>
              <m:t>cos</m:t>
            </m:r>
          </m:fName>
          <m:e>
            <m:r>
              <m:rPr>
                <m:sty m:val="p"/>
              </m:rPr>
              <w:rPr>
                <w:rFonts w:ascii="Cambria Math" w:eastAsia="Calibri" w:hAnsi="Cambria Math" w:cstheme="majorHAnsi"/>
                <w:sz w:val="24"/>
                <w:szCs w:val="24"/>
                <w:lang w:val="fr-FR"/>
              </w:rPr>
              <m:t>2a</m:t>
            </m:r>
          </m:e>
        </m:func>
        <m:r>
          <m:rPr>
            <m:sty m:val="p"/>
          </m:rPr>
          <w:rPr>
            <w:rFonts w:ascii="Cambria Math" w:eastAsia="Calibri" w:hAnsi="Cambria Math" w:cstheme="majorHAnsi"/>
            <w:sz w:val="24"/>
            <w:szCs w:val="24"/>
            <w:lang w:val="fr-FR"/>
          </w:rPr>
          <m:t>=-</m:t>
        </m:r>
        <m:rad>
          <m:radPr>
            <m:degHide m:val="1"/>
            <m:ctrlPr>
              <w:rPr>
                <w:rFonts w:ascii="Cambria Math" w:eastAsia="Calibri" w:hAnsi="Cambria Math" w:cstheme="majorHAnsi"/>
                <w:bCs/>
                <w:sz w:val="24"/>
                <w:szCs w:val="24"/>
                <w:lang w:val="fr-FR"/>
              </w:rPr>
            </m:ctrlPr>
          </m:radPr>
          <m:deg/>
          <m:e>
            <m:r>
              <m:rPr>
                <m:sty m:val="p"/>
              </m:rPr>
              <w:rPr>
                <w:rFonts w:ascii="Cambria Math" w:eastAsia="Calibri" w:hAnsi="Cambria Math" w:cstheme="majorHAnsi"/>
                <w:sz w:val="24"/>
                <w:szCs w:val="24"/>
                <w:lang w:val="fr-FR"/>
              </w:rPr>
              <m:t>1-</m:t>
            </m:r>
            <m:func>
              <m:funcPr>
                <m:ctrlPr>
                  <w:rPr>
                    <w:rFonts w:ascii="Cambria Math" w:eastAsia="Calibri" w:hAnsi="Cambria Math" w:cstheme="majorHAnsi"/>
                    <w:bCs/>
                    <w:sz w:val="24"/>
                    <w:szCs w:val="24"/>
                    <w:lang w:val="fr-FR"/>
                  </w:rPr>
                </m:ctrlPr>
              </m:funcPr>
              <m:fName>
                <m:sSup>
                  <m:sSupPr>
                    <m:ctrlPr>
                      <w:rPr>
                        <w:rFonts w:ascii="Cambria Math" w:eastAsia="Calibri" w:hAnsi="Cambria Math" w:cstheme="majorHAnsi"/>
                        <w:bCs/>
                        <w:sz w:val="24"/>
                        <w:szCs w:val="24"/>
                        <w:lang w:val="fr-FR"/>
                      </w:rPr>
                    </m:ctrlPr>
                  </m:sSupPr>
                  <m:e>
                    <m:r>
                      <m:rPr>
                        <m:sty m:val="p"/>
                      </m:rPr>
                      <w:rPr>
                        <w:rFonts w:ascii="Cambria Math" w:eastAsia="Calibri" w:hAnsi="Cambria Math" w:cstheme="majorHAnsi"/>
                        <w:sz w:val="24"/>
                        <w:szCs w:val="24"/>
                        <w:lang w:val="fr-FR"/>
                      </w:rPr>
                      <m:t>sin</m:t>
                    </m:r>
                  </m:e>
                  <m:sup>
                    <m:r>
                      <m:rPr>
                        <m:sty m:val="p"/>
                      </m:rPr>
                      <w:rPr>
                        <w:rFonts w:ascii="Cambria Math" w:eastAsia="Calibri" w:hAnsi="Cambria Math" w:cstheme="majorHAnsi"/>
                        <w:sz w:val="24"/>
                        <w:szCs w:val="24"/>
                        <w:lang w:val="fr-FR"/>
                      </w:rPr>
                      <m:t>2</m:t>
                    </m:r>
                  </m:sup>
                </m:sSup>
              </m:fName>
              <m:e>
                <m:r>
                  <m:rPr>
                    <m:sty m:val="p"/>
                  </m:rPr>
                  <w:rPr>
                    <w:rFonts w:ascii="Cambria Math" w:eastAsia="Calibri" w:hAnsi="Cambria Math" w:cstheme="majorHAnsi"/>
                    <w:sz w:val="24"/>
                    <w:szCs w:val="24"/>
                    <w:lang w:val="fr-FR"/>
                  </w:rPr>
                  <m:t>2a</m:t>
                </m:r>
              </m:e>
            </m:func>
          </m:e>
        </m:rad>
        <m:r>
          <m:rPr>
            <m:sty m:val="p"/>
          </m:rPr>
          <w:rPr>
            <w:rFonts w:ascii="Cambria Math" w:eastAsia="Calibri" w:hAnsi="Cambria Math" w:cstheme="majorHAnsi"/>
            <w:sz w:val="24"/>
            <w:szCs w:val="24"/>
            <w:lang w:val="fr-FR"/>
          </w:rPr>
          <m:t>=-</m:t>
        </m:r>
        <m:rad>
          <m:radPr>
            <m:degHide m:val="1"/>
            <m:ctrlPr>
              <w:rPr>
                <w:rFonts w:ascii="Cambria Math" w:eastAsia="Calibri" w:hAnsi="Cambria Math" w:cstheme="majorHAnsi"/>
                <w:bCs/>
                <w:sz w:val="24"/>
                <w:szCs w:val="24"/>
                <w:lang w:val="fr-FR"/>
              </w:rPr>
            </m:ctrlPr>
          </m:radPr>
          <m:deg/>
          <m:e>
            <m:r>
              <m:rPr>
                <m:sty m:val="p"/>
              </m:rPr>
              <w:rPr>
                <w:rFonts w:ascii="Cambria Math" w:eastAsia="Calibri" w:hAnsi="Cambria Math" w:cstheme="majorHAnsi"/>
                <w:sz w:val="24"/>
                <w:szCs w:val="24"/>
                <w:lang w:val="fr-FR"/>
              </w:rPr>
              <m:t>1-</m:t>
            </m:r>
            <m:sSup>
              <m:sSupPr>
                <m:ctrlPr>
                  <w:rPr>
                    <w:rFonts w:ascii="Cambria Math" w:eastAsia="Calibri" w:hAnsi="Cambria Math" w:cstheme="majorHAnsi"/>
                    <w:bCs/>
                    <w:sz w:val="24"/>
                    <w:szCs w:val="24"/>
                    <w:lang w:val="fr-FR"/>
                  </w:rPr>
                </m:ctrlPr>
              </m:sSupPr>
              <m:e>
                <m:d>
                  <m:dPr>
                    <m:ctrlPr>
                      <w:rPr>
                        <w:rFonts w:ascii="Cambria Math" w:eastAsia="Calibri" w:hAnsi="Cambria Math" w:cstheme="majorHAnsi"/>
                        <w:bCs/>
                        <w:sz w:val="24"/>
                        <w:szCs w:val="24"/>
                        <w:lang w:val="fr-FR"/>
                      </w:rPr>
                    </m:ctrlPr>
                  </m:dPr>
                  <m:e>
                    <m:r>
                      <m:rPr>
                        <m:sty m:val="p"/>
                      </m:rPr>
                      <w:rPr>
                        <w:rFonts w:ascii="Cambria Math" w:eastAsia="Calibri" w:hAnsi="Cambria Math" w:cstheme="majorHAnsi"/>
                        <w:sz w:val="24"/>
                        <w:szCs w:val="24"/>
                        <w:lang w:val="fr-FR"/>
                      </w:rPr>
                      <m:t>-</m:t>
                    </m:r>
                    <m:f>
                      <m:fPr>
                        <m:ctrlPr>
                          <w:rPr>
                            <w:rFonts w:ascii="Cambria Math" w:eastAsia="Calibri" w:hAnsi="Cambria Math" w:cstheme="majorHAnsi"/>
                            <w:bCs/>
                            <w:sz w:val="24"/>
                            <w:szCs w:val="24"/>
                            <w:lang w:val="fr-FR"/>
                          </w:rPr>
                        </m:ctrlPr>
                      </m:fPr>
                      <m:num>
                        <m:r>
                          <m:rPr>
                            <m:sty m:val="p"/>
                          </m:rPr>
                          <w:rPr>
                            <w:rFonts w:ascii="Cambria Math" w:eastAsia="Calibri" w:hAnsi="Cambria Math" w:cstheme="majorHAnsi"/>
                            <w:sz w:val="24"/>
                            <w:szCs w:val="24"/>
                            <w:lang w:val="fr-FR"/>
                          </w:rPr>
                          <m:t>3</m:t>
                        </m:r>
                      </m:num>
                      <m:den>
                        <m:r>
                          <m:rPr>
                            <m:sty m:val="p"/>
                          </m:rPr>
                          <w:rPr>
                            <w:rFonts w:ascii="Cambria Math" w:eastAsia="Calibri" w:hAnsi="Cambria Math" w:cstheme="majorHAnsi"/>
                            <w:sz w:val="24"/>
                            <w:szCs w:val="24"/>
                            <w:lang w:val="fr-FR"/>
                          </w:rPr>
                          <m:t>4</m:t>
                        </m:r>
                      </m:den>
                    </m:f>
                  </m:e>
                </m:d>
              </m:e>
              <m:sup>
                <m:r>
                  <m:rPr>
                    <m:sty m:val="p"/>
                  </m:rPr>
                  <w:rPr>
                    <w:rFonts w:ascii="Cambria Math" w:eastAsia="Calibri" w:hAnsi="Cambria Math" w:cstheme="majorHAnsi"/>
                    <w:sz w:val="24"/>
                    <w:szCs w:val="24"/>
                    <w:lang w:val="fr-FR"/>
                  </w:rPr>
                  <m:t>2</m:t>
                </m:r>
              </m:sup>
            </m:sSup>
          </m:e>
        </m:rad>
        <m:r>
          <m:rPr>
            <m:sty m:val="p"/>
          </m:rPr>
          <w:rPr>
            <w:rFonts w:ascii="Cambria Math" w:eastAsia="Calibri" w:hAnsi="Cambria Math" w:cstheme="majorHAnsi"/>
            <w:sz w:val="24"/>
            <w:szCs w:val="24"/>
            <w:lang w:val="fr-FR"/>
          </w:rPr>
          <m:t>=-</m:t>
        </m:r>
        <m:f>
          <m:fPr>
            <m:ctrlPr>
              <w:rPr>
                <w:rFonts w:ascii="Cambria Math" w:eastAsia="Calibri" w:hAnsi="Cambria Math" w:cstheme="majorHAnsi"/>
                <w:bCs/>
                <w:sz w:val="24"/>
                <w:szCs w:val="24"/>
                <w:lang w:val="fr-FR"/>
              </w:rPr>
            </m:ctrlPr>
          </m:fPr>
          <m:num>
            <m:rad>
              <m:radPr>
                <m:degHide m:val="1"/>
                <m:ctrlPr>
                  <w:rPr>
                    <w:rFonts w:ascii="Cambria Math" w:eastAsia="Calibri" w:hAnsi="Cambria Math" w:cstheme="majorHAnsi"/>
                    <w:bCs/>
                    <w:sz w:val="24"/>
                    <w:szCs w:val="24"/>
                    <w:lang w:val="fr-FR"/>
                  </w:rPr>
                </m:ctrlPr>
              </m:radPr>
              <m:deg/>
              <m:e>
                <m:r>
                  <m:rPr>
                    <m:sty m:val="p"/>
                  </m:rPr>
                  <w:rPr>
                    <w:rFonts w:ascii="Cambria Math" w:eastAsia="Calibri" w:hAnsi="Cambria Math" w:cstheme="majorHAnsi"/>
                    <w:sz w:val="24"/>
                    <w:szCs w:val="24"/>
                    <w:lang w:val="fr-FR"/>
                  </w:rPr>
                  <m:t>7</m:t>
                </m:r>
              </m:e>
            </m:rad>
          </m:num>
          <m:den>
            <m:r>
              <m:rPr>
                <m:sty m:val="p"/>
              </m:rPr>
              <w:rPr>
                <w:rFonts w:ascii="Cambria Math" w:eastAsia="Calibri" w:hAnsi="Cambria Math" w:cstheme="majorHAnsi"/>
                <w:sz w:val="24"/>
                <w:szCs w:val="24"/>
                <w:lang w:val="fr-FR"/>
              </w:rPr>
              <m:t>4</m:t>
            </m:r>
          </m:den>
        </m:f>
      </m:oMath>
      <w:r w:rsidRPr="00085E32">
        <w:rPr>
          <w:rFonts w:asciiTheme="majorHAnsi" w:eastAsia="Calibri" w:hAnsiTheme="majorHAnsi" w:cstheme="majorHAnsi"/>
          <w:bCs/>
          <w:sz w:val="24"/>
          <w:szCs w:val="24"/>
          <w:lang w:val="fr-FR"/>
        </w:rPr>
        <w:t xml:space="preserve"> </w:t>
      </w:r>
    </w:p>
    <w:p w14:paraId="6FFF6CA0" w14:textId="77777777" w:rsidR="002D5191" w:rsidRPr="00085E32" w:rsidRDefault="002D5191" w:rsidP="002D5191">
      <w:pPr>
        <w:spacing w:after="0" w:line="240" w:lineRule="auto"/>
        <w:jc w:val="both"/>
        <w:rPr>
          <w:rFonts w:asciiTheme="majorHAnsi" w:eastAsia="Calibri" w:hAnsiTheme="majorHAnsi" w:cstheme="majorHAnsi"/>
          <w:bCs/>
          <w:sz w:val="24"/>
          <w:szCs w:val="24"/>
          <w:lang w:val="fr-FR"/>
        </w:rPr>
      </w:pPr>
      <w:r w:rsidRPr="00085E32">
        <w:rPr>
          <w:rFonts w:asciiTheme="majorHAnsi" w:eastAsia="Calibri" w:hAnsiTheme="majorHAnsi" w:cstheme="majorHAnsi"/>
          <w:bCs/>
          <w:sz w:val="24"/>
          <w:szCs w:val="24"/>
          <w:lang w:val="fr-FR"/>
        </w:rPr>
        <w:t xml:space="preserve">Do đó : </w:t>
      </w:r>
      <m:oMath>
        <m:func>
          <m:funcPr>
            <m:ctrlPr>
              <w:rPr>
                <w:rFonts w:ascii="Cambria Math" w:eastAsia="Calibri" w:hAnsi="Cambria Math" w:cstheme="majorHAnsi"/>
                <w:bCs/>
                <w:sz w:val="24"/>
                <w:szCs w:val="24"/>
                <w:lang w:val="fr-FR"/>
              </w:rPr>
            </m:ctrlPr>
          </m:funcPr>
          <m:fName>
            <m:r>
              <m:rPr>
                <m:sty m:val="p"/>
              </m:rPr>
              <w:rPr>
                <w:rFonts w:ascii="Cambria Math" w:eastAsia="Calibri" w:hAnsi="Cambria Math" w:cstheme="majorHAnsi"/>
                <w:sz w:val="24"/>
                <w:szCs w:val="24"/>
                <w:lang w:val="fr-FR"/>
              </w:rPr>
              <m:t>tan</m:t>
            </m:r>
          </m:fName>
          <m:e>
            <m:r>
              <m:rPr>
                <m:sty m:val="p"/>
              </m:rPr>
              <w:rPr>
                <w:rFonts w:ascii="Cambria Math" w:eastAsia="Calibri" w:hAnsi="Cambria Math" w:cstheme="majorHAnsi"/>
                <w:sz w:val="24"/>
                <w:szCs w:val="24"/>
                <w:lang w:val="fr-FR"/>
              </w:rPr>
              <m:t>2a</m:t>
            </m:r>
          </m:e>
        </m:func>
        <m:r>
          <m:rPr>
            <m:sty m:val="p"/>
          </m:rPr>
          <w:rPr>
            <w:rFonts w:ascii="Cambria Math" w:eastAsia="Calibri" w:hAnsi="Cambria Math" w:cstheme="majorHAnsi"/>
            <w:sz w:val="24"/>
            <w:szCs w:val="24"/>
            <w:lang w:val="fr-FR"/>
          </w:rPr>
          <m:t>=</m:t>
        </m:r>
        <m:f>
          <m:fPr>
            <m:ctrlPr>
              <w:rPr>
                <w:rFonts w:ascii="Cambria Math" w:eastAsia="Calibri" w:hAnsi="Cambria Math" w:cstheme="majorHAnsi"/>
                <w:bCs/>
                <w:sz w:val="24"/>
                <w:szCs w:val="24"/>
                <w:lang w:val="fr-FR"/>
              </w:rPr>
            </m:ctrlPr>
          </m:fPr>
          <m:num>
            <m:func>
              <m:funcPr>
                <m:ctrlPr>
                  <w:rPr>
                    <w:rFonts w:ascii="Cambria Math" w:eastAsia="Calibri" w:hAnsi="Cambria Math" w:cstheme="majorHAnsi"/>
                    <w:bCs/>
                    <w:sz w:val="24"/>
                    <w:szCs w:val="24"/>
                    <w:lang w:val="fr-FR"/>
                  </w:rPr>
                </m:ctrlPr>
              </m:funcPr>
              <m:fName>
                <m:r>
                  <m:rPr>
                    <m:sty m:val="p"/>
                  </m:rPr>
                  <w:rPr>
                    <w:rFonts w:ascii="Cambria Math" w:eastAsia="Calibri" w:hAnsi="Cambria Math" w:cstheme="majorHAnsi"/>
                    <w:sz w:val="24"/>
                    <w:szCs w:val="24"/>
                    <w:lang w:val="fr-FR"/>
                  </w:rPr>
                  <m:t>sin</m:t>
                </m:r>
              </m:fName>
              <m:e>
                <m:r>
                  <m:rPr>
                    <m:sty m:val="p"/>
                  </m:rPr>
                  <w:rPr>
                    <w:rFonts w:ascii="Cambria Math" w:eastAsia="Calibri" w:hAnsi="Cambria Math" w:cstheme="majorHAnsi"/>
                    <w:sz w:val="24"/>
                    <w:szCs w:val="24"/>
                    <w:lang w:val="fr-FR"/>
                  </w:rPr>
                  <m:t>2a</m:t>
                </m:r>
              </m:e>
            </m:func>
          </m:num>
          <m:den>
            <m:func>
              <m:funcPr>
                <m:ctrlPr>
                  <w:rPr>
                    <w:rFonts w:ascii="Cambria Math" w:eastAsia="Calibri" w:hAnsi="Cambria Math" w:cstheme="majorHAnsi"/>
                    <w:bCs/>
                    <w:sz w:val="24"/>
                    <w:szCs w:val="24"/>
                    <w:lang w:val="fr-FR"/>
                  </w:rPr>
                </m:ctrlPr>
              </m:funcPr>
              <m:fName>
                <m:r>
                  <m:rPr>
                    <m:sty m:val="p"/>
                  </m:rPr>
                  <w:rPr>
                    <w:rFonts w:ascii="Cambria Math" w:eastAsia="Calibri" w:hAnsi="Cambria Math" w:cstheme="majorHAnsi"/>
                    <w:sz w:val="24"/>
                    <w:szCs w:val="24"/>
                    <w:lang w:val="fr-FR"/>
                  </w:rPr>
                  <m:t>cos</m:t>
                </m:r>
              </m:fName>
              <m:e>
                <m:r>
                  <m:rPr>
                    <m:sty m:val="p"/>
                  </m:rPr>
                  <w:rPr>
                    <w:rFonts w:ascii="Cambria Math" w:eastAsia="Calibri" w:hAnsi="Cambria Math" w:cstheme="majorHAnsi"/>
                    <w:sz w:val="24"/>
                    <w:szCs w:val="24"/>
                    <w:lang w:val="fr-FR"/>
                  </w:rPr>
                  <m:t>2a</m:t>
                </m:r>
              </m:e>
            </m:func>
          </m:den>
        </m:f>
        <m:r>
          <m:rPr>
            <m:sty m:val="p"/>
          </m:rPr>
          <w:rPr>
            <w:rFonts w:ascii="Cambria Math" w:eastAsia="Calibri" w:hAnsi="Cambria Math" w:cstheme="majorHAnsi"/>
            <w:sz w:val="24"/>
            <w:szCs w:val="24"/>
            <w:lang w:val="fr-FR"/>
          </w:rPr>
          <m:t>=</m:t>
        </m:r>
        <m:f>
          <m:fPr>
            <m:ctrlPr>
              <w:rPr>
                <w:rFonts w:ascii="Cambria Math" w:eastAsia="Calibri" w:hAnsi="Cambria Math" w:cstheme="majorHAnsi"/>
                <w:bCs/>
                <w:sz w:val="24"/>
                <w:szCs w:val="24"/>
                <w:lang w:val="fr-FR"/>
              </w:rPr>
            </m:ctrlPr>
          </m:fPr>
          <m:num>
            <m:r>
              <m:rPr>
                <m:sty m:val="p"/>
              </m:rPr>
              <w:rPr>
                <w:rFonts w:ascii="Cambria Math" w:eastAsia="Calibri" w:hAnsi="Cambria Math" w:cstheme="majorHAnsi"/>
                <w:sz w:val="24"/>
                <w:szCs w:val="24"/>
                <w:lang w:val="fr-FR"/>
              </w:rPr>
              <m:t>-</m:t>
            </m:r>
            <m:f>
              <m:fPr>
                <m:ctrlPr>
                  <w:rPr>
                    <w:rFonts w:ascii="Cambria Math" w:eastAsia="Calibri" w:hAnsi="Cambria Math" w:cstheme="majorHAnsi"/>
                    <w:bCs/>
                    <w:sz w:val="24"/>
                    <w:szCs w:val="24"/>
                    <w:lang w:val="fr-FR"/>
                  </w:rPr>
                </m:ctrlPr>
              </m:fPr>
              <m:num>
                <m:r>
                  <m:rPr>
                    <m:sty m:val="p"/>
                  </m:rPr>
                  <w:rPr>
                    <w:rFonts w:ascii="Cambria Math" w:eastAsia="Calibri" w:hAnsi="Cambria Math" w:cstheme="majorHAnsi"/>
                    <w:sz w:val="24"/>
                    <w:szCs w:val="24"/>
                    <w:lang w:val="fr-FR"/>
                  </w:rPr>
                  <m:t>3</m:t>
                </m:r>
              </m:num>
              <m:den>
                <m:r>
                  <m:rPr>
                    <m:sty m:val="p"/>
                  </m:rPr>
                  <w:rPr>
                    <w:rFonts w:ascii="Cambria Math" w:eastAsia="Calibri" w:hAnsi="Cambria Math" w:cstheme="majorHAnsi"/>
                    <w:sz w:val="24"/>
                    <w:szCs w:val="24"/>
                    <w:lang w:val="fr-FR"/>
                  </w:rPr>
                  <m:t>4</m:t>
                </m:r>
              </m:den>
            </m:f>
          </m:num>
          <m:den>
            <m:r>
              <m:rPr>
                <m:sty m:val="p"/>
              </m:rPr>
              <w:rPr>
                <w:rFonts w:ascii="Cambria Math" w:eastAsia="Calibri" w:hAnsi="Cambria Math" w:cstheme="majorHAnsi"/>
                <w:sz w:val="24"/>
                <w:szCs w:val="24"/>
                <w:lang w:val="fr-FR"/>
              </w:rPr>
              <m:t>-</m:t>
            </m:r>
            <m:f>
              <m:fPr>
                <m:ctrlPr>
                  <w:rPr>
                    <w:rFonts w:ascii="Cambria Math" w:eastAsia="Calibri" w:hAnsi="Cambria Math" w:cstheme="majorHAnsi"/>
                    <w:bCs/>
                    <w:sz w:val="24"/>
                    <w:szCs w:val="24"/>
                    <w:lang w:val="fr-FR"/>
                  </w:rPr>
                </m:ctrlPr>
              </m:fPr>
              <m:num>
                <m:rad>
                  <m:radPr>
                    <m:degHide m:val="1"/>
                    <m:ctrlPr>
                      <w:rPr>
                        <w:rFonts w:ascii="Cambria Math" w:eastAsia="Calibri" w:hAnsi="Cambria Math" w:cstheme="majorHAnsi"/>
                        <w:bCs/>
                        <w:sz w:val="24"/>
                        <w:szCs w:val="24"/>
                        <w:lang w:val="fr-FR"/>
                      </w:rPr>
                    </m:ctrlPr>
                  </m:radPr>
                  <m:deg/>
                  <m:e>
                    <m:r>
                      <m:rPr>
                        <m:sty m:val="p"/>
                      </m:rPr>
                      <w:rPr>
                        <w:rFonts w:ascii="Cambria Math" w:eastAsia="Calibri" w:hAnsi="Cambria Math" w:cstheme="majorHAnsi"/>
                        <w:sz w:val="24"/>
                        <w:szCs w:val="24"/>
                        <w:lang w:val="fr-FR"/>
                      </w:rPr>
                      <m:t>7</m:t>
                    </m:r>
                  </m:e>
                </m:rad>
              </m:num>
              <m:den>
                <m:r>
                  <m:rPr>
                    <m:sty m:val="p"/>
                  </m:rPr>
                  <w:rPr>
                    <w:rFonts w:ascii="Cambria Math" w:eastAsia="Calibri" w:hAnsi="Cambria Math" w:cstheme="majorHAnsi"/>
                    <w:sz w:val="24"/>
                    <w:szCs w:val="24"/>
                    <w:lang w:val="fr-FR"/>
                  </w:rPr>
                  <m:t>4</m:t>
                </m:r>
              </m:den>
            </m:f>
          </m:den>
        </m:f>
        <m:r>
          <m:rPr>
            <m:sty m:val="p"/>
          </m:rPr>
          <w:rPr>
            <w:rFonts w:ascii="Cambria Math" w:eastAsia="Calibri" w:hAnsi="Cambria Math" w:cstheme="majorHAnsi"/>
            <w:sz w:val="24"/>
            <w:szCs w:val="24"/>
            <w:lang w:val="fr-FR"/>
          </w:rPr>
          <m:t>=</m:t>
        </m:r>
        <m:f>
          <m:fPr>
            <m:ctrlPr>
              <w:rPr>
                <w:rFonts w:ascii="Cambria Math" w:eastAsia="Calibri" w:hAnsi="Cambria Math" w:cstheme="majorHAnsi"/>
                <w:bCs/>
                <w:sz w:val="24"/>
                <w:szCs w:val="24"/>
                <w:lang w:val="fr-FR"/>
              </w:rPr>
            </m:ctrlPr>
          </m:fPr>
          <m:num>
            <m:r>
              <m:rPr>
                <m:sty m:val="p"/>
              </m:rPr>
              <w:rPr>
                <w:rFonts w:ascii="Cambria Math" w:eastAsia="Calibri" w:hAnsi="Cambria Math" w:cstheme="majorHAnsi"/>
                <w:sz w:val="24"/>
                <w:szCs w:val="24"/>
                <w:lang w:val="fr-FR"/>
              </w:rPr>
              <m:t>3</m:t>
            </m:r>
          </m:num>
          <m:den>
            <m:rad>
              <m:radPr>
                <m:degHide m:val="1"/>
                <m:ctrlPr>
                  <w:rPr>
                    <w:rFonts w:ascii="Cambria Math" w:eastAsia="Calibri" w:hAnsi="Cambria Math" w:cstheme="majorHAnsi"/>
                    <w:bCs/>
                    <w:sz w:val="24"/>
                    <w:szCs w:val="24"/>
                    <w:lang w:val="fr-FR"/>
                  </w:rPr>
                </m:ctrlPr>
              </m:radPr>
              <m:deg/>
              <m:e>
                <m:r>
                  <m:rPr>
                    <m:sty m:val="p"/>
                  </m:rPr>
                  <w:rPr>
                    <w:rFonts w:ascii="Cambria Math" w:eastAsia="Calibri" w:hAnsi="Cambria Math" w:cstheme="majorHAnsi"/>
                    <w:sz w:val="24"/>
                    <w:szCs w:val="24"/>
                    <w:lang w:val="fr-FR"/>
                  </w:rPr>
                  <m:t>7</m:t>
                </m:r>
              </m:e>
            </m:rad>
          </m:den>
        </m:f>
        <m:r>
          <m:rPr>
            <m:sty m:val="p"/>
          </m:rPr>
          <w:rPr>
            <w:rFonts w:ascii="Cambria Math" w:eastAsia="Calibri" w:hAnsi="Cambria Math" w:cstheme="majorHAnsi"/>
            <w:sz w:val="24"/>
            <w:szCs w:val="24"/>
            <w:lang w:val="fr-FR"/>
          </w:rPr>
          <m:t>=</m:t>
        </m:r>
        <m:f>
          <m:fPr>
            <m:ctrlPr>
              <w:rPr>
                <w:rFonts w:ascii="Cambria Math" w:eastAsia="Calibri" w:hAnsi="Cambria Math" w:cstheme="majorHAnsi"/>
                <w:bCs/>
                <w:sz w:val="24"/>
                <w:szCs w:val="24"/>
                <w:lang w:val="fr-FR"/>
              </w:rPr>
            </m:ctrlPr>
          </m:fPr>
          <m:num>
            <m:r>
              <m:rPr>
                <m:sty m:val="p"/>
              </m:rPr>
              <w:rPr>
                <w:rFonts w:ascii="Cambria Math" w:eastAsia="Calibri" w:hAnsi="Cambria Math" w:cstheme="majorHAnsi"/>
                <w:sz w:val="24"/>
                <w:szCs w:val="24"/>
                <w:lang w:val="fr-FR"/>
              </w:rPr>
              <m:t>3</m:t>
            </m:r>
            <m:rad>
              <m:radPr>
                <m:degHide m:val="1"/>
                <m:ctrlPr>
                  <w:rPr>
                    <w:rFonts w:ascii="Cambria Math" w:eastAsia="Calibri" w:hAnsi="Cambria Math" w:cstheme="majorHAnsi"/>
                    <w:bCs/>
                    <w:sz w:val="24"/>
                    <w:szCs w:val="24"/>
                    <w:lang w:val="fr-FR"/>
                  </w:rPr>
                </m:ctrlPr>
              </m:radPr>
              <m:deg/>
              <m:e>
                <m:r>
                  <m:rPr>
                    <m:sty m:val="p"/>
                  </m:rPr>
                  <w:rPr>
                    <w:rFonts w:ascii="Cambria Math" w:eastAsia="Calibri" w:hAnsi="Cambria Math" w:cstheme="majorHAnsi"/>
                    <w:sz w:val="24"/>
                    <w:szCs w:val="24"/>
                    <w:lang w:val="fr-FR"/>
                  </w:rPr>
                  <m:t>7</m:t>
                </m:r>
              </m:e>
            </m:rad>
          </m:num>
          <m:den>
            <m:r>
              <m:rPr>
                <m:sty m:val="p"/>
              </m:rPr>
              <w:rPr>
                <w:rFonts w:ascii="Cambria Math" w:eastAsia="Calibri" w:hAnsi="Cambria Math" w:cstheme="majorHAnsi"/>
                <w:sz w:val="24"/>
                <w:szCs w:val="24"/>
                <w:lang w:val="fr-FR"/>
              </w:rPr>
              <m:t>7</m:t>
            </m:r>
          </m:den>
        </m:f>
      </m:oMath>
    </w:p>
    <w:p w14:paraId="34F720F9" w14:textId="77777777" w:rsidR="002D5191" w:rsidRPr="00085E32" w:rsidRDefault="002D5191" w:rsidP="002D5191">
      <w:pPr>
        <w:spacing w:after="0" w:line="240" w:lineRule="auto"/>
        <w:jc w:val="both"/>
        <w:rPr>
          <w:rFonts w:asciiTheme="majorHAnsi" w:hAnsiTheme="majorHAnsi" w:cstheme="majorHAnsi"/>
          <w:sz w:val="24"/>
          <w:szCs w:val="24"/>
        </w:rPr>
      </w:pPr>
      <w:r w:rsidRPr="00085E32">
        <w:rPr>
          <w:rFonts w:asciiTheme="majorHAnsi" w:hAnsiTheme="majorHAnsi" w:cstheme="majorHAnsi"/>
          <w:b/>
          <w:sz w:val="24"/>
          <w:szCs w:val="24"/>
        </w:rPr>
        <w:t xml:space="preserve">Bước 4: Kết luận, nhận định: </w:t>
      </w:r>
    </w:p>
    <w:p w14:paraId="07B8CB33" w14:textId="77777777" w:rsidR="002D5191" w:rsidRPr="00085E32" w:rsidRDefault="002D5191" w:rsidP="002D5191">
      <w:pPr>
        <w:spacing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 GV chữa bài, chốt đáp án, tuyên dương các hoạt động tốt, nhanh và chính xác.</w:t>
      </w:r>
    </w:p>
    <w:p w14:paraId="575815BA" w14:textId="77777777" w:rsidR="002D5191" w:rsidRPr="00085E32" w:rsidRDefault="002D5191" w:rsidP="002D5191">
      <w:pPr>
        <w:spacing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 GV chú ý cho HS các lỗi sai hay mắc phải khi thực hiện giải bài tập. </w:t>
      </w:r>
    </w:p>
    <w:p w14:paraId="6946753B" w14:textId="77777777" w:rsidR="002D5191" w:rsidRPr="00085E32" w:rsidRDefault="002D5191" w:rsidP="002D5191">
      <w:pPr>
        <w:spacing w:before="40" w:after="40" w:line="240" w:lineRule="auto"/>
        <w:contextualSpacing/>
        <w:rPr>
          <w:rFonts w:asciiTheme="majorHAnsi" w:eastAsia="Calibri" w:hAnsiTheme="majorHAnsi" w:cstheme="majorHAnsi"/>
          <w:b/>
          <w:bCs/>
          <w:color w:val="FF0000"/>
          <w:kern w:val="36"/>
          <w:sz w:val="24"/>
          <w:szCs w:val="24"/>
          <w:u w:val="single"/>
          <w:lang w:val="es-ES"/>
        </w:rPr>
      </w:pPr>
    </w:p>
    <w:p w14:paraId="4F0C5184" w14:textId="77777777" w:rsidR="002D5191" w:rsidRPr="00085E32" w:rsidRDefault="002D5191" w:rsidP="002D5191">
      <w:pPr>
        <w:spacing w:before="40" w:after="40" w:line="240" w:lineRule="auto"/>
        <w:contextualSpacing/>
        <w:rPr>
          <w:rFonts w:asciiTheme="majorHAnsi" w:hAnsiTheme="majorHAnsi" w:cstheme="majorHAnsi"/>
          <w:b/>
          <w:color w:val="FF0000"/>
          <w:sz w:val="24"/>
          <w:szCs w:val="24"/>
          <w:u w:val="single"/>
        </w:rPr>
      </w:pPr>
      <w:r w:rsidRPr="00085E32">
        <w:rPr>
          <w:rFonts w:asciiTheme="majorHAnsi" w:eastAsia="Calibri" w:hAnsiTheme="majorHAnsi" w:cstheme="majorHAnsi"/>
          <w:b/>
          <w:bCs/>
          <w:color w:val="FF0000"/>
          <w:kern w:val="36"/>
          <w:sz w:val="24"/>
          <w:szCs w:val="24"/>
          <w:u w:val="single"/>
          <w:lang w:val="es-ES"/>
        </w:rPr>
        <w:t xml:space="preserve">Tiết 2: </w:t>
      </w:r>
      <w:r w:rsidRPr="00085E32">
        <w:rPr>
          <w:rFonts w:asciiTheme="majorHAnsi" w:hAnsiTheme="majorHAnsi" w:cstheme="majorHAnsi"/>
          <w:b/>
          <w:color w:val="FF0000"/>
          <w:sz w:val="24"/>
          <w:szCs w:val="24"/>
          <w:u w:val="single"/>
        </w:rPr>
        <w:t>CÔNG THỨC BIẾN ĐỔI TÍCH THÀNH TỔNG; TỔNG THÀNH TÍCH</w:t>
      </w:r>
    </w:p>
    <w:p w14:paraId="26A0232D" w14:textId="77777777" w:rsidR="002D5191" w:rsidRPr="00085E32" w:rsidRDefault="002D5191" w:rsidP="002D5191">
      <w:pPr>
        <w:spacing w:before="40" w:after="40" w:line="240" w:lineRule="auto"/>
        <w:rPr>
          <w:rFonts w:asciiTheme="majorHAnsi" w:hAnsiTheme="majorHAnsi" w:cstheme="majorHAnsi"/>
          <w:b/>
          <w:sz w:val="24"/>
          <w:szCs w:val="24"/>
        </w:rPr>
      </w:pPr>
      <w:r w:rsidRPr="00085E32">
        <w:rPr>
          <w:rFonts w:asciiTheme="majorHAnsi" w:hAnsiTheme="majorHAnsi" w:cstheme="majorHAnsi"/>
          <w:b/>
          <w:sz w:val="24"/>
          <w:szCs w:val="24"/>
        </w:rPr>
        <w:t>1.Hoạt động 1. Khởi động</w:t>
      </w:r>
    </w:p>
    <w:p w14:paraId="6872303D"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color w:val="000000"/>
          <w:sz w:val="24"/>
          <w:szCs w:val="24"/>
        </w:rPr>
      </w:pPr>
      <w:r w:rsidRPr="00085E32">
        <w:rPr>
          <w:rFonts w:asciiTheme="majorHAnsi" w:hAnsiTheme="majorHAnsi" w:cstheme="majorHAnsi"/>
          <w:b/>
          <w:color w:val="000000"/>
          <w:sz w:val="24"/>
          <w:szCs w:val="24"/>
        </w:rPr>
        <w:t>a) Mục tiêu:</w:t>
      </w:r>
      <w:r w:rsidRPr="00085E32">
        <w:rPr>
          <w:rFonts w:asciiTheme="majorHAnsi" w:hAnsiTheme="majorHAnsi" w:cstheme="majorHAnsi"/>
          <w:color w:val="000000"/>
          <w:sz w:val="24"/>
          <w:szCs w:val="24"/>
        </w:rPr>
        <w:t xml:space="preserve"> Giúp HS có hứng thú với nội dung bài học thông qua một tình huống liên quan đến </w:t>
      </w:r>
      <w:r w:rsidRPr="00085E32">
        <w:rPr>
          <w:rFonts w:asciiTheme="majorHAnsi" w:hAnsiTheme="majorHAnsi" w:cstheme="majorHAnsi"/>
          <w:sz w:val="24"/>
          <w:szCs w:val="24"/>
        </w:rPr>
        <w:t>Công thức lượng giác.</w:t>
      </w:r>
    </w:p>
    <w:p w14:paraId="7FB18B84" w14:textId="77777777" w:rsidR="002D5191" w:rsidRPr="00085E32" w:rsidRDefault="002D5191" w:rsidP="002D5191">
      <w:pPr>
        <w:spacing w:after="0" w:line="240" w:lineRule="auto"/>
        <w:jc w:val="both"/>
        <w:rPr>
          <w:rFonts w:asciiTheme="majorHAnsi" w:hAnsiTheme="majorHAnsi" w:cstheme="majorHAnsi"/>
          <w:color w:val="000000"/>
          <w:sz w:val="24"/>
          <w:szCs w:val="24"/>
        </w:rPr>
      </w:pPr>
      <w:r w:rsidRPr="00085E32">
        <w:rPr>
          <w:rFonts w:asciiTheme="majorHAnsi" w:hAnsiTheme="majorHAnsi" w:cstheme="majorHAnsi"/>
          <w:b/>
          <w:color w:val="000000"/>
          <w:sz w:val="24"/>
          <w:szCs w:val="24"/>
        </w:rPr>
        <w:t xml:space="preserve">b) Nội dung: </w:t>
      </w:r>
      <w:r w:rsidRPr="00085E32">
        <w:rPr>
          <w:rFonts w:asciiTheme="majorHAnsi" w:hAnsiTheme="majorHAnsi" w:cstheme="majorHAnsi"/>
          <w:color w:val="000000"/>
          <w:sz w:val="24"/>
          <w:szCs w:val="24"/>
        </w:rPr>
        <w:t>Viết công thức cộng, công thức nhân đôi, công thức hạ bậc</w:t>
      </w:r>
    </w:p>
    <w:p w14:paraId="594254B7" w14:textId="77777777" w:rsidR="002D5191" w:rsidRPr="00085E32" w:rsidRDefault="002D5191" w:rsidP="002D5191">
      <w:pPr>
        <w:spacing w:after="0" w:line="240" w:lineRule="auto"/>
        <w:jc w:val="both"/>
        <w:rPr>
          <w:rFonts w:asciiTheme="majorHAnsi" w:hAnsiTheme="majorHAnsi" w:cstheme="majorHAnsi"/>
          <w:color w:val="000000"/>
          <w:sz w:val="24"/>
          <w:szCs w:val="24"/>
        </w:rPr>
      </w:pPr>
      <w:r w:rsidRPr="00085E32">
        <w:rPr>
          <w:rFonts w:asciiTheme="majorHAnsi" w:hAnsiTheme="majorHAnsi" w:cstheme="majorHAnsi"/>
          <w:b/>
          <w:color w:val="000000"/>
          <w:sz w:val="24"/>
          <w:szCs w:val="24"/>
        </w:rPr>
        <w:t xml:space="preserve">c) Sản phẩm: </w:t>
      </w:r>
      <w:r w:rsidRPr="00085E32">
        <w:rPr>
          <w:rFonts w:asciiTheme="majorHAnsi" w:hAnsiTheme="majorHAnsi" w:cstheme="majorHAnsi"/>
          <w:color w:val="000000"/>
          <w:sz w:val="24"/>
          <w:szCs w:val="24"/>
        </w:rPr>
        <w:t>HS nhớ được các công thức cộng, công thức nhân đôi, công thức hạ bậc</w:t>
      </w:r>
    </w:p>
    <w:p w14:paraId="60B8E3CB" w14:textId="77777777" w:rsidR="002D5191" w:rsidRPr="00085E32" w:rsidRDefault="002D5191" w:rsidP="002D5191">
      <w:pPr>
        <w:spacing w:after="0" w:line="240" w:lineRule="auto"/>
        <w:jc w:val="both"/>
        <w:rPr>
          <w:rFonts w:asciiTheme="majorHAnsi" w:hAnsiTheme="majorHAnsi" w:cstheme="majorHAnsi"/>
          <w:color w:val="000000"/>
          <w:sz w:val="24"/>
          <w:szCs w:val="24"/>
        </w:rPr>
      </w:pPr>
      <w:r w:rsidRPr="00085E32">
        <w:rPr>
          <w:rFonts w:asciiTheme="majorHAnsi" w:hAnsiTheme="majorHAnsi" w:cstheme="majorHAnsi"/>
          <w:b/>
          <w:color w:val="000000"/>
          <w:sz w:val="24"/>
          <w:szCs w:val="24"/>
        </w:rPr>
        <w:t xml:space="preserve">d) Tổ chức thực hiện: </w:t>
      </w:r>
      <w:r w:rsidRPr="00085E32">
        <w:rPr>
          <w:rFonts w:asciiTheme="majorHAnsi" w:hAnsiTheme="majorHAnsi" w:cstheme="majorHAnsi"/>
          <w:color w:val="000000"/>
          <w:sz w:val="24"/>
          <w:szCs w:val="24"/>
        </w:rPr>
        <w:t>GV gọi 2 HS lên bảng thi viết công thức nhanh, chính xác ( mỗi học sinh một công thức)</w:t>
      </w:r>
    </w:p>
    <w:p w14:paraId="3007D17E" w14:textId="77777777" w:rsidR="002D5191" w:rsidRPr="00085E32" w:rsidRDefault="002D5191" w:rsidP="002D5191">
      <w:pPr>
        <w:spacing w:after="0" w:line="240" w:lineRule="auto"/>
        <w:jc w:val="both"/>
        <w:rPr>
          <w:rFonts w:asciiTheme="majorHAnsi" w:hAnsiTheme="majorHAnsi" w:cstheme="majorHAnsi"/>
          <w:b/>
          <w:sz w:val="24"/>
          <w:szCs w:val="24"/>
        </w:rPr>
      </w:pPr>
      <w:r w:rsidRPr="00085E32">
        <w:rPr>
          <w:rFonts w:asciiTheme="majorHAnsi" w:hAnsiTheme="majorHAnsi" w:cstheme="majorHAnsi"/>
          <w:b/>
          <w:sz w:val="24"/>
          <w:szCs w:val="24"/>
        </w:rPr>
        <w:t>2. Hoạt động 2: Công thức biến đổi tích thành tổng</w:t>
      </w:r>
    </w:p>
    <w:p w14:paraId="36FC9415" w14:textId="77777777" w:rsidR="002D5191" w:rsidRPr="00085E32" w:rsidRDefault="002D5191" w:rsidP="002D5191">
      <w:pPr>
        <w:spacing w:after="0" w:line="240" w:lineRule="auto"/>
        <w:jc w:val="both"/>
        <w:rPr>
          <w:rFonts w:asciiTheme="majorHAnsi" w:hAnsiTheme="majorHAnsi" w:cstheme="majorHAnsi"/>
          <w:b/>
          <w:sz w:val="24"/>
          <w:szCs w:val="24"/>
        </w:rPr>
      </w:pPr>
      <w:r w:rsidRPr="00085E32">
        <w:rPr>
          <w:rFonts w:asciiTheme="majorHAnsi" w:hAnsiTheme="majorHAnsi" w:cstheme="majorHAnsi"/>
          <w:b/>
          <w:sz w:val="24"/>
          <w:szCs w:val="24"/>
        </w:rPr>
        <w:t>III. Công thức biến đổi tích thành tổng</w:t>
      </w:r>
    </w:p>
    <w:p w14:paraId="12C9C425"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sz w:val="24"/>
          <w:szCs w:val="24"/>
        </w:rPr>
      </w:pPr>
      <w:r w:rsidRPr="00085E32">
        <w:rPr>
          <w:rFonts w:asciiTheme="majorHAnsi" w:hAnsiTheme="majorHAnsi" w:cstheme="majorHAnsi"/>
          <w:b/>
          <w:sz w:val="24"/>
          <w:szCs w:val="24"/>
        </w:rPr>
        <w:t>a) Mục tiêu:</w:t>
      </w:r>
      <w:r w:rsidRPr="00085E32">
        <w:rPr>
          <w:rFonts w:asciiTheme="majorHAnsi" w:hAnsiTheme="majorHAnsi" w:cstheme="majorHAnsi"/>
          <w:sz w:val="24"/>
          <w:szCs w:val="24"/>
        </w:rPr>
        <w:t xml:space="preserve">  </w:t>
      </w:r>
    </w:p>
    <w:p w14:paraId="6176831A"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 Xây dựng được công thức biến đổi tích thành tổng.</w:t>
      </w:r>
    </w:p>
    <w:p w14:paraId="1A90571C"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 Vận dụng được công thức biến đổi tích thành tổng để giải quyết các bài tính giá trị lượng giác</w:t>
      </w:r>
    </w:p>
    <w:p w14:paraId="2E6A9EC5"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b/>
          <w:sz w:val="24"/>
          <w:szCs w:val="24"/>
        </w:rPr>
      </w:pPr>
      <w:r w:rsidRPr="00085E32">
        <w:rPr>
          <w:rFonts w:asciiTheme="majorHAnsi" w:hAnsiTheme="majorHAnsi" w:cstheme="majorHAnsi"/>
          <w:b/>
          <w:sz w:val="24"/>
          <w:szCs w:val="24"/>
        </w:rPr>
        <w:t>b) Nội dung:</w:t>
      </w:r>
    </w:p>
    <w:p w14:paraId="4B59BDFD" w14:textId="77777777" w:rsidR="002D5191" w:rsidRPr="00085E32" w:rsidRDefault="002D5191" w:rsidP="002D5191">
      <w:pPr>
        <w:tabs>
          <w:tab w:val="left" w:pos="3402"/>
          <w:tab w:val="left" w:pos="5670"/>
          <w:tab w:val="left" w:pos="7938"/>
        </w:tabs>
        <w:spacing w:before="40" w:after="40" w:line="264" w:lineRule="auto"/>
        <w:ind w:left="993" w:firstLine="2409"/>
        <w:jc w:val="both"/>
        <w:rPr>
          <w:rFonts w:asciiTheme="majorHAnsi" w:eastAsia="Palatino Linotype" w:hAnsiTheme="majorHAnsi" w:cstheme="majorHAnsi"/>
          <w:noProof/>
          <w:color w:val="000000"/>
          <w:sz w:val="24"/>
          <w:szCs w:val="24"/>
        </w:rPr>
      </w:pPr>
      <w:r w:rsidRPr="00085E32">
        <w:rPr>
          <w:rFonts w:asciiTheme="majorHAnsi" w:eastAsia="Palatino Linotype" w:hAnsiTheme="majorHAnsi" w:cstheme="majorHAnsi"/>
          <w:noProof/>
          <w:color w:val="000000"/>
          <w:position w:val="-24"/>
          <w:sz w:val="24"/>
          <w:szCs w:val="24"/>
        </w:rPr>
        <w:object w:dxaOrig="3879" w:dyaOrig="620" w14:anchorId="50746984">
          <v:shape id="_x0000_i1287" type="#_x0000_t75" style="width:195pt;height:30.75pt" o:ole="">
            <v:imagedata r:id="rId548" o:title=""/>
          </v:shape>
          <o:OLEObject Type="Embed" ProgID="Equation.DSMT4" ShapeID="_x0000_i1287" DrawAspect="Content" ObjectID="_1819570650" r:id="rId549"/>
        </w:object>
      </w:r>
    </w:p>
    <w:p w14:paraId="4CDA6542" w14:textId="77777777" w:rsidR="002D5191" w:rsidRPr="00085E32" w:rsidRDefault="002D5191" w:rsidP="002D5191">
      <w:pPr>
        <w:tabs>
          <w:tab w:val="left" w:pos="3402"/>
          <w:tab w:val="left" w:pos="5670"/>
          <w:tab w:val="left" w:pos="7938"/>
        </w:tabs>
        <w:spacing w:before="40" w:after="40" w:line="264" w:lineRule="auto"/>
        <w:ind w:left="993" w:firstLine="2409"/>
        <w:jc w:val="both"/>
        <w:rPr>
          <w:rFonts w:asciiTheme="majorHAnsi" w:eastAsia="Palatino Linotype" w:hAnsiTheme="majorHAnsi" w:cstheme="majorHAnsi"/>
          <w:noProof/>
          <w:color w:val="000000"/>
          <w:sz w:val="24"/>
          <w:szCs w:val="24"/>
        </w:rPr>
      </w:pPr>
      <w:r w:rsidRPr="00085E32">
        <w:rPr>
          <w:rFonts w:asciiTheme="majorHAnsi" w:eastAsia="Palatino Linotype" w:hAnsiTheme="majorHAnsi" w:cstheme="majorHAnsi"/>
          <w:noProof/>
          <w:color w:val="000000"/>
          <w:position w:val="-24"/>
          <w:sz w:val="24"/>
          <w:szCs w:val="24"/>
        </w:rPr>
        <w:object w:dxaOrig="3800" w:dyaOrig="620" w14:anchorId="1D00D914">
          <v:shape id="_x0000_i1288" type="#_x0000_t75" style="width:189.75pt;height:30.75pt" o:ole="">
            <v:imagedata r:id="rId550" o:title=""/>
          </v:shape>
          <o:OLEObject Type="Embed" ProgID="Equation.DSMT4" ShapeID="_x0000_i1288" DrawAspect="Content" ObjectID="_1819570651" r:id="rId551"/>
        </w:object>
      </w:r>
    </w:p>
    <w:p w14:paraId="716B605A" w14:textId="77777777" w:rsidR="002D5191" w:rsidRPr="00085E32" w:rsidRDefault="002D5191" w:rsidP="002D5191">
      <w:pPr>
        <w:tabs>
          <w:tab w:val="left" w:pos="567"/>
          <w:tab w:val="left" w:pos="1134"/>
        </w:tabs>
        <w:spacing w:after="0" w:line="240" w:lineRule="auto"/>
        <w:jc w:val="both"/>
        <w:rPr>
          <w:rFonts w:asciiTheme="majorHAnsi" w:eastAsia="Palatino Linotype" w:hAnsiTheme="majorHAnsi" w:cstheme="majorHAnsi"/>
          <w:noProof/>
          <w:color w:val="000000"/>
          <w:sz w:val="24"/>
          <w:szCs w:val="24"/>
        </w:rPr>
      </w:pPr>
      <w:r w:rsidRPr="00085E32">
        <w:rPr>
          <w:rFonts w:asciiTheme="majorHAnsi" w:eastAsia="Palatino Linotype" w:hAnsiTheme="majorHAnsi" w:cstheme="majorHAnsi"/>
          <w:noProof/>
          <w:color w:val="000000"/>
          <w:sz w:val="24"/>
          <w:szCs w:val="24"/>
        </w:rPr>
        <w:t xml:space="preserve">                                                         </w:t>
      </w:r>
      <w:r w:rsidRPr="00085E32">
        <w:rPr>
          <w:rFonts w:asciiTheme="majorHAnsi" w:eastAsia="Palatino Linotype" w:hAnsiTheme="majorHAnsi" w:cstheme="majorHAnsi"/>
          <w:noProof/>
          <w:color w:val="000000"/>
          <w:position w:val="-24"/>
          <w:sz w:val="24"/>
          <w:szCs w:val="24"/>
        </w:rPr>
        <w:object w:dxaOrig="3780" w:dyaOrig="620" w14:anchorId="44948BDD">
          <v:shape id="_x0000_i1289" type="#_x0000_t75" style="width:189pt;height:30.75pt" o:ole="">
            <v:imagedata r:id="rId552" o:title=""/>
          </v:shape>
          <o:OLEObject Type="Embed" ProgID="Equation.DSMT4" ShapeID="_x0000_i1289" DrawAspect="Content" ObjectID="_1819570652" r:id="rId553"/>
        </w:object>
      </w:r>
    </w:p>
    <w:p w14:paraId="3F5C528F"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sz w:val="24"/>
          <w:szCs w:val="24"/>
        </w:rPr>
      </w:pPr>
      <w:r w:rsidRPr="00085E32">
        <w:rPr>
          <w:rFonts w:asciiTheme="majorHAnsi" w:hAnsiTheme="majorHAnsi" w:cstheme="majorHAnsi"/>
          <w:b/>
          <w:sz w:val="24"/>
          <w:szCs w:val="24"/>
        </w:rPr>
        <w:t xml:space="preserve">c) Sản phẩm: </w:t>
      </w:r>
      <w:r w:rsidRPr="00085E32">
        <w:rPr>
          <w:rFonts w:asciiTheme="majorHAnsi" w:hAnsiTheme="majorHAnsi" w:cstheme="majorHAnsi"/>
          <w:sz w:val="24"/>
          <w:szCs w:val="24"/>
        </w:rPr>
        <w:t>HS ghi nhớ và vận dụng kiến thức về công thức biến đổi tích thành tổng để thực hành hoàn thành bài tập Ví dụ 4, Luyện tập 3.</w:t>
      </w:r>
    </w:p>
    <w:p w14:paraId="53D80726"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b/>
          <w:sz w:val="24"/>
          <w:szCs w:val="24"/>
        </w:rPr>
      </w:pPr>
      <w:r w:rsidRPr="00085E32">
        <w:rPr>
          <w:rFonts w:asciiTheme="majorHAnsi" w:hAnsiTheme="majorHAnsi" w:cstheme="majorHAnsi"/>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D5191" w:rsidRPr="00085E32" w14:paraId="1225228F" w14:textId="77777777" w:rsidTr="001255EF">
        <w:tc>
          <w:tcPr>
            <w:tcW w:w="2093" w:type="dxa"/>
            <w:shd w:val="clear" w:color="auto" w:fill="auto"/>
            <w:vAlign w:val="center"/>
          </w:tcPr>
          <w:p w14:paraId="2197166C" w14:textId="77777777" w:rsidR="002D5191" w:rsidRPr="00085E32" w:rsidRDefault="002D5191" w:rsidP="001255EF">
            <w:pPr>
              <w:spacing w:before="40" w:after="40" w:line="240" w:lineRule="auto"/>
              <w:jc w:val="center"/>
              <w:rPr>
                <w:rFonts w:asciiTheme="majorHAnsi" w:hAnsiTheme="majorHAnsi" w:cstheme="majorHAnsi"/>
                <w:b/>
                <w:sz w:val="24"/>
                <w:szCs w:val="24"/>
              </w:rPr>
            </w:pPr>
            <w:r w:rsidRPr="00085E32">
              <w:rPr>
                <w:rFonts w:asciiTheme="majorHAnsi" w:hAnsiTheme="majorHAnsi" w:cstheme="majorHAnsi"/>
                <w:b/>
                <w:i/>
                <w:sz w:val="24"/>
                <w:szCs w:val="24"/>
                <w:lang w:val="fr-FR"/>
              </w:rPr>
              <w:t>Chuyển giao</w:t>
            </w:r>
          </w:p>
        </w:tc>
        <w:tc>
          <w:tcPr>
            <w:tcW w:w="7513" w:type="dxa"/>
            <w:shd w:val="clear" w:color="auto" w:fill="auto"/>
          </w:tcPr>
          <w:p w14:paraId="3C43EA00" w14:textId="77777777" w:rsidR="002D5191" w:rsidRPr="00085E32" w:rsidRDefault="002D5191" w:rsidP="001255EF">
            <w:pPr>
              <w:tabs>
                <w:tab w:val="left" w:pos="567"/>
                <w:tab w:val="left" w:pos="1134"/>
              </w:tabs>
              <w:spacing w:line="24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 GV hướng dẫn HS làm </w:t>
            </w:r>
            <w:r w:rsidRPr="00085E32">
              <w:rPr>
                <w:rFonts w:asciiTheme="majorHAnsi" w:hAnsiTheme="majorHAnsi" w:cstheme="majorHAnsi"/>
                <w:b/>
                <w:sz w:val="24"/>
                <w:szCs w:val="24"/>
              </w:rPr>
              <w:t xml:space="preserve">HĐ3 </w:t>
            </w:r>
            <w:r w:rsidRPr="00085E32">
              <w:rPr>
                <w:rFonts w:asciiTheme="majorHAnsi" w:hAnsiTheme="majorHAnsi" w:cstheme="majorHAnsi"/>
                <w:sz w:val="24"/>
                <w:szCs w:val="24"/>
              </w:rPr>
              <w:t>để hình thành nên công thức biến đổi tích thành tổng.</w:t>
            </w:r>
          </w:p>
          <w:p w14:paraId="1474E7C1" w14:textId="77777777" w:rsidR="002D5191" w:rsidRPr="00085E32" w:rsidRDefault="002D5191" w:rsidP="001255EF">
            <w:pPr>
              <w:spacing w:line="240" w:lineRule="auto"/>
              <w:jc w:val="both"/>
              <w:rPr>
                <w:rFonts w:asciiTheme="majorHAnsi" w:hAnsiTheme="majorHAnsi" w:cstheme="majorHAnsi"/>
                <w:b/>
                <w:i/>
                <w:sz w:val="24"/>
                <w:szCs w:val="24"/>
                <w:u w:val="single"/>
              </w:rPr>
            </w:pPr>
            <w:r w:rsidRPr="00085E32">
              <w:rPr>
                <w:rFonts w:asciiTheme="majorHAnsi" w:hAnsiTheme="majorHAnsi" w:cstheme="majorHAnsi"/>
                <w:b/>
                <w:i/>
                <w:sz w:val="24"/>
                <w:szCs w:val="24"/>
                <w:u w:val="single"/>
              </w:rPr>
              <w:t>HĐ3:</w:t>
            </w:r>
          </w:p>
          <w:p w14:paraId="63EBA436" w14:textId="77777777" w:rsidR="002D5191" w:rsidRPr="00085E32" w:rsidRDefault="002D5191" w:rsidP="001255EF">
            <w:pPr>
              <w:spacing w:before="40" w:after="40" w:line="259" w:lineRule="auto"/>
              <w:rPr>
                <w:rFonts w:asciiTheme="majorHAnsi" w:hAnsiTheme="majorHAnsi" w:cstheme="majorHAnsi"/>
                <w:sz w:val="24"/>
                <w:szCs w:val="24"/>
              </w:rPr>
            </w:pPr>
            <w:r w:rsidRPr="00085E32">
              <w:rPr>
                <w:rFonts w:asciiTheme="majorHAnsi" w:hAnsiTheme="majorHAnsi" w:cstheme="majorHAnsi"/>
                <w:b/>
                <w:sz w:val="24"/>
                <w:szCs w:val="24"/>
              </w:rPr>
              <w:t>H1?</w:t>
            </w:r>
            <w:r w:rsidRPr="00085E32">
              <w:rPr>
                <w:rFonts w:asciiTheme="majorHAnsi" w:hAnsiTheme="majorHAnsi" w:cstheme="majorHAnsi"/>
                <w:sz w:val="24"/>
                <w:szCs w:val="24"/>
              </w:rPr>
              <w:t xml:space="preserve">  Nhắc lại công thức cộng lượng giác. </w:t>
            </w:r>
          </w:p>
          <w:p w14:paraId="6207A84C" w14:textId="77777777" w:rsidR="002D5191" w:rsidRPr="00085E32" w:rsidRDefault="002D5191" w:rsidP="001255EF">
            <w:pPr>
              <w:spacing w:line="240" w:lineRule="auto"/>
              <w:jc w:val="both"/>
              <w:rPr>
                <w:rFonts w:asciiTheme="majorHAnsi" w:hAnsiTheme="majorHAnsi" w:cstheme="majorHAnsi"/>
                <w:sz w:val="24"/>
                <w:szCs w:val="24"/>
              </w:rPr>
            </w:pPr>
            <m:oMath>
              <m:r>
                <w:rPr>
                  <w:rFonts w:ascii="Cambria Math" w:hAnsi="Cambria Math" w:cstheme="majorHAnsi"/>
                  <w:sz w:val="24"/>
                  <w:szCs w:val="24"/>
                </w:rPr>
                <m:t>cos</m:t>
              </m:r>
              <m:d>
                <m:dPr>
                  <m:ctrlPr>
                    <w:rPr>
                      <w:rFonts w:ascii="Cambria Math" w:hAnsi="Cambria Math" w:cstheme="majorHAnsi"/>
                      <w:i/>
                      <w:sz w:val="24"/>
                      <w:szCs w:val="24"/>
                    </w:rPr>
                  </m:ctrlPr>
                </m:dPr>
                <m:e>
                  <m:r>
                    <w:rPr>
                      <w:rFonts w:ascii="Cambria Math" w:hAnsi="Cambria Math" w:cstheme="majorHAnsi"/>
                      <w:sz w:val="24"/>
                      <w:szCs w:val="24"/>
                    </w:rPr>
                    <m:t>a + b</m:t>
                  </m:r>
                </m:e>
              </m:d>
              <m:r>
                <w:rPr>
                  <w:rFonts w:ascii="Cambria Math" w:hAnsi="Cambria Math" w:cstheme="majorHAnsi"/>
                  <w:sz w:val="24"/>
                  <w:szCs w:val="24"/>
                </w:rPr>
                <m:t>=cos a cos b – sin a sin b</m:t>
              </m:r>
            </m:oMath>
            <w:r w:rsidRPr="00085E32">
              <w:rPr>
                <w:rFonts w:asciiTheme="majorHAnsi" w:hAnsiTheme="majorHAnsi" w:cstheme="majorHAnsi"/>
                <w:sz w:val="24"/>
                <w:szCs w:val="24"/>
              </w:rPr>
              <w:t>  (1);</w:t>
            </w:r>
          </w:p>
          <w:p w14:paraId="5AD04F0A" w14:textId="77777777" w:rsidR="002D5191" w:rsidRPr="00085E32" w:rsidRDefault="002D5191" w:rsidP="001255EF">
            <w:pPr>
              <w:spacing w:line="240" w:lineRule="auto"/>
              <w:jc w:val="both"/>
              <w:rPr>
                <w:rFonts w:asciiTheme="majorHAnsi" w:hAnsiTheme="majorHAnsi" w:cstheme="majorHAnsi"/>
                <w:sz w:val="24"/>
                <w:szCs w:val="24"/>
              </w:rPr>
            </w:pPr>
            <m:oMath>
              <m:r>
                <w:rPr>
                  <w:rFonts w:ascii="Cambria Math" w:hAnsi="Cambria Math" w:cstheme="majorHAnsi"/>
                  <w:sz w:val="24"/>
                  <w:szCs w:val="24"/>
                </w:rPr>
                <m:t>cos(a–b)=cos a cos b+sin a sin b </m:t>
              </m:r>
            </m:oMath>
            <w:r w:rsidRPr="00085E32">
              <w:rPr>
                <w:rFonts w:asciiTheme="majorHAnsi" w:hAnsiTheme="majorHAnsi" w:cstheme="majorHAnsi"/>
                <w:sz w:val="24"/>
                <w:szCs w:val="24"/>
              </w:rPr>
              <w:t> (2).</w:t>
            </w:r>
          </w:p>
          <w:p w14:paraId="04750DE6" w14:textId="77777777" w:rsidR="002D5191" w:rsidRPr="00085E32" w:rsidRDefault="002D5191" w:rsidP="001255EF">
            <w:pPr>
              <w:spacing w:line="240" w:lineRule="auto"/>
              <w:jc w:val="both"/>
              <w:rPr>
                <w:rFonts w:asciiTheme="majorHAnsi" w:hAnsiTheme="majorHAnsi" w:cstheme="majorHAnsi"/>
                <w:sz w:val="24"/>
                <w:szCs w:val="24"/>
              </w:rPr>
            </w:pPr>
            <w:r w:rsidRPr="00085E32">
              <w:rPr>
                <w:rFonts w:asciiTheme="majorHAnsi" w:hAnsiTheme="majorHAnsi" w:cstheme="majorHAnsi"/>
                <w:b/>
                <w:sz w:val="24"/>
                <w:szCs w:val="24"/>
              </w:rPr>
              <w:t>H2?</w:t>
            </w:r>
            <w:r w:rsidRPr="00085E32">
              <w:rPr>
                <w:rFonts w:asciiTheme="majorHAnsi" w:hAnsiTheme="majorHAnsi" w:cstheme="majorHAnsi"/>
                <w:sz w:val="24"/>
                <w:szCs w:val="24"/>
              </w:rPr>
              <w:t xml:space="preserve"> Lấy (1) và (2) cộng vế theo vế ta được biểu thức như thế nào?</w:t>
            </w:r>
          </w:p>
          <w:p w14:paraId="19A2ED2D" w14:textId="77777777" w:rsidR="002D5191" w:rsidRPr="00085E32" w:rsidRDefault="002D5191" w:rsidP="001255EF">
            <w:pPr>
              <w:spacing w:line="240" w:lineRule="auto"/>
              <w:jc w:val="both"/>
              <w:rPr>
                <w:rFonts w:asciiTheme="majorHAnsi" w:hAnsiTheme="majorHAnsi" w:cstheme="majorHAnsi"/>
                <w:sz w:val="24"/>
                <w:szCs w:val="24"/>
              </w:rPr>
            </w:pPr>
            <w:r w:rsidRPr="00085E32">
              <w:rPr>
                <w:rFonts w:asciiTheme="majorHAnsi" w:hAnsiTheme="majorHAnsi" w:cstheme="majorHAnsi"/>
                <w:sz w:val="24"/>
                <w:szCs w:val="24"/>
              </w:rPr>
              <w:t>Từ đó suy ra :</w:t>
            </w:r>
            <m:oMath>
              <m:r>
                <w:rPr>
                  <w:rFonts w:ascii="Cambria Math" w:hAnsi="Cambria Math" w:cstheme="majorHAnsi"/>
                  <w:sz w:val="24"/>
                  <w:szCs w:val="24"/>
                </w:rPr>
                <m:t>cos a cos b</m:t>
              </m:r>
            </m:oMath>
          </w:p>
          <w:p w14:paraId="1A7188CE" w14:textId="77777777" w:rsidR="002D5191" w:rsidRPr="00085E32" w:rsidRDefault="002D5191" w:rsidP="001255EF">
            <w:pPr>
              <w:spacing w:line="240" w:lineRule="auto"/>
              <w:jc w:val="both"/>
              <w:rPr>
                <w:rFonts w:asciiTheme="majorHAnsi" w:hAnsiTheme="majorHAnsi" w:cstheme="majorHAnsi"/>
                <w:sz w:val="24"/>
                <w:szCs w:val="24"/>
                <w:lang w:val="vi-VN"/>
              </w:rPr>
            </w:pPr>
            <w:r w:rsidRPr="00085E32">
              <w:rPr>
                <w:rFonts w:asciiTheme="majorHAnsi" w:hAnsiTheme="majorHAnsi" w:cstheme="majorHAnsi"/>
                <w:b/>
                <w:sz w:val="24"/>
                <w:szCs w:val="24"/>
              </w:rPr>
              <w:t>H3?</w:t>
            </w:r>
            <w:r w:rsidRPr="00085E32">
              <w:rPr>
                <w:rFonts w:asciiTheme="majorHAnsi" w:hAnsiTheme="majorHAnsi" w:cstheme="majorHAnsi"/>
                <w:sz w:val="24"/>
                <w:szCs w:val="24"/>
              </w:rPr>
              <w:t xml:space="preserve"> </w:t>
            </w:r>
            <w:r w:rsidRPr="00085E32">
              <w:rPr>
                <w:rFonts w:asciiTheme="majorHAnsi" w:hAnsiTheme="majorHAnsi" w:cstheme="majorHAnsi"/>
                <w:sz w:val="24"/>
                <w:szCs w:val="24"/>
                <w:lang w:val="vi-VN"/>
              </w:rPr>
              <w:t xml:space="preserve">Lấy (2) trừ vế theo vế cho (1), ta được biểu thức nào? </w:t>
            </w:r>
          </w:p>
          <w:p w14:paraId="1099F5D2" w14:textId="77777777" w:rsidR="002D5191" w:rsidRPr="00085E32" w:rsidRDefault="002D5191" w:rsidP="001255EF">
            <w:pPr>
              <w:spacing w:line="240" w:lineRule="auto"/>
              <w:jc w:val="both"/>
              <w:rPr>
                <w:rFonts w:asciiTheme="majorHAnsi" w:hAnsiTheme="majorHAnsi" w:cstheme="majorHAnsi"/>
                <w:sz w:val="24"/>
                <w:szCs w:val="24"/>
              </w:rPr>
            </w:pPr>
            <w:r w:rsidRPr="00085E32">
              <w:rPr>
                <w:rFonts w:asciiTheme="majorHAnsi" w:hAnsiTheme="majorHAnsi" w:cstheme="majorHAnsi"/>
                <w:sz w:val="24"/>
                <w:szCs w:val="24"/>
              </w:rPr>
              <w:t>Từ đó suy ra:</w:t>
            </w:r>
            <m:oMath>
              <m:r>
                <w:rPr>
                  <w:rFonts w:ascii="Cambria Math" w:hAnsi="Cambria Math" w:cstheme="majorHAnsi"/>
                  <w:sz w:val="24"/>
                  <w:szCs w:val="24"/>
                </w:rPr>
                <m:t>sin a sin b</m:t>
              </m:r>
            </m:oMath>
          </w:p>
          <w:p w14:paraId="7D78287E" w14:textId="77777777" w:rsidR="002D5191" w:rsidRPr="00085E32" w:rsidRDefault="002D5191" w:rsidP="001255EF">
            <w:pPr>
              <w:spacing w:line="240" w:lineRule="auto"/>
              <w:jc w:val="both"/>
              <w:rPr>
                <w:rFonts w:asciiTheme="majorHAnsi" w:hAnsiTheme="majorHAnsi" w:cstheme="majorHAnsi"/>
                <w:sz w:val="24"/>
                <w:szCs w:val="24"/>
              </w:rPr>
            </w:pPr>
            <w:r w:rsidRPr="00085E32">
              <w:rPr>
                <w:rFonts w:asciiTheme="majorHAnsi" w:hAnsiTheme="majorHAnsi" w:cstheme="majorHAnsi"/>
                <w:b/>
                <w:sz w:val="24"/>
                <w:szCs w:val="24"/>
              </w:rPr>
              <w:t>H4?</w:t>
            </w:r>
            <w:r w:rsidRPr="00085E32">
              <w:rPr>
                <w:rFonts w:asciiTheme="majorHAnsi" w:hAnsiTheme="majorHAnsi" w:cstheme="majorHAnsi"/>
                <w:sz w:val="24"/>
                <w:szCs w:val="24"/>
              </w:rPr>
              <w:t xml:space="preserve"> Nhắc lại công thức cộng lượng giác. </w:t>
            </w:r>
          </w:p>
          <w:p w14:paraId="05B65440" w14:textId="77777777" w:rsidR="002D5191" w:rsidRPr="00085E32" w:rsidRDefault="002D5191" w:rsidP="001255EF">
            <w:pPr>
              <w:spacing w:line="240" w:lineRule="auto"/>
              <w:jc w:val="both"/>
              <w:rPr>
                <w:rFonts w:ascii="Cambria Math" w:hAnsi="Cambria Math" w:cstheme="majorHAnsi"/>
                <w:sz w:val="24"/>
                <w:szCs w:val="24"/>
                <w:lang w:val="vi-VN"/>
                <w:oMath/>
              </w:rPr>
            </w:pPr>
            <m:oMath>
              <m:r>
                <w:rPr>
                  <w:rFonts w:ascii="Cambria Math" w:hAnsi="Cambria Math" w:cstheme="majorHAnsi"/>
                  <w:sz w:val="24"/>
                  <w:szCs w:val="24"/>
                </w:rPr>
                <m:t>sin(a+b)=sin a cos b+cos a sin b  (3);</m:t>
              </m:r>
            </m:oMath>
            <w:r w:rsidRPr="00085E32">
              <w:rPr>
                <w:rFonts w:asciiTheme="majorHAnsi" w:hAnsiTheme="majorHAnsi" w:cstheme="majorHAnsi"/>
                <w:sz w:val="24"/>
                <w:szCs w:val="24"/>
                <w:lang w:val="vi-VN"/>
              </w:rPr>
              <w:t xml:space="preserve"> </w:t>
            </w:r>
          </w:p>
          <w:p w14:paraId="3ECAD312" w14:textId="77777777" w:rsidR="002D5191" w:rsidRPr="00085E32" w:rsidRDefault="002D5191" w:rsidP="001255EF">
            <w:pPr>
              <w:spacing w:line="240" w:lineRule="auto"/>
              <w:jc w:val="both"/>
              <w:rPr>
                <w:rFonts w:ascii="Cambria Math" w:hAnsi="Cambria Math" w:cstheme="majorHAnsi"/>
                <w:sz w:val="24"/>
                <w:szCs w:val="24"/>
                <w:lang w:val="vi-VN"/>
                <w:oMath/>
              </w:rPr>
            </w:pPr>
            <m:oMath>
              <m:r>
                <w:rPr>
                  <w:rFonts w:ascii="Cambria Math" w:hAnsi="Cambria Math" w:cstheme="majorHAnsi"/>
                  <w:sz w:val="24"/>
                  <w:szCs w:val="24"/>
                  <w:lang w:val="vi-VN"/>
                </w:rPr>
                <m:t>sin(a – b)=sin a cos b –cos a sin b   (4).</m:t>
              </m:r>
            </m:oMath>
            <w:r w:rsidRPr="00085E32">
              <w:rPr>
                <w:rFonts w:asciiTheme="majorHAnsi" w:hAnsiTheme="majorHAnsi" w:cstheme="majorHAnsi"/>
                <w:sz w:val="24"/>
                <w:szCs w:val="24"/>
                <w:lang w:val="vi-VN"/>
              </w:rPr>
              <w:t xml:space="preserve"> </w:t>
            </w:r>
          </w:p>
          <w:p w14:paraId="06103FBF" w14:textId="77777777" w:rsidR="002D5191" w:rsidRPr="00085E32" w:rsidRDefault="002D5191" w:rsidP="001255EF">
            <w:pPr>
              <w:spacing w:line="240" w:lineRule="auto"/>
              <w:jc w:val="both"/>
              <w:rPr>
                <w:rFonts w:asciiTheme="majorHAnsi" w:hAnsiTheme="majorHAnsi" w:cstheme="majorHAnsi"/>
                <w:i/>
                <w:sz w:val="24"/>
                <w:szCs w:val="24"/>
                <w:lang w:val="vi-VN"/>
              </w:rPr>
            </w:pPr>
            <w:r w:rsidRPr="00085E32">
              <w:rPr>
                <w:rFonts w:asciiTheme="majorHAnsi" w:hAnsiTheme="majorHAnsi" w:cstheme="majorHAnsi"/>
                <w:b/>
                <w:sz w:val="24"/>
                <w:szCs w:val="24"/>
              </w:rPr>
              <w:t>H5?</w:t>
            </w:r>
            <w:r w:rsidRPr="00085E32">
              <w:rPr>
                <w:rFonts w:asciiTheme="majorHAnsi" w:hAnsiTheme="majorHAnsi" w:cstheme="majorHAnsi"/>
                <w:sz w:val="24"/>
                <w:szCs w:val="24"/>
              </w:rPr>
              <w:t xml:space="preserve"> </w:t>
            </w:r>
            <w:r w:rsidRPr="00085E32">
              <w:rPr>
                <w:rFonts w:asciiTheme="majorHAnsi" w:hAnsiTheme="majorHAnsi" w:cstheme="majorHAnsi"/>
                <w:sz w:val="24"/>
                <w:szCs w:val="24"/>
                <w:lang w:val="vi-VN"/>
              </w:rPr>
              <w:t>Lấy (3) và (4) cộng vế theo vế</w:t>
            </w:r>
            <w:r w:rsidRPr="00085E32">
              <w:rPr>
                <w:rFonts w:asciiTheme="majorHAnsi" w:hAnsiTheme="majorHAnsi" w:cstheme="majorHAnsi"/>
                <w:sz w:val="24"/>
                <w:szCs w:val="24"/>
              </w:rPr>
              <w:t xml:space="preserve"> </w:t>
            </w:r>
            <w:r w:rsidRPr="00085E32">
              <w:rPr>
                <w:rFonts w:asciiTheme="majorHAnsi" w:hAnsiTheme="majorHAnsi" w:cstheme="majorHAnsi"/>
                <w:sz w:val="24"/>
                <w:szCs w:val="24"/>
                <w:lang w:val="vi-VN"/>
              </w:rPr>
              <w:t>, ta được</w:t>
            </w:r>
            <w:r w:rsidRPr="00085E32">
              <w:rPr>
                <w:rFonts w:asciiTheme="majorHAnsi" w:hAnsiTheme="majorHAnsi" w:cstheme="majorHAnsi"/>
                <w:sz w:val="24"/>
                <w:szCs w:val="24"/>
              </w:rPr>
              <w:t xml:space="preserve"> biểu thức nào </w:t>
            </w:r>
            <w:r w:rsidRPr="00085E32">
              <w:rPr>
                <w:rFonts w:asciiTheme="majorHAnsi" w:hAnsiTheme="majorHAnsi" w:cstheme="majorHAnsi"/>
                <w:sz w:val="24"/>
                <w:szCs w:val="24"/>
                <w:lang w:val="vi-VN"/>
              </w:rPr>
              <w:t xml:space="preserve">: </w:t>
            </w:r>
          </w:p>
          <w:p w14:paraId="386A2C92" w14:textId="77777777" w:rsidR="002D5191" w:rsidRPr="00085E32" w:rsidRDefault="002D5191" w:rsidP="001255EF">
            <w:pPr>
              <w:spacing w:line="240" w:lineRule="auto"/>
              <w:jc w:val="both"/>
              <w:rPr>
                <w:rFonts w:asciiTheme="majorHAnsi" w:hAnsiTheme="majorHAnsi" w:cstheme="majorHAnsi"/>
                <w:sz w:val="24"/>
                <w:szCs w:val="24"/>
                <w:lang w:val="vi-VN"/>
              </w:rPr>
            </w:pPr>
            <w:r w:rsidRPr="00085E32">
              <w:rPr>
                <w:rFonts w:asciiTheme="majorHAnsi" w:hAnsiTheme="majorHAnsi" w:cstheme="majorHAnsi"/>
                <w:sz w:val="24"/>
                <w:szCs w:val="24"/>
              </w:rPr>
              <w:t>Từ đó suy ra:</w:t>
            </w:r>
            <m:oMath>
              <m:r>
                <w:rPr>
                  <w:rFonts w:ascii="Cambria Math" w:hAnsi="Cambria Math" w:cstheme="majorHAnsi"/>
                  <w:sz w:val="24"/>
                  <w:szCs w:val="24"/>
                </w:rPr>
                <m:t xml:space="preserve"> sin a cos b</m:t>
              </m:r>
            </m:oMath>
            <w:r w:rsidRPr="00085E32">
              <w:rPr>
                <w:rFonts w:asciiTheme="majorHAnsi" w:hAnsiTheme="majorHAnsi" w:cstheme="majorHAnsi"/>
                <w:sz w:val="24"/>
                <w:szCs w:val="24"/>
                <w:lang w:val="vi-VN"/>
              </w:rPr>
              <w:t xml:space="preserve"> </w:t>
            </w:r>
          </w:p>
          <w:p w14:paraId="5C3CC0FE" w14:textId="77777777" w:rsidR="002D5191" w:rsidRPr="00085E32" w:rsidRDefault="002D5191" w:rsidP="001255EF">
            <w:pPr>
              <w:spacing w:line="240" w:lineRule="auto"/>
              <w:jc w:val="both"/>
              <w:rPr>
                <w:rFonts w:asciiTheme="majorHAnsi" w:hAnsiTheme="majorHAnsi" w:cstheme="majorHAnsi"/>
                <w:i/>
                <w:sz w:val="24"/>
                <w:szCs w:val="24"/>
                <w:lang w:val="vi-VN"/>
              </w:rPr>
            </w:pPr>
            <w:r w:rsidRPr="00085E32">
              <w:rPr>
                <w:rFonts w:asciiTheme="majorHAnsi" w:hAnsiTheme="majorHAnsi" w:cstheme="majorHAnsi"/>
                <w:b/>
                <w:i/>
                <w:sz w:val="24"/>
                <w:szCs w:val="24"/>
                <w:lang w:val="vi-VN"/>
              </w:rPr>
              <w:t xml:space="preserve">Ví dụ 4: </w:t>
            </w:r>
            <w:r w:rsidRPr="00085E32">
              <w:rPr>
                <w:rFonts w:asciiTheme="majorHAnsi" w:hAnsiTheme="majorHAnsi" w:cstheme="majorHAnsi"/>
                <w:i/>
                <w:sz w:val="24"/>
                <w:szCs w:val="24"/>
                <w:lang w:val="vi-VN"/>
              </w:rPr>
              <w:t>(SGK – tr.19).</w:t>
            </w:r>
          </w:p>
          <w:p w14:paraId="21C4B5F4" w14:textId="77777777" w:rsidR="002D5191" w:rsidRPr="00085E32" w:rsidRDefault="002D5191" w:rsidP="001255EF">
            <w:pPr>
              <w:spacing w:line="240" w:lineRule="auto"/>
              <w:jc w:val="both"/>
              <w:rPr>
                <w:rFonts w:asciiTheme="majorHAnsi" w:hAnsiTheme="majorHAnsi" w:cstheme="majorHAnsi"/>
                <w:i/>
                <w:sz w:val="24"/>
                <w:szCs w:val="24"/>
                <w:lang w:val="vi-VN"/>
              </w:rPr>
            </w:pPr>
            <w:r w:rsidRPr="00085E32">
              <w:rPr>
                <w:rFonts w:asciiTheme="majorHAnsi" w:hAnsiTheme="majorHAnsi" w:cstheme="majorHAnsi"/>
                <w:i/>
                <w:sz w:val="24"/>
                <w:szCs w:val="24"/>
                <w:lang w:val="vi-VN"/>
              </w:rPr>
              <w:t>Hướng dẫn giải: (SGK – tr.19).</w:t>
            </w:r>
          </w:p>
          <w:p w14:paraId="128517C7" w14:textId="77777777" w:rsidR="002D5191" w:rsidRPr="00085E32" w:rsidRDefault="002D5191" w:rsidP="001255EF">
            <w:pPr>
              <w:spacing w:line="240" w:lineRule="auto"/>
              <w:jc w:val="both"/>
              <w:rPr>
                <w:rFonts w:asciiTheme="majorHAnsi" w:hAnsiTheme="majorHAnsi" w:cstheme="majorHAnsi"/>
                <w:b/>
                <w:sz w:val="24"/>
                <w:szCs w:val="24"/>
                <w:lang w:val="vi-VN"/>
              </w:rPr>
            </w:pPr>
            <w:r w:rsidRPr="00085E32">
              <w:rPr>
                <w:rFonts w:asciiTheme="majorHAnsi" w:hAnsiTheme="majorHAnsi" w:cstheme="majorHAnsi"/>
                <w:b/>
                <w:sz w:val="24"/>
                <w:szCs w:val="24"/>
                <w:lang w:val="vi-VN"/>
              </w:rPr>
              <w:t>Luyện tập 3</w:t>
            </w:r>
          </w:p>
          <w:p w14:paraId="16EDE15F" w14:textId="77777777" w:rsidR="002D5191" w:rsidRPr="00085E32" w:rsidRDefault="002D5191" w:rsidP="001255EF">
            <w:pPr>
              <w:spacing w:line="240" w:lineRule="auto"/>
              <w:jc w:val="both"/>
              <w:rPr>
                <w:rFonts w:asciiTheme="majorHAnsi" w:hAnsiTheme="majorHAnsi" w:cstheme="majorHAnsi"/>
                <w:sz w:val="24"/>
                <w:szCs w:val="24"/>
                <w:lang w:val="vi-VN"/>
              </w:rPr>
            </w:pPr>
            <w:r w:rsidRPr="00085E32">
              <w:rPr>
                <w:rFonts w:asciiTheme="majorHAnsi" w:hAnsiTheme="majorHAnsi" w:cstheme="majorHAnsi"/>
                <w:sz w:val="24"/>
                <w:szCs w:val="24"/>
                <w:lang w:val="vi-VN"/>
              </w:rPr>
              <w:t>Ta có:</w:t>
            </w:r>
          </w:p>
          <w:p w14:paraId="3EEBB634" w14:textId="77777777" w:rsidR="002D5191" w:rsidRPr="00085E32" w:rsidRDefault="002D5191" w:rsidP="001255EF">
            <w:pPr>
              <w:spacing w:line="240" w:lineRule="auto"/>
              <w:jc w:val="both"/>
              <w:rPr>
                <w:rFonts w:asciiTheme="majorHAnsi" w:hAnsiTheme="majorHAnsi" w:cstheme="majorHAnsi"/>
                <w:sz w:val="24"/>
                <w:szCs w:val="24"/>
                <w:lang w:val="vi-VN"/>
              </w:rPr>
            </w:pPr>
            <m:oMath>
              <m:r>
                <m:rPr>
                  <m:sty m:val="p"/>
                </m:rPr>
                <w:rPr>
                  <w:rFonts w:ascii="Cambria Math" w:eastAsia="Cambria Math" w:hAnsi="Cambria Math" w:cstheme="majorHAnsi"/>
                  <w:sz w:val="24"/>
                  <w:szCs w:val="24"/>
                  <w:lang w:val="vi-VN"/>
                </w:rPr>
                <m:t>A=cos</m:t>
              </m:r>
              <m:r>
                <m:rPr>
                  <m:sty m:val="p"/>
                </m:rPr>
                <w:rPr>
                  <w:rFonts w:ascii="Cambria Math" w:hAnsi="Cambria Math" w:cstheme="majorHAnsi"/>
                  <w:sz w:val="24"/>
                  <w:szCs w:val="24"/>
                  <w:lang w:val="vi-VN"/>
                </w:rPr>
                <m:t xml:space="preserve"> </m:t>
              </m:r>
              <m:sSup>
                <m:sSupPr>
                  <m:ctrlPr>
                    <w:rPr>
                      <w:rFonts w:ascii="Cambria Math" w:eastAsia="Cambria Math" w:hAnsi="Cambria Math" w:cstheme="majorHAnsi"/>
                      <w:sz w:val="24"/>
                      <w:szCs w:val="24"/>
                    </w:rPr>
                  </m:ctrlPr>
                </m:sSupPr>
                <m:e>
                  <m:r>
                    <m:rPr>
                      <m:sty m:val="p"/>
                    </m:rPr>
                    <w:rPr>
                      <w:rFonts w:ascii="Cambria Math" w:eastAsia="Cambria Math" w:hAnsi="Cambria Math" w:cstheme="majorHAnsi"/>
                      <w:sz w:val="24"/>
                      <w:szCs w:val="24"/>
                      <w:lang w:val="vi-VN"/>
                    </w:rPr>
                    <m:t>75</m:t>
                  </m:r>
                </m:e>
                <m:sup>
                  <m:r>
                    <m:rPr>
                      <m:sty m:val="p"/>
                    </m:rPr>
                    <w:rPr>
                      <w:rFonts w:ascii="Cambria Math" w:eastAsia="Cambria Math" w:hAnsi="Cambria Math" w:cstheme="majorHAnsi"/>
                      <w:sz w:val="24"/>
                      <w:szCs w:val="24"/>
                      <w:lang w:val="vi-VN"/>
                    </w:rPr>
                    <m:t>o</m:t>
                  </m:r>
                </m:sup>
              </m:sSup>
              <m:r>
                <m:rPr>
                  <m:sty m:val="p"/>
                </m:rPr>
                <w:rPr>
                  <w:rFonts w:ascii="Cambria Math" w:hAnsi="Cambria Math" w:cstheme="majorHAnsi"/>
                  <w:sz w:val="24"/>
                  <w:szCs w:val="24"/>
                  <w:lang w:val="vi-VN"/>
                </w:rPr>
                <m:t xml:space="preserve"> </m:t>
              </m:r>
              <m:r>
                <m:rPr>
                  <m:sty m:val="p"/>
                </m:rPr>
                <w:rPr>
                  <w:rFonts w:ascii="Cambria Math" w:eastAsia="Cambria Math" w:hAnsi="Cambria Math" w:cstheme="majorHAnsi"/>
                  <w:sz w:val="24"/>
                  <w:szCs w:val="24"/>
                  <w:lang w:val="vi-VN"/>
                </w:rPr>
                <m:t>cos</m:t>
              </m:r>
              <m:r>
                <m:rPr>
                  <m:sty m:val="p"/>
                </m:rPr>
                <w:rPr>
                  <w:rFonts w:ascii="Cambria Math" w:hAnsi="Cambria Math" w:cstheme="majorHAnsi"/>
                  <w:sz w:val="24"/>
                  <w:szCs w:val="24"/>
                  <w:lang w:val="vi-VN"/>
                </w:rPr>
                <m:t xml:space="preserve"> </m:t>
              </m:r>
              <m:sSup>
                <m:sSupPr>
                  <m:ctrlPr>
                    <w:rPr>
                      <w:rFonts w:ascii="Cambria Math" w:eastAsia="Cambria Math" w:hAnsi="Cambria Math" w:cstheme="majorHAnsi"/>
                      <w:sz w:val="24"/>
                      <w:szCs w:val="24"/>
                    </w:rPr>
                  </m:ctrlPr>
                </m:sSupPr>
                <m:e>
                  <m:r>
                    <m:rPr>
                      <m:sty m:val="p"/>
                    </m:rPr>
                    <w:rPr>
                      <w:rFonts w:ascii="Cambria Math" w:eastAsia="Cambria Math" w:hAnsi="Cambria Math" w:cstheme="majorHAnsi"/>
                      <w:sz w:val="24"/>
                      <w:szCs w:val="24"/>
                      <w:lang w:val="vi-VN"/>
                    </w:rPr>
                    <m:t>15</m:t>
                  </m:r>
                </m:e>
                <m:sup>
                  <m:r>
                    <m:rPr>
                      <m:sty m:val="p"/>
                    </m:rPr>
                    <w:rPr>
                      <w:rFonts w:ascii="Cambria Math" w:eastAsia="Cambria Math" w:hAnsi="Cambria Math" w:cstheme="majorHAnsi"/>
                      <w:sz w:val="24"/>
                      <w:szCs w:val="24"/>
                      <w:lang w:val="vi-VN"/>
                    </w:rPr>
                    <m:t>o</m:t>
                  </m:r>
                </m:sup>
              </m:sSup>
              <m:r>
                <m:rPr>
                  <m:sty m:val="p"/>
                </m:rPr>
                <w:rPr>
                  <w:rFonts w:ascii="Cambria Math" w:hAnsi="Cambria Math" w:cstheme="majorHAnsi"/>
                  <w:sz w:val="24"/>
                  <w:szCs w:val="24"/>
                  <w:lang w:val="vi-VN"/>
                </w:rPr>
                <m:t xml:space="preserve"> </m:t>
              </m:r>
            </m:oMath>
            <w:r w:rsidRPr="00085E32">
              <w:rPr>
                <w:rFonts w:asciiTheme="majorHAnsi" w:hAnsiTheme="majorHAnsi" w:cstheme="majorHAnsi"/>
                <w:sz w:val="24"/>
                <w:szCs w:val="24"/>
                <w:lang w:val="vi-VN"/>
              </w:rPr>
              <w:t xml:space="preserve"> </w:t>
            </w:r>
          </w:p>
          <w:p w14:paraId="73B9C7AC" w14:textId="77777777" w:rsidR="002D5191" w:rsidRPr="00085E32" w:rsidRDefault="002D5191" w:rsidP="001255EF">
            <w:pPr>
              <w:spacing w:line="240" w:lineRule="auto"/>
              <w:jc w:val="both"/>
              <w:rPr>
                <w:rFonts w:asciiTheme="majorHAnsi" w:hAnsiTheme="majorHAnsi" w:cstheme="majorHAnsi"/>
                <w:sz w:val="24"/>
                <w:szCs w:val="24"/>
                <w:lang w:val="vi-VN"/>
              </w:rPr>
            </w:pPr>
            <m:oMath>
              <m:r>
                <m:rPr>
                  <m:sty m:val="p"/>
                </m:rPr>
                <w:rPr>
                  <w:rFonts w:ascii="Cambria Math" w:eastAsia="Cambria Math" w:hAnsi="Cambria Math" w:cstheme="majorHAnsi"/>
                  <w:sz w:val="24"/>
                  <w:szCs w:val="24"/>
                  <w:lang w:val="vi-VN"/>
                </w:rPr>
                <m:t>=</m:t>
              </m:r>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lang w:val="vi-VN"/>
                    </w:rPr>
                    <m:t>1</m:t>
                  </m:r>
                </m:num>
                <m:den>
                  <m:r>
                    <m:rPr>
                      <m:sty m:val="p"/>
                    </m:rPr>
                    <w:rPr>
                      <w:rFonts w:ascii="Cambria Math" w:eastAsia="Cambria Math" w:hAnsi="Cambria Math" w:cstheme="majorHAnsi"/>
                      <w:sz w:val="24"/>
                      <w:szCs w:val="24"/>
                      <w:lang w:val="vi-VN"/>
                    </w:rPr>
                    <m:t>2</m:t>
                  </m:r>
                </m:den>
              </m:f>
              <m:r>
                <m:rPr>
                  <m:sty m:val="p"/>
                </m:rPr>
                <w:rPr>
                  <w:rFonts w:ascii="Cambria Math" w:eastAsia="Cambria Math" w:hAnsi="Cambria Math" w:cstheme="majorHAnsi"/>
                  <w:sz w:val="24"/>
                  <w:szCs w:val="24"/>
                  <w:lang w:val="vi-VN"/>
                </w:rPr>
                <m:t>[cos</m:t>
              </m:r>
              <m:r>
                <m:rPr>
                  <m:sty m:val="p"/>
                </m:rPr>
                <w:rPr>
                  <w:rFonts w:ascii="Cambria Math" w:hAnsi="Cambria Math" w:cstheme="majorHAnsi"/>
                  <w:sz w:val="24"/>
                  <w:szCs w:val="24"/>
                  <w:lang w:val="vi-VN"/>
                </w:rPr>
                <m:t xml:space="preserve"> </m:t>
              </m:r>
              <m:d>
                <m:dPr>
                  <m:ctrlPr>
                    <w:rPr>
                      <w:rFonts w:ascii="Cambria Math" w:eastAsia="Cambria Math" w:hAnsi="Cambria Math" w:cstheme="majorHAnsi"/>
                      <w:sz w:val="24"/>
                      <w:szCs w:val="24"/>
                    </w:rPr>
                  </m:ctrlPr>
                </m:dPr>
                <m:e>
                  <m:sSup>
                    <m:sSupPr>
                      <m:ctrlPr>
                        <w:rPr>
                          <w:rFonts w:ascii="Cambria Math" w:eastAsia="Cambria Math" w:hAnsi="Cambria Math" w:cstheme="majorHAnsi"/>
                          <w:sz w:val="24"/>
                          <w:szCs w:val="24"/>
                        </w:rPr>
                      </m:ctrlPr>
                    </m:sSupPr>
                    <m:e>
                      <m:r>
                        <m:rPr>
                          <m:sty m:val="p"/>
                        </m:rPr>
                        <w:rPr>
                          <w:rFonts w:ascii="Cambria Math" w:eastAsia="Cambria Math" w:hAnsi="Cambria Math" w:cstheme="majorHAnsi"/>
                          <w:sz w:val="24"/>
                          <w:szCs w:val="24"/>
                          <w:lang w:val="vi-VN"/>
                        </w:rPr>
                        <m:t>75</m:t>
                      </m:r>
                    </m:e>
                    <m:sup>
                      <m:r>
                        <m:rPr>
                          <m:sty m:val="p"/>
                        </m:rPr>
                        <w:rPr>
                          <w:rFonts w:ascii="Cambria Math" w:eastAsia="Cambria Math" w:hAnsi="Cambria Math" w:cstheme="majorHAnsi"/>
                          <w:sz w:val="24"/>
                          <w:szCs w:val="24"/>
                          <w:lang w:val="vi-VN"/>
                        </w:rPr>
                        <m:t>o</m:t>
                      </m:r>
                    </m:sup>
                  </m:sSup>
                  <m:r>
                    <m:rPr>
                      <m:sty m:val="p"/>
                    </m:rPr>
                    <w:rPr>
                      <w:rFonts w:ascii="Cambria Math" w:eastAsia="Cambria Math" w:hAnsi="Cambria Math" w:cstheme="majorHAnsi"/>
                      <w:sz w:val="24"/>
                      <w:szCs w:val="24"/>
                      <w:lang w:val="vi-VN"/>
                    </w:rPr>
                    <m:t>-</m:t>
                  </m:r>
                  <m:sSup>
                    <m:sSupPr>
                      <m:ctrlPr>
                        <w:rPr>
                          <w:rFonts w:ascii="Cambria Math" w:eastAsia="Cambria Math" w:hAnsi="Cambria Math" w:cstheme="majorHAnsi"/>
                          <w:sz w:val="24"/>
                          <w:szCs w:val="24"/>
                        </w:rPr>
                      </m:ctrlPr>
                    </m:sSupPr>
                    <m:e>
                      <m:r>
                        <m:rPr>
                          <m:sty m:val="p"/>
                        </m:rPr>
                        <w:rPr>
                          <w:rFonts w:ascii="Cambria Math" w:eastAsia="Cambria Math" w:hAnsi="Cambria Math" w:cstheme="majorHAnsi"/>
                          <w:sz w:val="24"/>
                          <w:szCs w:val="24"/>
                          <w:lang w:val="vi-VN"/>
                        </w:rPr>
                        <m:t>15</m:t>
                      </m:r>
                    </m:e>
                    <m:sup>
                      <m:r>
                        <m:rPr>
                          <m:sty m:val="p"/>
                        </m:rPr>
                        <w:rPr>
                          <w:rFonts w:ascii="Cambria Math" w:eastAsia="Cambria Math" w:hAnsi="Cambria Math" w:cstheme="majorHAnsi"/>
                          <w:sz w:val="24"/>
                          <w:szCs w:val="24"/>
                          <w:lang w:val="vi-VN"/>
                        </w:rPr>
                        <m:t>o</m:t>
                      </m:r>
                    </m:sup>
                  </m:sSup>
                </m:e>
              </m:d>
              <m:r>
                <m:rPr>
                  <m:sty m:val="p"/>
                </m:rPr>
                <w:rPr>
                  <w:rFonts w:ascii="Cambria Math" w:eastAsia="Cambria Math" w:hAnsi="Cambria Math" w:cstheme="majorHAnsi"/>
                  <w:sz w:val="24"/>
                  <w:szCs w:val="24"/>
                  <w:lang w:val="vi-VN"/>
                </w:rPr>
                <m:t>+cos</m:t>
              </m:r>
              <m:r>
                <m:rPr>
                  <m:sty m:val="p"/>
                </m:rPr>
                <w:rPr>
                  <w:rFonts w:ascii="Cambria Math" w:hAnsi="Cambria Math" w:cstheme="majorHAnsi"/>
                  <w:sz w:val="24"/>
                  <w:szCs w:val="24"/>
                  <w:lang w:val="vi-VN"/>
                </w:rPr>
                <m:t xml:space="preserve"> </m:t>
              </m:r>
              <m:r>
                <m:rPr>
                  <m:sty m:val="p"/>
                </m:rPr>
                <w:rPr>
                  <w:rFonts w:ascii="Cambria Math" w:eastAsia="Cambria Math" w:hAnsi="Cambria Math" w:cstheme="majorHAnsi"/>
                  <w:sz w:val="24"/>
                  <w:szCs w:val="24"/>
                  <w:lang w:val="vi-VN"/>
                </w:rPr>
                <m:t>(</m:t>
              </m:r>
              <m:sSup>
                <m:sSupPr>
                  <m:ctrlPr>
                    <w:rPr>
                      <w:rFonts w:ascii="Cambria Math" w:eastAsia="Cambria Math" w:hAnsi="Cambria Math" w:cstheme="majorHAnsi"/>
                      <w:sz w:val="24"/>
                      <w:szCs w:val="24"/>
                    </w:rPr>
                  </m:ctrlPr>
                </m:sSupPr>
                <m:e>
                  <m:r>
                    <m:rPr>
                      <m:sty m:val="p"/>
                    </m:rPr>
                    <w:rPr>
                      <w:rFonts w:ascii="Cambria Math" w:eastAsia="Cambria Math" w:hAnsi="Cambria Math" w:cstheme="majorHAnsi"/>
                      <w:sz w:val="24"/>
                      <w:szCs w:val="24"/>
                      <w:lang w:val="vi-VN"/>
                    </w:rPr>
                    <m:t>75</m:t>
                  </m:r>
                </m:e>
                <m:sup>
                  <m:r>
                    <m:rPr>
                      <m:sty m:val="p"/>
                    </m:rPr>
                    <w:rPr>
                      <w:rFonts w:ascii="Cambria Math" w:eastAsia="Cambria Math" w:hAnsi="Cambria Math" w:cstheme="majorHAnsi"/>
                      <w:sz w:val="24"/>
                      <w:szCs w:val="24"/>
                      <w:lang w:val="vi-VN"/>
                    </w:rPr>
                    <m:t>o</m:t>
                  </m:r>
                </m:sup>
              </m:sSup>
              <m:r>
                <m:rPr>
                  <m:sty m:val="p"/>
                </m:rPr>
                <w:rPr>
                  <w:rFonts w:ascii="Cambria Math" w:eastAsia="Cambria Math" w:hAnsi="Cambria Math" w:cstheme="majorHAnsi"/>
                  <w:sz w:val="24"/>
                  <w:szCs w:val="24"/>
                  <w:lang w:val="vi-VN"/>
                </w:rPr>
                <m:t>+</m:t>
              </m:r>
              <m:sSup>
                <m:sSupPr>
                  <m:ctrlPr>
                    <w:rPr>
                      <w:rFonts w:ascii="Cambria Math" w:eastAsia="Cambria Math" w:hAnsi="Cambria Math" w:cstheme="majorHAnsi"/>
                      <w:sz w:val="24"/>
                      <w:szCs w:val="24"/>
                    </w:rPr>
                  </m:ctrlPr>
                </m:sSupPr>
                <m:e>
                  <m:r>
                    <m:rPr>
                      <m:sty m:val="p"/>
                    </m:rPr>
                    <w:rPr>
                      <w:rFonts w:ascii="Cambria Math" w:eastAsia="Cambria Math" w:hAnsi="Cambria Math" w:cstheme="majorHAnsi"/>
                      <w:sz w:val="24"/>
                      <w:szCs w:val="24"/>
                      <w:lang w:val="vi-VN"/>
                    </w:rPr>
                    <m:t>15</m:t>
                  </m:r>
                </m:e>
                <m:sup>
                  <m:r>
                    <m:rPr>
                      <m:sty m:val="p"/>
                    </m:rPr>
                    <w:rPr>
                      <w:rFonts w:ascii="Cambria Math" w:eastAsia="Cambria Math" w:hAnsi="Cambria Math" w:cstheme="majorHAnsi"/>
                      <w:sz w:val="24"/>
                      <w:szCs w:val="24"/>
                      <w:lang w:val="vi-VN"/>
                    </w:rPr>
                    <m:t>o</m:t>
                  </m:r>
                </m:sup>
              </m:sSup>
              <m:r>
                <m:rPr>
                  <m:sty m:val="p"/>
                </m:rPr>
                <w:rPr>
                  <w:rFonts w:ascii="Cambria Math" w:eastAsia="Cambria Math" w:hAnsi="Cambria Math" w:cstheme="majorHAnsi"/>
                  <w:sz w:val="24"/>
                  <w:szCs w:val="24"/>
                  <w:lang w:val="vi-VN"/>
                </w:rPr>
                <m:t>)</m:t>
              </m:r>
            </m:oMath>
            <w:r w:rsidRPr="00085E32">
              <w:rPr>
                <w:rFonts w:asciiTheme="majorHAnsi" w:hAnsiTheme="majorHAnsi" w:cstheme="majorHAnsi"/>
                <w:sz w:val="24"/>
                <w:szCs w:val="24"/>
                <w:lang w:val="vi-VN"/>
              </w:rPr>
              <w:t xml:space="preserve"> </w:t>
            </w:r>
          </w:p>
          <w:p w14:paraId="392E0912" w14:textId="77777777" w:rsidR="002D5191" w:rsidRPr="00085E32" w:rsidRDefault="002D5191" w:rsidP="001255EF">
            <w:pPr>
              <w:spacing w:line="240" w:lineRule="auto"/>
              <w:jc w:val="both"/>
              <w:rPr>
                <w:rFonts w:asciiTheme="majorHAnsi" w:hAnsiTheme="majorHAnsi" w:cstheme="majorHAnsi"/>
                <w:sz w:val="24"/>
                <w:szCs w:val="24"/>
                <w:lang w:val="vi-VN"/>
              </w:rPr>
            </w:pPr>
            <m:oMath>
              <m:r>
                <m:rPr>
                  <m:sty m:val="p"/>
                </m:rPr>
                <w:rPr>
                  <w:rFonts w:ascii="Cambria Math" w:eastAsia="Cambria Math" w:hAnsi="Cambria Math" w:cstheme="majorHAnsi"/>
                  <w:sz w:val="24"/>
                  <w:szCs w:val="24"/>
                  <w:lang w:val="vi-VN"/>
                </w:rPr>
                <m:t>=</m:t>
              </m:r>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lang w:val="vi-VN"/>
                    </w:rPr>
                    <m:t>1</m:t>
                  </m:r>
                </m:num>
                <m:den>
                  <m:r>
                    <m:rPr>
                      <m:sty m:val="p"/>
                    </m:rPr>
                    <w:rPr>
                      <w:rFonts w:ascii="Cambria Math" w:eastAsia="Cambria Math" w:hAnsi="Cambria Math" w:cstheme="majorHAnsi"/>
                      <w:sz w:val="24"/>
                      <w:szCs w:val="24"/>
                      <w:lang w:val="vi-VN"/>
                    </w:rPr>
                    <m:t>2</m:t>
                  </m:r>
                </m:den>
              </m:f>
              <m:d>
                <m:dPr>
                  <m:ctrlPr>
                    <w:rPr>
                      <w:rFonts w:ascii="Cambria Math" w:hAnsi="Cambria Math" w:cstheme="majorHAnsi"/>
                      <w:sz w:val="24"/>
                      <w:szCs w:val="24"/>
                    </w:rPr>
                  </m:ctrlPr>
                </m:dPr>
                <m:e>
                  <m:r>
                    <m:rPr>
                      <m:sty m:val="p"/>
                    </m:rPr>
                    <w:rPr>
                      <w:rFonts w:ascii="Cambria Math" w:eastAsia="Cambria Math" w:hAnsi="Cambria Math" w:cstheme="majorHAnsi"/>
                      <w:sz w:val="24"/>
                      <w:szCs w:val="24"/>
                      <w:lang w:val="vi-VN"/>
                    </w:rPr>
                    <m:t>cos</m:t>
                  </m:r>
                  <m:r>
                    <m:rPr>
                      <m:sty m:val="p"/>
                    </m:rPr>
                    <w:rPr>
                      <w:rFonts w:ascii="Cambria Math" w:hAnsi="Cambria Math" w:cstheme="majorHAnsi"/>
                      <w:sz w:val="24"/>
                      <w:szCs w:val="24"/>
                      <w:lang w:val="vi-VN"/>
                    </w:rPr>
                    <m:t xml:space="preserve"> </m:t>
                  </m:r>
                  <m:sSup>
                    <m:sSupPr>
                      <m:ctrlPr>
                        <w:rPr>
                          <w:rFonts w:ascii="Cambria Math" w:eastAsia="Cambria Math" w:hAnsi="Cambria Math" w:cstheme="majorHAnsi"/>
                          <w:sz w:val="24"/>
                          <w:szCs w:val="24"/>
                        </w:rPr>
                      </m:ctrlPr>
                    </m:sSupPr>
                    <m:e>
                      <m:r>
                        <m:rPr>
                          <m:sty m:val="p"/>
                        </m:rPr>
                        <w:rPr>
                          <w:rFonts w:ascii="Cambria Math" w:eastAsia="Cambria Math" w:hAnsi="Cambria Math" w:cstheme="majorHAnsi"/>
                          <w:sz w:val="24"/>
                          <w:szCs w:val="24"/>
                          <w:lang w:val="vi-VN"/>
                        </w:rPr>
                        <m:t>60</m:t>
                      </m:r>
                    </m:e>
                    <m:sup>
                      <m:r>
                        <m:rPr>
                          <m:sty m:val="p"/>
                        </m:rPr>
                        <w:rPr>
                          <w:rFonts w:ascii="Cambria Math" w:eastAsia="Cambria Math" w:hAnsi="Cambria Math" w:cstheme="majorHAnsi"/>
                          <w:sz w:val="24"/>
                          <w:szCs w:val="24"/>
                          <w:lang w:val="vi-VN"/>
                        </w:rPr>
                        <m:t>o</m:t>
                      </m:r>
                    </m:sup>
                  </m:sSup>
                  <m:r>
                    <m:rPr>
                      <m:sty m:val="p"/>
                    </m:rPr>
                    <w:rPr>
                      <w:rFonts w:ascii="Cambria Math" w:eastAsia="Cambria Math" w:hAnsi="Cambria Math" w:cstheme="majorHAnsi"/>
                      <w:sz w:val="24"/>
                      <w:szCs w:val="24"/>
                      <w:lang w:val="vi-VN"/>
                    </w:rPr>
                    <m:t>+cos</m:t>
                  </m:r>
                  <m:r>
                    <m:rPr>
                      <m:sty m:val="p"/>
                    </m:rPr>
                    <w:rPr>
                      <w:rFonts w:ascii="Cambria Math" w:hAnsi="Cambria Math" w:cstheme="majorHAnsi"/>
                      <w:sz w:val="24"/>
                      <w:szCs w:val="24"/>
                      <w:lang w:val="vi-VN"/>
                    </w:rPr>
                    <m:t xml:space="preserve"> </m:t>
                  </m:r>
                  <m:sSup>
                    <m:sSupPr>
                      <m:ctrlPr>
                        <w:rPr>
                          <w:rFonts w:ascii="Cambria Math" w:eastAsia="Cambria Math" w:hAnsi="Cambria Math" w:cstheme="majorHAnsi"/>
                          <w:sz w:val="24"/>
                          <w:szCs w:val="24"/>
                        </w:rPr>
                      </m:ctrlPr>
                    </m:sSupPr>
                    <m:e>
                      <m:r>
                        <m:rPr>
                          <m:sty m:val="p"/>
                        </m:rPr>
                        <w:rPr>
                          <w:rFonts w:ascii="Cambria Math" w:eastAsia="Cambria Math" w:hAnsi="Cambria Math" w:cstheme="majorHAnsi"/>
                          <w:sz w:val="24"/>
                          <w:szCs w:val="24"/>
                          <w:lang w:val="vi-VN"/>
                        </w:rPr>
                        <m:t>90</m:t>
                      </m:r>
                    </m:e>
                    <m:sup>
                      <m:r>
                        <m:rPr>
                          <m:sty m:val="p"/>
                        </m:rPr>
                        <w:rPr>
                          <w:rFonts w:ascii="Cambria Math" w:eastAsia="Cambria Math" w:hAnsi="Cambria Math" w:cstheme="majorHAnsi"/>
                          <w:sz w:val="24"/>
                          <w:szCs w:val="24"/>
                          <w:lang w:val="vi-VN"/>
                        </w:rPr>
                        <m:t>o</m:t>
                      </m:r>
                    </m:sup>
                  </m:sSup>
                  <m:r>
                    <m:rPr>
                      <m:sty m:val="p"/>
                    </m:rPr>
                    <w:rPr>
                      <w:rFonts w:ascii="Cambria Math" w:hAnsi="Cambria Math" w:cstheme="majorHAnsi"/>
                      <w:sz w:val="24"/>
                      <w:szCs w:val="24"/>
                      <w:lang w:val="vi-VN"/>
                    </w:rPr>
                    <m:t xml:space="preserve"> </m:t>
                  </m:r>
                </m:e>
              </m:d>
            </m:oMath>
            <w:r w:rsidRPr="00085E32">
              <w:rPr>
                <w:rFonts w:asciiTheme="majorHAnsi" w:hAnsiTheme="majorHAnsi" w:cstheme="majorHAnsi"/>
                <w:sz w:val="24"/>
                <w:szCs w:val="24"/>
                <w:lang w:val="vi-VN"/>
              </w:rPr>
              <w:t xml:space="preserve"> </w:t>
            </w:r>
          </w:p>
          <w:p w14:paraId="361ECD7C" w14:textId="77777777" w:rsidR="002D5191" w:rsidRPr="00085E32" w:rsidRDefault="002D5191" w:rsidP="001255EF">
            <w:pPr>
              <w:spacing w:line="240" w:lineRule="auto"/>
              <w:jc w:val="both"/>
              <w:rPr>
                <w:rFonts w:asciiTheme="majorHAnsi" w:hAnsiTheme="majorHAnsi" w:cstheme="majorHAnsi"/>
                <w:sz w:val="24"/>
                <w:szCs w:val="24"/>
                <w:lang w:val="vi-VN"/>
              </w:rPr>
            </w:pPr>
            <m:oMath>
              <m:r>
                <m:rPr>
                  <m:sty m:val="p"/>
                </m:rPr>
                <w:rPr>
                  <w:rFonts w:ascii="Cambria Math" w:eastAsia="Cambria Math" w:hAnsi="Cambria Math" w:cstheme="majorHAnsi"/>
                  <w:sz w:val="24"/>
                  <w:szCs w:val="24"/>
                  <w:lang w:val="vi-VN"/>
                </w:rPr>
                <m:t>=</m:t>
              </m:r>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lang w:val="vi-VN"/>
                    </w:rPr>
                    <m:t>1</m:t>
                  </m:r>
                </m:num>
                <m:den>
                  <m:r>
                    <m:rPr>
                      <m:sty m:val="p"/>
                    </m:rPr>
                    <w:rPr>
                      <w:rFonts w:ascii="Cambria Math" w:eastAsia="Cambria Math" w:hAnsi="Cambria Math" w:cstheme="majorHAnsi"/>
                      <w:sz w:val="24"/>
                      <w:szCs w:val="24"/>
                      <w:lang w:val="vi-VN"/>
                    </w:rPr>
                    <m:t>2</m:t>
                  </m:r>
                </m:den>
              </m:f>
              <m:r>
                <m:rPr>
                  <m:sty m:val="p"/>
                </m:rPr>
                <w:rPr>
                  <w:rFonts w:ascii="Cambria Math" w:eastAsia="Cambria Math" w:hAnsi="Cambria Math" w:cstheme="majorHAnsi"/>
                  <w:sz w:val="24"/>
                  <w:szCs w:val="24"/>
                  <w:lang w:val="vi-VN"/>
                </w:rPr>
                <m:t>.</m:t>
              </m:r>
              <m:d>
                <m:dPr>
                  <m:ctrlPr>
                    <w:rPr>
                      <w:rFonts w:ascii="Cambria Math" w:eastAsia="Cambria Math" w:hAnsi="Cambria Math" w:cstheme="majorHAnsi"/>
                      <w:sz w:val="24"/>
                      <w:szCs w:val="24"/>
                    </w:rPr>
                  </m:ctrlPr>
                </m:dPr>
                <m:e>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lang w:val="vi-VN"/>
                        </w:rPr>
                        <m:t>1</m:t>
                      </m:r>
                    </m:num>
                    <m:den>
                      <m:r>
                        <m:rPr>
                          <m:sty m:val="p"/>
                        </m:rPr>
                        <w:rPr>
                          <w:rFonts w:ascii="Cambria Math" w:eastAsia="Cambria Math" w:hAnsi="Cambria Math" w:cstheme="majorHAnsi"/>
                          <w:sz w:val="24"/>
                          <w:szCs w:val="24"/>
                          <w:lang w:val="vi-VN"/>
                        </w:rPr>
                        <m:t>2</m:t>
                      </m:r>
                    </m:den>
                  </m:f>
                  <m:r>
                    <m:rPr>
                      <m:sty m:val="p"/>
                    </m:rPr>
                    <w:rPr>
                      <w:rFonts w:ascii="Cambria Math" w:eastAsia="Cambria Math" w:hAnsi="Cambria Math" w:cstheme="majorHAnsi"/>
                      <w:sz w:val="24"/>
                      <w:szCs w:val="24"/>
                      <w:lang w:val="vi-VN"/>
                    </w:rPr>
                    <m:t>+0</m:t>
                  </m:r>
                </m:e>
              </m:d>
              <m:r>
                <m:rPr>
                  <m:sty m:val="p"/>
                </m:rPr>
                <w:rPr>
                  <w:rFonts w:ascii="Cambria Math" w:eastAsia="Cambria Math" w:hAnsi="Cambria Math" w:cstheme="majorHAnsi"/>
                  <w:sz w:val="24"/>
                  <w:szCs w:val="24"/>
                  <w:lang w:val="vi-VN"/>
                </w:rPr>
                <m:t>=</m:t>
              </m:r>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lang w:val="vi-VN"/>
                    </w:rPr>
                    <m:t>1</m:t>
                  </m:r>
                </m:num>
                <m:den>
                  <m:r>
                    <m:rPr>
                      <m:sty m:val="p"/>
                    </m:rPr>
                    <w:rPr>
                      <w:rFonts w:ascii="Cambria Math" w:eastAsia="Cambria Math" w:hAnsi="Cambria Math" w:cstheme="majorHAnsi"/>
                      <w:sz w:val="24"/>
                      <w:szCs w:val="24"/>
                      <w:lang w:val="vi-VN"/>
                    </w:rPr>
                    <m:t>4</m:t>
                  </m:r>
                </m:den>
              </m:f>
            </m:oMath>
            <w:r w:rsidRPr="00085E32">
              <w:rPr>
                <w:rFonts w:asciiTheme="majorHAnsi" w:hAnsiTheme="majorHAnsi" w:cstheme="majorHAnsi"/>
                <w:sz w:val="24"/>
                <w:szCs w:val="24"/>
                <w:lang w:val="vi-VN"/>
              </w:rPr>
              <w:t xml:space="preserve"> </w:t>
            </w:r>
          </w:p>
          <w:p w14:paraId="56BDCEA2" w14:textId="77777777" w:rsidR="002D5191" w:rsidRPr="00085E32" w:rsidRDefault="002D5191" w:rsidP="001255EF">
            <w:pPr>
              <w:spacing w:line="240" w:lineRule="auto"/>
              <w:jc w:val="both"/>
              <w:rPr>
                <w:rFonts w:asciiTheme="majorHAnsi" w:hAnsiTheme="majorHAnsi" w:cstheme="majorHAnsi"/>
                <w:sz w:val="24"/>
                <w:szCs w:val="24"/>
                <w:lang w:val="vi-VN"/>
              </w:rPr>
            </w:pPr>
            <m:oMath>
              <m:r>
                <m:rPr>
                  <m:sty m:val="p"/>
                </m:rPr>
                <w:rPr>
                  <w:rFonts w:ascii="Cambria Math" w:eastAsia="Cambria Math" w:hAnsi="Cambria Math" w:cstheme="majorHAnsi"/>
                  <w:sz w:val="24"/>
                  <w:szCs w:val="24"/>
                  <w:lang w:val="vi-VN"/>
                </w:rPr>
                <m:t>B=sin</m:t>
              </m:r>
              <m:r>
                <m:rPr>
                  <m:sty m:val="p"/>
                </m:rPr>
                <w:rPr>
                  <w:rFonts w:ascii="Cambria Math" w:hAnsi="Cambria Math" w:cstheme="majorHAnsi"/>
                  <w:sz w:val="24"/>
                  <w:szCs w:val="24"/>
                  <w:lang w:val="vi-VN"/>
                </w:rPr>
                <m:t xml:space="preserve"> </m:t>
              </m:r>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lang w:val="vi-VN"/>
                    </w:rPr>
                    <m:t>5</m:t>
                  </m:r>
                  <m:r>
                    <m:rPr>
                      <m:sty m:val="p"/>
                    </m:rPr>
                    <w:rPr>
                      <w:rFonts w:ascii="Cambria Math" w:eastAsia="Cambria Math" w:hAnsi="Cambria Math" w:cstheme="majorHAnsi"/>
                      <w:sz w:val="24"/>
                      <w:szCs w:val="24"/>
                    </w:rPr>
                    <m:t>π</m:t>
                  </m:r>
                </m:num>
                <m:den>
                  <m:r>
                    <m:rPr>
                      <m:sty m:val="p"/>
                    </m:rPr>
                    <w:rPr>
                      <w:rFonts w:ascii="Cambria Math" w:eastAsia="Cambria Math" w:hAnsi="Cambria Math" w:cstheme="majorHAnsi"/>
                      <w:sz w:val="24"/>
                      <w:szCs w:val="24"/>
                      <w:lang w:val="vi-VN"/>
                    </w:rPr>
                    <m:t>12</m:t>
                  </m:r>
                </m:den>
              </m:f>
              <m:r>
                <m:rPr>
                  <m:sty m:val="p"/>
                </m:rPr>
                <w:rPr>
                  <w:rFonts w:ascii="Cambria Math" w:hAnsi="Cambria Math" w:cstheme="majorHAnsi"/>
                  <w:sz w:val="24"/>
                  <w:szCs w:val="24"/>
                  <w:lang w:val="vi-VN"/>
                </w:rPr>
                <m:t xml:space="preserve"> </m:t>
              </m:r>
              <m:r>
                <m:rPr>
                  <m:sty m:val="p"/>
                </m:rPr>
                <w:rPr>
                  <w:rFonts w:ascii="Cambria Math" w:eastAsia="Cambria Math" w:hAnsi="Cambria Math" w:cstheme="majorHAnsi"/>
                  <w:sz w:val="24"/>
                  <w:szCs w:val="24"/>
                  <w:lang w:val="vi-VN"/>
                </w:rPr>
                <m:t>cos</m:t>
              </m:r>
              <m:r>
                <m:rPr>
                  <m:sty m:val="p"/>
                </m:rPr>
                <w:rPr>
                  <w:rFonts w:ascii="Cambria Math" w:hAnsi="Cambria Math" w:cstheme="majorHAnsi"/>
                  <w:sz w:val="24"/>
                  <w:szCs w:val="24"/>
                  <w:lang w:val="vi-VN"/>
                </w:rPr>
                <m:t xml:space="preserve"> </m:t>
              </m:r>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lang w:val="vi-VN"/>
                    </w:rPr>
                    <m:t>7</m:t>
                  </m:r>
                  <m:r>
                    <m:rPr>
                      <m:sty m:val="p"/>
                    </m:rPr>
                    <w:rPr>
                      <w:rFonts w:ascii="Cambria Math" w:eastAsia="Cambria Math" w:hAnsi="Cambria Math" w:cstheme="majorHAnsi"/>
                      <w:sz w:val="24"/>
                      <w:szCs w:val="24"/>
                    </w:rPr>
                    <m:t>π</m:t>
                  </m:r>
                </m:num>
                <m:den>
                  <m:r>
                    <m:rPr>
                      <m:sty m:val="p"/>
                    </m:rPr>
                    <w:rPr>
                      <w:rFonts w:ascii="Cambria Math" w:eastAsia="Cambria Math" w:hAnsi="Cambria Math" w:cstheme="majorHAnsi"/>
                      <w:sz w:val="24"/>
                      <w:szCs w:val="24"/>
                      <w:lang w:val="vi-VN"/>
                    </w:rPr>
                    <m:t>12</m:t>
                  </m:r>
                </m:den>
              </m:f>
              <m:r>
                <m:rPr>
                  <m:sty m:val="p"/>
                </m:rPr>
                <w:rPr>
                  <w:rFonts w:ascii="Cambria Math" w:hAnsi="Cambria Math" w:cstheme="majorHAnsi"/>
                  <w:sz w:val="24"/>
                  <w:szCs w:val="24"/>
                  <w:lang w:val="vi-VN"/>
                </w:rPr>
                <m:t xml:space="preserve"> </m:t>
              </m:r>
            </m:oMath>
            <w:r w:rsidRPr="00085E32">
              <w:rPr>
                <w:rFonts w:asciiTheme="majorHAnsi" w:hAnsiTheme="majorHAnsi" w:cstheme="majorHAnsi"/>
                <w:sz w:val="24"/>
                <w:szCs w:val="24"/>
                <w:lang w:val="vi-VN"/>
              </w:rPr>
              <w:t xml:space="preserve"> </w:t>
            </w:r>
          </w:p>
          <w:p w14:paraId="4AAD0CB8" w14:textId="77777777" w:rsidR="002D5191" w:rsidRPr="00085E32" w:rsidRDefault="002D5191" w:rsidP="001255EF">
            <w:pPr>
              <w:spacing w:line="240" w:lineRule="auto"/>
              <w:jc w:val="both"/>
              <w:rPr>
                <w:rFonts w:asciiTheme="majorHAnsi" w:hAnsiTheme="majorHAnsi" w:cstheme="majorHAnsi"/>
                <w:sz w:val="24"/>
                <w:szCs w:val="24"/>
                <w:lang w:val="vi-VN"/>
              </w:rPr>
            </w:pPr>
            <m:oMath>
              <m:r>
                <m:rPr>
                  <m:sty m:val="p"/>
                </m:rPr>
                <w:rPr>
                  <w:rFonts w:ascii="Cambria Math" w:eastAsia="Cambria Math" w:hAnsi="Cambria Math" w:cstheme="majorHAnsi"/>
                  <w:sz w:val="24"/>
                  <w:szCs w:val="24"/>
                  <w:lang w:val="vi-VN"/>
                </w:rPr>
                <m:t>=</m:t>
              </m:r>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lang w:val="vi-VN"/>
                    </w:rPr>
                    <m:t>1</m:t>
                  </m:r>
                </m:num>
                <m:den>
                  <m:r>
                    <m:rPr>
                      <m:sty m:val="p"/>
                    </m:rPr>
                    <w:rPr>
                      <w:rFonts w:ascii="Cambria Math" w:eastAsia="Cambria Math" w:hAnsi="Cambria Math" w:cstheme="majorHAnsi"/>
                      <w:sz w:val="24"/>
                      <w:szCs w:val="24"/>
                      <w:lang w:val="vi-VN"/>
                    </w:rPr>
                    <m:t>2</m:t>
                  </m:r>
                </m:den>
              </m:f>
              <m:r>
                <m:rPr>
                  <m:sty m:val="p"/>
                </m:rPr>
                <w:rPr>
                  <w:rFonts w:ascii="Cambria Math" w:eastAsia="Cambria Math" w:hAnsi="Cambria Math" w:cstheme="majorHAnsi"/>
                  <w:sz w:val="24"/>
                  <w:szCs w:val="24"/>
                  <w:lang w:val="vi-VN"/>
                </w:rPr>
                <m:t>[sin</m:t>
              </m:r>
              <m:d>
                <m:dPr>
                  <m:ctrlPr>
                    <w:rPr>
                      <w:rFonts w:ascii="Cambria Math" w:eastAsia="Cambria Math" w:hAnsi="Cambria Math" w:cstheme="majorHAnsi"/>
                      <w:sz w:val="24"/>
                      <w:szCs w:val="24"/>
                    </w:rPr>
                  </m:ctrlPr>
                </m:dPr>
                <m:e>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lang w:val="vi-VN"/>
                        </w:rPr>
                        <m:t>5</m:t>
                      </m:r>
                      <m:r>
                        <m:rPr>
                          <m:sty m:val="p"/>
                        </m:rPr>
                        <w:rPr>
                          <w:rFonts w:ascii="Cambria Math" w:eastAsia="Cambria Math" w:hAnsi="Cambria Math" w:cstheme="majorHAnsi"/>
                          <w:sz w:val="24"/>
                          <w:szCs w:val="24"/>
                        </w:rPr>
                        <m:t>π</m:t>
                      </m:r>
                    </m:num>
                    <m:den>
                      <m:r>
                        <m:rPr>
                          <m:sty m:val="p"/>
                        </m:rPr>
                        <w:rPr>
                          <w:rFonts w:ascii="Cambria Math" w:eastAsia="Cambria Math" w:hAnsi="Cambria Math" w:cstheme="majorHAnsi"/>
                          <w:sz w:val="24"/>
                          <w:szCs w:val="24"/>
                          <w:lang w:val="vi-VN"/>
                        </w:rPr>
                        <m:t>12</m:t>
                      </m:r>
                    </m:den>
                  </m:f>
                  <m:r>
                    <m:rPr>
                      <m:sty m:val="p"/>
                    </m:rPr>
                    <w:rPr>
                      <w:rFonts w:ascii="Cambria Math" w:eastAsia="Cambria Math" w:hAnsi="Cambria Math" w:cstheme="majorHAnsi"/>
                      <w:sz w:val="24"/>
                      <w:szCs w:val="24"/>
                      <w:lang w:val="vi-VN"/>
                    </w:rPr>
                    <m:t>-</m:t>
                  </m:r>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lang w:val="vi-VN"/>
                        </w:rPr>
                        <m:t>7</m:t>
                      </m:r>
                      <m:r>
                        <m:rPr>
                          <m:sty m:val="p"/>
                        </m:rPr>
                        <w:rPr>
                          <w:rFonts w:ascii="Cambria Math" w:eastAsia="Cambria Math" w:hAnsi="Cambria Math" w:cstheme="majorHAnsi"/>
                          <w:sz w:val="24"/>
                          <w:szCs w:val="24"/>
                        </w:rPr>
                        <m:t>π</m:t>
                      </m:r>
                    </m:num>
                    <m:den>
                      <m:r>
                        <m:rPr>
                          <m:sty m:val="p"/>
                        </m:rPr>
                        <w:rPr>
                          <w:rFonts w:ascii="Cambria Math" w:eastAsia="Cambria Math" w:hAnsi="Cambria Math" w:cstheme="majorHAnsi"/>
                          <w:sz w:val="24"/>
                          <w:szCs w:val="24"/>
                          <w:lang w:val="vi-VN"/>
                        </w:rPr>
                        <m:t>12</m:t>
                      </m:r>
                    </m:den>
                  </m:f>
                </m:e>
              </m:d>
              <m:r>
                <m:rPr>
                  <m:sty m:val="p"/>
                </m:rPr>
                <w:rPr>
                  <w:rFonts w:ascii="Cambria Math" w:eastAsia="Cambria Math" w:hAnsi="Cambria Math" w:cstheme="majorHAnsi"/>
                  <w:sz w:val="24"/>
                  <w:szCs w:val="24"/>
                  <w:lang w:val="vi-VN"/>
                </w:rPr>
                <m:t>+sin</m:t>
              </m:r>
              <m:r>
                <m:rPr>
                  <m:sty m:val="p"/>
                </m:rPr>
                <w:rPr>
                  <w:rFonts w:ascii="Cambria Math" w:hAnsi="Cambria Math" w:cstheme="majorHAnsi"/>
                  <w:sz w:val="24"/>
                  <w:szCs w:val="24"/>
                  <w:lang w:val="vi-VN"/>
                </w:rPr>
                <m:t xml:space="preserve"> </m:t>
              </m:r>
              <m:d>
                <m:dPr>
                  <m:ctrlPr>
                    <w:rPr>
                      <w:rFonts w:ascii="Cambria Math" w:eastAsia="Cambria Math" w:hAnsi="Cambria Math" w:cstheme="majorHAnsi"/>
                      <w:sz w:val="24"/>
                      <w:szCs w:val="24"/>
                    </w:rPr>
                  </m:ctrlPr>
                </m:dPr>
                <m:e>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lang w:val="vi-VN"/>
                        </w:rPr>
                        <m:t>5</m:t>
                      </m:r>
                      <m:r>
                        <m:rPr>
                          <m:sty m:val="p"/>
                        </m:rPr>
                        <w:rPr>
                          <w:rFonts w:ascii="Cambria Math" w:eastAsia="Cambria Math" w:hAnsi="Cambria Math" w:cstheme="majorHAnsi"/>
                          <w:sz w:val="24"/>
                          <w:szCs w:val="24"/>
                        </w:rPr>
                        <m:t>π</m:t>
                      </m:r>
                    </m:num>
                    <m:den>
                      <m:r>
                        <m:rPr>
                          <m:sty m:val="p"/>
                        </m:rPr>
                        <w:rPr>
                          <w:rFonts w:ascii="Cambria Math" w:eastAsia="Cambria Math" w:hAnsi="Cambria Math" w:cstheme="majorHAnsi"/>
                          <w:sz w:val="24"/>
                          <w:szCs w:val="24"/>
                          <w:lang w:val="vi-VN"/>
                        </w:rPr>
                        <m:t>12</m:t>
                      </m:r>
                    </m:den>
                  </m:f>
                  <m:r>
                    <m:rPr>
                      <m:sty m:val="p"/>
                    </m:rPr>
                    <w:rPr>
                      <w:rFonts w:ascii="Cambria Math" w:eastAsia="Cambria Math" w:hAnsi="Cambria Math" w:cstheme="majorHAnsi"/>
                      <w:sz w:val="24"/>
                      <w:szCs w:val="24"/>
                      <w:lang w:val="vi-VN"/>
                    </w:rPr>
                    <m:t>+</m:t>
                  </m:r>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lang w:val="vi-VN"/>
                        </w:rPr>
                        <m:t>7</m:t>
                      </m:r>
                      <m:r>
                        <m:rPr>
                          <m:sty m:val="p"/>
                        </m:rPr>
                        <w:rPr>
                          <w:rFonts w:ascii="Cambria Math" w:eastAsia="Cambria Math" w:hAnsi="Cambria Math" w:cstheme="majorHAnsi"/>
                          <w:sz w:val="24"/>
                          <w:szCs w:val="24"/>
                        </w:rPr>
                        <m:t>π</m:t>
                      </m:r>
                    </m:num>
                    <m:den>
                      <m:r>
                        <m:rPr>
                          <m:sty m:val="p"/>
                        </m:rPr>
                        <w:rPr>
                          <w:rFonts w:ascii="Cambria Math" w:eastAsia="Cambria Math" w:hAnsi="Cambria Math" w:cstheme="majorHAnsi"/>
                          <w:sz w:val="24"/>
                          <w:szCs w:val="24"/>
                          <w:lang w:val="vi-VN"/>
                        </w:rPr>
                        <m:t>12</m:t>
                      </m:r>
                    </m:den>
                  </m:f>
                </m:e>
              </m:d>
              <m:r>
                <m:rPr>
                  <m:sty m:val="p"/>
                </m:rPr>
                <w:rPr>
                  <w:rFonts w:ascii="Cambria Math" w:hAnsi="Cambria Math" w:cstheme="majorHAnsi"/>
                  <w:sz w:val="24"/>
                  <w:szCs w:val="24"/>
                  <w:lang w:val="vi-VN"/>
                </w:rPr>
                <m:t xml:space="preserve"> </m:t>
              </m:r>
            </m:oMath>
            <w:r w:rsidRPr="00085E32">
              <w:rPr>
                <w:rFonts w:asciiTheme="majorHAnsi" w:hAnsiTheme="majorHAnsi" w:cstheme="majorHAnsi"/>
                <w:sz w:val="24"/>
                <w:szCs w:val="24"/>
                <w:lang w:val="vi-VN"/>
              </w:rPr>
              <w:t xml:space="preserve"> </w:t>
            </w:r>
          </w:p>
          <w:p w14:paraId="6BCDCFF3" w14:textId="77777777" w:rsidR="002D5191" w:rsidRPr="00085E32" w:rsidRDefault="002D5191" w:rsidP="001255EF">
            <w:pPr>
              <w:spacing w:line="240" w:lineRule="auto"/>
              <w:jc w:val="both"/>
              <w:rPr>
                <w:rFonts w:asciiTheme="majorHAnsi" w:hAnsiTheme="majorHAnsi" w:cstheme="majorHAnsi"/>
                <w:sz w:val="24"/>
                <w:szCs w:val="24"/>
                <w:lang w:val="vi-VN"/>
              </w:rPr>
            </w:pPr>
            <m:oMath>
              <m:r>
                <m:rPr>
                  <m:sty m:val="p"/>
                </m:rPr>
                <w:rPr>
                  <w:rFonts w:ascii="Cambria Math" w:eastAsia="Cambria Math" w:hAnsi="Cambria Math" w:cstheme="majorHAnsi"/>
                  <w:sz w:val="24"/>
                  <w:szCs w:val="24"/>
                  <w:lang w:val="vi-VN"/>
                </w:rPr>
                <m:t>=</m:t>
              </m:r>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lang w:val="vi-VN"/>
                    </w:rPr>
                    <m:t>1</m:t>
                  </m:r>
                </m:num>
                <m:den>
                  <m:r>
                    <m:rPr>
                      <m:sty m:val="p"/>
                    </m:rPr>
                    <w:rPr>
                      <w:rFonts w:ascii="Cambria Math" w:eastAsia="Cambria Math" w:hAnsi="Cambria Math" w:cstheme="majorHAnsi"/>
                      <w:sz w:val="24"/>
                      <w:szCs w:val="24"/>
                      <w:lang w:val="vi-VN"/>
                    </w:rPr>
                    <m:t>2</m:t>
                  </m:r>
                </m:den>
              </m:f>
              <m:d>
                <m:dPr>
                  <m:ctrlPr>
                    <w:rPr>
                      <w:rFonts w:ascii="Cambria Math" w:hAnsi="Cambria Math" w:cstheme="majorHAnsi"/>
                      <w:sz w:val="24"/>
                      <w:szCs w:val="24"/>
                    </w:rPr>
                  </m:ctrlPr>
                </m:dPr>
                <m:e>
                  <m:r>
                    <m:rPr>
                      <m:sty m:val="p"/>
                    </m:rPr>
                    <w:rPr>
                      <w:rFonts w:ascii="Cambria Math" w:eastAsia="Cambria Math" w:hAnsi="Cambria Math" w:cstheme="majorHAnsi"/>
                      <w:sz w:val="24"/>
                      <w:szCs w:val="24"/>
                      <w:lang w:val="vi-VN"/>
                    </w:rPr>
                    <m:t>sin</m:t>
                  </m:r>
                  <m:d>
                    <m:dPr>
                      <m:ctrlPr>
                        <w:rPr>
                          <w:rFonts w:ascii="Cambria Math" w:eastAsia="Cambria Math" w:hAnsi="Cambria Math" w:cstheme="majorHAnsi"/>
                          <w:sz w:val="24"/>
                          <w:szCs w:val="24"/>
                        </w:rPr>
                      </m:ctrlPr>
                    </m:dPr>
                    <m:e>
                      <m:r>
                        <m:rPr>
                          <m:sty m:val="p"/>
                        </m:rPr>
                        <w:rPr>
                          <w:rFonts w:ascii="Cambria Math" w:eastAsia="Cambria Math" w:hAnsi="Cambria Math" w:cstheme="majorHAnsi"/>
                          <w:sz w:val="24"/>
                          <w:szCs w:val="24"/>
                          <w:lang w:val="vi-VN"/>
                        </w:rPr>
                        <m:t>-</m:t>
                      </m:r>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rPr>
                            <m:t>π</m:t>
                          </m:r>
                        </m:num>
                        <m:den>
                          <m:r>
                            <m:rPr>
                              <m:sty m:val="p"/>
                            </m:rPr>
                            <w:rPr>
                              <w:rFonts w:ascii="Cambria Math" w:eastAsia="Cambria Math" w:hAnsi="Cambria Math" w:cstheme="majorHAnsi"/>
                              <w:sz w:val="24"/>
                              <w:szCs w:val="24"/>
                              <w:lang w:val="vi-VN"/>
                            </w:rPr>
                            <m:t>6</m:t>
                          </m:r>
                        </m:den>
                      </m:f>
                    </m:e>
                  </m:d>
                  <m:r>
                    <m:rPr>
                      <m:sty m:val="p"/>
                    </m:rPr>
                    <w:rPr>
                      <w:rFonts w:ascii="Cambria Math" w:eastAsia="Cambria Math" w:hAnsi="Cambria Math" w:cstheme="majorHAnsi"/>
                      <w:sz w:val="24"/>
                      <w:szCs w:val="24"/>
                      <w:lang w:val="vi-VN"/>
                    </w:rPr>
                    <m:t>+sin</m:t>
                  </m:r>
                  <m:r>
                    <m:rPr>
                      <m:sty m:val="p"/>
                    </m:rPr>
                    <w:rPr>
                      <w:rFonts w:ascii="Cambria Math" w:hAnsi="Cambria Math" w:cstheme="majorHAnsi"/>
                      <w:sz w:val="24"/>
                      <w:szCs w:val="24"/>
                      <w:lang w:val="vi-VN"/>
                    </w:rPr>
                    <m:t xml:space="preserve"> </m:t>
                  </m:r>
                  <m:r>
                    <m:rPr>
                      <m:sty m:val="p"/>
                    </m:rPr>
                    <w:rPr>
                      <w:rFonts w:ascii="Cambria Math" w:hAnsi="Cambria Math" w:cstheme="majorHAnsi"/>
                      <w:sz w:val="24"/>
                      <w:szCs w:val="24"/>
                    </w:rPr>
                    <m:t>π</m:t>
                  </m:r>
                  <m:r>
                    <m:rPr>
                      <m:sty m:val="p"/>
                    </m:rPr>
                    <w:rPr>
                      <w:rFonts w:ascii="Cambria Math" w:hAnsi="Cambria Math" w:cstheme="majorHAnsi"/>
                      <w:sz w:val="24"/>
                      <w:szCs w:val="24"/>
                      <w:lang w:val="vi-VN"/>
                    </w:rPr>
                    <m:t xml:space="preserve"> </m:t>
                  </m:r>
                </m:e>
              </m:d>
            </m:oMath>
            <w:r w:rsidRPr="00085E32">
              <w:rPr>
                <w:rFonts w:asciiTheme="majorHAnsi" w:hAnsiTheme="majorHAnsi" w:cstheme="majorHAnsi"/>
                <w:sz w:val="24"/>
                <w:szCs w:val="24"/>
                <w:lang w:val="vi-VN"/>
              </w:rPr>
              <w:t xml:space="preserve"> </w:t>
            </w:r>
          </w:p>
          <w:p w14:paraId="51AF86B3" w14:textId="77777777" w:rsidR="002D5191" w:rsidRPr="00085E32" w:rsidRDefault="002D5191" w:rsidP="001255EF">
            <w:pPr>
              <w:spacing w:line="240" w:lineRule="auto"/>
              <w:jc w:val="both"/>
              <w:rPr>
                <w:rFonts w:asciiTheme="majorHAnsi" w:hAnsiTheme="majorHAnsi" w:cstheme="majorHAnsi"/>
                <w:sz w:val="24"/>
                <w:szCs w:val="24"/>
                <w:lang w:val="vi-VN"/>
              </w:rPr>
            </w:pPr>
            <m:oMath>
              <m:r>
                <m:rPr>
                  <m:sty m:val="p"/>
                </m:rPr>
                <w:rPr>
                  <w:rFonts w:ascii="Cambria Math" w:eastAsia="Cambria Math" w:hAnsi="Cambria Math" w:cstheme="majorHAnsi"/>
                  <w:sz w:val="24"/>
                  <w:szCs w:val="24"/>
                  <w:lang w:val="vi-VN"/>
                </w:rPr>
                <w:lastRenderedPageBreak/>
                <m:t>=</m:t>
              </m:r>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lang w:val="vi-VN"/>
                    </w:rPr>
                    <m:t>1</m:t>
                  </m:r>
                </m:num>
                <m:den>
                  <m:r>
                    <m:rPr>
                      <m:sty m:val="p"/>
                    </m:rPr>
                    <w:rPr>
                      <w:rFonts w:ascii="Cambria Math" w:eastAsia="Cambria Math" w:hAnsi="Cambria Math" w:cstheme="majorHAnsi"/>
                      <w:sz w:val="24"/>
                      <w:szCs w:val="24"/>
                      <w:lang w:val="vi-VN"/>
                    </w:rPr>
                    <m:t>2</m:t>
                  </m:r>
                </m:den>
              </m:f>
              <m:d>
                <m:dPr>
                  <m:ctrlPr>
                    <w:rPr>
                      <w:rFonts w:ascii="Cambria Math" w:hAnsi="Cambria Math" w:cstheme="majorHAnsi"/>
                      <w:sz w:val="24"/>
                      <w:szCs w:val="24"/>
                    </w:rPr>
                  </m:ctrlPr>
                </m:dPr>
                <m:e>
                  <m:r>
                    <m:rPr>
                      <m:sty m:val="p"/>
                    </m:rPr>
                    <w:rPr>
                      <w:rFonts w:ascii="Cambria Math" w:eastAsia="Cambria Math" w:hAnsi="Cambria Math" w:cstheme="majorHAnsi"/>
                      <w:sz w:val="24"/>
                      <w:szCs w:val="24"/>
                      <w:lang w:val="vi-VN"/>
                    </w:rPr>
                    <m:t>-sin</m:t>
                  </m:r>
                  <m:r>
                    <m:rPr>
                      <m:sty m:val="p"/>
                    </m:rPr>
                    <w:rPr>
                      <w:rFonts w:ascii="Cambria Math" w:hAnsi="Cambria Math" w:cstheme="majorHAnsi"/>
                      <w:sz w:val="24"/>
                      <w:szCs w:val="24"/>
                      <w:lang w:val="vi-VN"/>
                    </w:rPr>
                    <m:t xml:space="preserve"> </m:t>
                  </m:r>
                  <m:f>
                    <m:fPr>
                      <m:ctrlPr>
                        <w:rPr>
                          <w:rFonts w:ascii="Cambria Math" w:eastAsia="Cambria Math" w:hAnsi="Cambria Math" w:cstheme="majorHAnsi"/>
                          <w:sz w:val="24"/>
                          <w:szCs w:val="24"/>
                        </w:rPr>
                      </m:ctrlPr>
                    </m:fPr>
                    <m:num>
                      <m:r>
                        <m:rPr>
                          <m:sty m:val="p"/>
                        </m:rPr>
                        <w:rPr>
                          <w:rFonts w:ascii="Cambria Math" w:hAnsi="Cambria Math" w:cstheme="majorHAnsi"/>
                          <w:sz w:val="24"/>
                          <w:szCs w:val="24"/>
                        </w:rPr>
                        <m:t>π</m:t>
                      </m:r>
                    </m:num>
                    <m:den>
                      <m:r>
                        <m:rPr>
                          <m:sty m:val="p"/>
                        </m:rPr>
                        <w:rPr>
                          <w:rFonts w:ascii="Cambria Math" w:eastAsia="Cambria Math" w:hAnsi="Cambria Math" w:cstheme="majorHAnsi"/>
                          <w:sz w:val="24"/>
                          <w:szCs w:val="24"/>
                          <w:lang w:val="vi-VN"/>
                        </w:rPr>
                        <m:t>6</m:t>
                      </m:r>
                    </m:den>
                  </m:f>
                  <m:r>
                    <m:rPr>
                      <m:sty m:val="p"/>
                    </m:rPr>
                    <w:rPr>
                      <w:rFonts w:ascii="Cambria Math" w:eastAsia="Cambria Math" w:hAnsi="Cambria Math" w:cstheme="majorHAnsi"/>
                      <w:sz w:val="24"/>
                      <w:szCs w:val="24"/>
                      <w:lang w:val="vi-VN"/>
                    </w:rPr>
                    <m:t>+sin</m:t>
                  </m:r>
                  <m:r>
                    <m:rPr>
                      <m:sty m:val="p"/>
                    </m:rPr>
                    <w:rPr>
                      <w:rFonts w:ascii="Cambria Math" w:hAnsi="Cambria Math" w:cstheme="majorHAnsi"/>
                      <w:sz w:val="24"/>
                      <w:szCs w:val="24"/>
                      <w:lang w:val="vi-VN"/>
                    </w:rPr>
                    <m:t xml:space="preserve"> </m:t>
                  </m:r>
                  <m:r>
                    <m:rPr>
                      <m:sty m:val="p"/>
                    </m:rPr>
                    <w:rPr>
                      <w:rFonts w:ascii="Cambria Math" w:hAnsi="Cambria Math" w:cstheme="majorHAnsi"/>
                      <w:sz w:val="24"/>
                      <w:szCs w:val="24"/>
                    </w:rPr>
                    <m:t>π</m:t>
                  </m:r>
                  <m:r>
                    <m:rPr>
                      <m:sty m:val="p"/>
                    </m:rPr>
                    <w:rPr>
                      <w:rFonts w:ascii="Cambria Math" w:hAnsi="Cambria Math" w:cstheme="majorHAnsi"/>
                      <w:sz w:val="24"/>
                      <w:szCs w:val="24"/>
                      <w:lang w:val="vi-VN"/>
                    </w:rPr>
                    <m:t xml:space="preserve"> </m:t>
                  </m:r>
                </m:e>
              </m:d>
            </m:oMath>
            <w:r w:rsidRPr="00085E32">
              <w:rPr>
                <w:rFonts w:asciiTheme="majorHAnsi" w:hAnsiTheme="majorHAnsi" w:cstheme="majorHAnsi"/>
                <w:sz w:val="24"/>
                <w:szCs w:val="24"/>
                <w:lang w:val="vi-VN"/>
              </w:rPr>
              <w:t xml:space="preserve"> </w:t>
            </w:r>
          </w:p>
          <w:p w14:paraId="55CF70BF" w14:textId="77777777" w:rsidR="002D5191" w:rsidRPr="00085E32" w:rsidRDefault="002D5191" w:rsidP="001255EF">
            <w:pPr>
              <w:spacing w:line="240" w:lineRule="auto"/>
              <w:jc w:val="both"/>
              <w:rPr>
                <w:rFonts w:asciiTheme="majorHAnsi" w:hAnsiTheme="majorHAnsi" w:cstheme="majorHAnsi"/>
                <w:sz w:val="24"/>
                <w:szCs w:val="24"/>
              </w:rPr>
            </w:pPr>
            <m:oMath>
              <m:r>
                <m:rPr>
                  <m:sty m:val="p"/>
                </m:rPr>
                <w:rPr>
                  <w:rFonts w:ascii="Cambria Math" w:eastAsia="Cambria Math" w:hAnsi="Cambria Math" w:cstheme="majorHAnsi"/>
                  <w:sz w:val="24"/>
                  <w:szCs w:val="24"/>
                </w:rPr>
                <m:t>=</m:t>
              </m:r>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rPr>
                    <m:t>1</m:t>
                  </m:r>
                </m:num>
                <m:den>
                  <m:r>
                    <m:rPr>
                      <m:sty m:val="p"/>
                    </m:rPr>
                    <w:rPr>
                      <w:rFonts w:ascii="Cambria Math" w:eastAsia="Cambria Math" w:hAnsi="Cambria Math" w:cstheme="majorHAnsi"/>
                      <w:sz w:val="24"/>
                      <w:szCs w:val="24"/>
                    </w:rPr>
                    <m:t>2</m:t>
                  </m:r>
                </m:den>
              </m:f>
              <m:d>
                <m:dPr>
                  <m:ctrlPr>
                    <w:rPr>
                      <w:rFonts w:ascii="Cambria Math" w:eastAsia="Cambria Math" w:hAnsi="Cambria Math" w:cstheme="majorHAnsi"/>
                      <w:sz w:val="24"/>
                      <w:szCs w:val="24"/>
                    </w:rPr>
                  </m:ctrlPr>
                </m:dPr>
                <m:e>
                  <m:r>
                    <m:rPr>
                      <m:sty m:val="p"/>
                    </m:rPr>
                    <w:rPr>
                      <w:rFonts w:ascii="Cambria Math" w:eastAsia="Cambria Math" w:hAnsi="Cambria Math" w:cstheme="majorHAnsi"/>
                      <w:sz w:val="24"/>
                      <w:szCs w:val="24"/>
                    </w:rPr>
                    <m:t>-</m:t>
                  </m:r>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rPr>
                        <m:t>1</m:t>
                      </m:r>
                    </m:num>
                    <m:den>
                      <m:r>
                        <m:rPr>
                          <m:sty m:val="p"/>
                        </m:rPr>
                        <w:rPr>
                          <w:rFonts w:ascii="Cambria Math" w:eastAsia="Cambria Math" w:hAnsi="Cambria Math" w:cstheme="majorHAnsi"/>
                          <w:sz w:val="24"/>
                          <w:szCs w:val="24"/>
                        </w:rPr>
                        <m:t>2</m:t>
                      </m:r>
                    </m:den>
                  </m:f>
                  <m:r>
                    <m:rPr>
                      <m:sty m:val="p"/>
                    </m:rPr>
                    <w:rPr>
                      <w:rFonts w:ascii="Cambria Math" w:eastAsia="Cambria Math" w:hAnsi="Cambria Math" w:cstheme="majorHAnsi"/>
                      <w:sz w:val="24"/>
                      <w:szCs w:val="24"/>
                    </w:rPr>
                    <m:t>+0</m:t>
                  </m:r>
                </m:e>
              </m:d>
              <m:r>
                <m:rPr>
                  <m:sty m:val="p"/>
                </m:rPr>
                <w:rPr>
                  <w:rFonts w:ascii="Cambria Math" w:eastAsia="Cambria Math" w:hAnsi="Cambria Math" w:cstheme="majorHAnsi"/>
                  <w:sz w:val="24"/>
                  <w:szCs w:val="24"/>
                </w:rPr>
                <m:t>=-</m:t>
              </m:r>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rPr>
                    <m:t>1</m:t>
                  </m:r>
                </m:num>
                <m:den>
                  <m:r>
                    <m:rPr>
                      <m:sty m:val="p"/>
                    </m:rPr>
                    <w:rPr>
                      <w:rFonts w:ascii="Cambria Math" w:eastAsia="Cambria Math" w:hAnsi="Cambria Math" w:cstheme="majorHAnsi"/>
                      <w:sz w:val="24"/>
                      <w:szCs w:val="24"/>
                    </w:rPr>
                    <m:t>4</m:t>
                  </m:r>
                </m:den>
              </m:f>
            </m:oMath>
            <w:r w:rsidRPr="00085E32">
              <w:rPr>
                <w:rFonts w:asciiTheme="majorHAnsi" w:hAnsiTheme="majorHAnsi" w:cstheme="majorHAnsi"/>
                <w:sz w:val="24"/>
                <w:szCs w:val="24"/>
              </w:rPr>
              <w:t>.</w:t>
            </w:r>
          </w:p>
        </w:tc>
      </w:tr>
      <w:tr w:rsidR="002D5191" w:rsidRPr="00085E32" w14:paraId="7BDE6129" w14:textId="77777777" w:rsidTr="001255EF">
        <w:tc>
          <w:tcPr>
            <w:tcW w:w="2093" w:type="dxa"/>
            <w:shd w:val="clear" w:color="auto" w:fill="auto"/>
            <w:vAlign w:val="center"/>
          </w:tcPr>
          <w:p w14:paraId="35AB9341" w14:textId="77777777" w:rsidR="002D5191" w:rsidRPr="00085E32" w:rsidRDefault="002D5191" w:rsidP="001255EF">
            <w:pPr>
              <w:spacing w:before="40" w:after="40" w:line="240" w:lineRule="auto"/>
              <w:jc w:val="center"/>
              <w:rPr>
                <w:rFonts w:asciiTheme="majorHAnsi" w:hAnsiTheme="majorHAnsi" w:cstheme="majorHAnsi"/>
                <w:b/>
                <w:sz w:val="24"/>
                <w:szCs w:val="24"/>
              </w:rPr>
            </w:pPr>
            <w:r w:rsidRPr="00085E32">
              <w:rPr>
                <w:rFonts w:asciiTheme="majorHAnsi" w:hAnsiTheme="majorHAnsi" w:cstheme="majorHAnsi"/>
                <w:b/>
                <w:i/>
                <w:sz w:val="24"/>
                <w:szCs w:val="24"/>
              </w:rPr>
              <w:lastRenderedPageBreak/>
              <w:t>Thực hiện</w:t>
            </w:r>
          </w:p>
        </w:tc>
        <w:tc>
          <w:tcPr>
            <w:tcW w:w="7513" w:type="dxa"/>
            <w:shd w:val="clear" w:color="auto" w:fill="auto"/>
          </w:tcPr>
          <w:p w14:paraId="123CED26" w14:textId="77777777" w:rsidR="002D5191" w:rsidRPr="00085E32" w:rsidRDefault="002D5191" w:rsidP="001255EF">
            <w:pPr>
              <w:spacing w:line="24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 - HĐ cá nhân VD4</w:t>
            </w:r>
          </w:p>
          <w:p w14:paraId="466277B0" w14:textId="77777777" w:rsidR="002D5191" w:rsidRPr="00085E32" w:rsidRDefault="002D5191" w:rsidP="001255EF">
            <w:pPr>
              <w:spacing w:line="240" w:lineRule="auto"/>
              <w:jc w:val="both"/>
              <w:rPr>
                <w:rFonts w:asciiTheme="majorHAnsi" w:hAnsiTheme="majorHAnsi" w:cstheme="majorHAnsi"/>
                <w:sz w:val="24"/>
                <w:szCs w:val="24"/>
              </w:rPr>
            </w:pPr>
            <w:r w:rsidRPr="00085E32">
              <w:rPr>
                <w:rFonts w:asciiTheme="majorHAnsi" w:hAnsiTheme="majorHAnsi" w:cstheme="majorHAnsi"/>
                <w:sz w:val="24"/>
                <w:szCs w:val="24"/>
              </w:rPr>
              <w:t>- HĐ cặp đôi Luyện tập 3 : các thành viên trao đổi, đóng góp ý kiến và thống nhất đáp án.</w:t>
            </w:r>
          </w:p>
          <w:p w14:paraId="4A966D35" w14:textId="77777777" w:rsidR="002D5191" w:rsidRPr="00085E32" w:rsidRDefault="002D5191" w:rsidP="001255EF">
            <w:pPr>
              <w:spacing w:line="240" w:lineRule="auto"/>
              <w:jc w:val="both"/>
              <w:rPr>
                <w:rFonts w:asciiTheme="majorHAnsi" w:hAnsiTheme="majorHAnsi" w:cstheme="majorHAnsi"/>
                <w:sz w:val="24"/>
                <w:szCs w:val="24"/>
              </w:rPr>
            </w:pPr>
            <w:r w:rsidRPr="00085E32">
              <w:rPr>
                <w:rFonts w:asciiTheme="majorHAnsi" w:hAnsiTheme="majorHAnsi" w:cstheme="majorHAnsi"/>
                <w:sz w:val="24"/>
                <w:szCs w:val="24"/>
              </w:rPr>
              <w:t>Cả lớp chú ý thực hiện các yêu cầu của GV, chú ý bài làm các bạn và nhận xét.</w:t>
            </w:r>
          </w:p>
          <w:p w14:paraId="07E87508" w14:textId="77777777" w:rsidR="002D5191" w:rsidRPr="00085E32" w:rsidRDefault="002D5191" w:rsidP="001255EF">
            <w:pPr>
              <w:spacing w:line="24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 GV: quan sát và trợ giúp HS.  </w:t>
            </w:r>
          </w:p>
        </w:tc>
      </w:tr>
      <w:tr w:rsidR="002D5191" w:rsidRPr="00085E32" w14:paraId="3E54AF8E" w14:textId="77777777" w:rsidTr="001255EF">
        <w:trPr>
          <w:trHeight w:val="774"/>
        </w:trPr>
        <w:tc>
          <w:tcPr>
            <w:tcW w:w="2093" w:type="dxa"/>
            <w:shd w:val="clear" w:color="auto" w:fill="auto"/>
            <w:vAlign w:val="center"/>
          </w:tcPr>
          <w:p w14:paraId="1D425703" w14:textId="77777777" w:rsidR="002D5191" w:rsidRPr="00085E32" w:rsidRDefault="002D5191" w:rsidP="001255EF">
            <w:pPr>
              <w:spacing w:before="40" w:after="40" w:line="240" w:lineRule="auto"/>
              <w:jc w:val="center"/>
              <w:rPr>
                <w:rFonts w:asciiTheme="majorHAnsi" w:hAnsiTheme="majorHAnsi" w:cstheme="majorHAnsi"/>
                <w:b/>
                <w:sz w:val="24"/>
                <w:szCs w:val="24"/>
              </w:rPr>
            </w:pPr>
            <w:r w:rsidRPr="00085E32">
              <w:rPr>
                <w:rFonts w:asciiTheme="majorHAnsi" w:hAnsiTheme="majorHAnsi" w:cstheme="majorHAnsi"/>
                <w:b/>
                <w:i/>
                <w:sz w:val="24"/>
                <w:szCs w:val="24"/>
              </w:rPr>
              <w:t>Báo cáo thảo luận</w:t>
            </w:r>
          </w:p>
        </w:tc>
        <w:tc>
          <w:tcPr>
            <w:tcW w:w="7513" w:type="dxa"/>
            <w:shd w:val="clear" w:color="auto" w:fill="auto"/>
          </w:tcPr>
          <w:p w14:paraId="1510BDF9" w14:textId="77777777" w:rsidR="002D5191" w:rsidRPr="00085E32" w:rsidRDefault="002D5191" w:rsidP="001255EF">
            <w:pPr>
              <w:tabs>
                <w:tab w:val="center" w:pos="4890"/>
              </w:tabs>
              <w:spacing w:before="40" w:after="40" w:line="240" w:lineRule="auto"/>
              <w:jc w:val="both"/>
              <w:rPr>
                <w:rFonts w:asciiTheme="majorHAnsi" w:hAnsiTheme="majorHAnsi" w:cstheme="majorHAnsi"/>
                <w:sz w:val="24"/>
                <w:szCs w:val="24"/>
              </w:rPr>
            </w:pPr>
            <w:r w:rsidRPr="00085E32">
              <w:rPr>
                <w:rFonts w:asciiTheme="majorHAnsi" w:hAnsiTheme="majorHAnsi" w:cstheme="majorHAnsi"/>
                <w:sz w:val="24"/>
                <w:szCs w:val="24"/>
              </w:rPr>
              <w:t>HS trả lời trình bày miệng/ trình bày bảng, cả lớp nhận xét, GV đánh giá, dẫn dắt, chốt lại kiến thức.</w:t>
            </w:r>
          </w:p>
        </w:tc>
      </w:tr>
      <w:tr w:rsidR="002D5191" w:rsidRPr="00085E32" w14:paraId="655B4B5D" w14:textId="77777777" w:rsidTr="001255EF">
        <w:tc>
          <w:tcPr>
            <w:tcW w:w="2093" w:type="dxa"/>
            <w:shd w:val="clear" w:color="auto" w:fill="auto"/>
            <w:vAlign w:val="center"/>
          </w:tcPr>
          <w:p w14:paraId="51DFB9F8" w14:textId="77777777" w:rsidR="002D5191" w:rsidRPr="00085E32" w:rsidRDefault="002D5191" w:rsidP="001255EF">
            <w:pPr>
              <w:spacing w:before="40" w:after="40" w:line="240" w:lineRule="auto"/>
              <w:ind w:left="-126"/>
              <w:jc w:val="center"/>
              <w:rPr>
                <w:rFonts w:asciiTheme="majorHAnsi" w:hAnsiTheme="majorHAnsi" w:cstheme="majorHAnsi"/>
                <w:b/>
                <w:sz w:val="24"/>
                <w:szCs w:val="24"/>
              </w:rPr>
            </w:pPr>
            <w:r w:rsidRPr="00085E32">
              <w:rPr>
                <w:rFonts w:asciiTheme="majorHAnsi" w:hAnsiTheme="majorHAnsi" w:cstheme="majorHAnsi"/>
                <w:b/>
                <w:i/>
                <w:sz w:val="24"/>
                <w:szCs w:val="24"/>
              </w:rPr>
              <w:t>Đánh giá, nhận xét, tổng hợp</w:t>
            </w:r>
          </w:p>
        </w:tc>
        <w:tc>
          <w:tcPr>
            <w:tcW w:w="7513" w:type="dxa"/>
            <w:shd w:val="clear" w:color="auto" w:fill="auto"/>
          </w:tcPr>
          <w:p w14:paraId="0EEE41B4" w14:textId="77777777" w:rsidR="002D5191" w:rsidRPr="00085E32" w:rsidRDefault="002D5191" w:rsidP="001255EF">
            <w:pPr>
              <w:tabs>
                <w:tab w:val="center" w:pos="4890"/>
              </w:tabs>
              <w:spacing w:before="40" w:after="40" w:line="24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GV tổng quát, nhận xét quá trình hoạt động của các HS, cho HS nhắc lại công thức biến đổi tích thành tổng. </w:t>
            </w:r>
          </w:p>
        </w:tc>
      </w:tr>
    </w:tbl>
    <w:p w14:paraId="7A6718BB" w14:textId="77777777" w:rsidR="002D5191" w:rsidRPr="00085E32" w:rsidRDefault="002D5191" w:rsidP="002D5191">
      <w:pPr>
        <w:spacing w:after="0" w:line="240" w:lineRule="auto"/>
        <w:jc w:val="both"/>
        <w:rPr>
          <w:rFonts w:asciiTheme="majorHAnsi" w:hAnsiTheme="majorHAnsi" w:cstheme="majorHAnsi"/>
          <w:b/>
          <w:sz w:val="24"/>
          <w:szCs w:val="24"/>
        </w:rPr>
      </w:pPr>
      <w:r w:rsidRPr="00085E32">
        <w:rPr>
          <w:rFonts w:asciiTheme="majorHAnsi" w:hAnsiTheme="majorHAnsi" w:cstheme="majorHAnsi"/>
          <w:b/>
          <w:sz w:val="24"/>
          <w:szCs w:val="24"/>
        </w:rPr>
        <w:t>3. Hoạt động 3: Công thức biến đổi tổng thành tích.</w:t>
      </w:r>
    </w:p>
    <w:p w14:paraId="602CB7FD" w14:textId="77777777" w:rsidR="002D5191" w:rsidRPr="00085E32" w:rsidRDefault="002D5191" w:rsidP="002D5191">
      <w:pPr>
        <w:spacing w:after="0" w:line="240" w:lineRule="auto"/>
        <w:jc w:val="both"/>
        <w:rPr>
          <w:rFonts w:asciiTheme="majorHAnsi" w:hAnsiTheme="majorHAnsi" w:cstheme="majorHAnsi"/>
          <w:b/>
          <w:sz w:val="24"/>
          <w:szCs w:val="24"/>
        </w:rPr>
      </w:pPr>
      <w:r w:rsidRPr="00085E32">
        <w:rPr>
          <w:rFonts w:asciiTheme="majorHAnsi" w:hAnsiTheme="majorHAnsi" w:cstheme="majorHAnsi"/>
          <w:b/>
          <w:sz w:val="24"/>
          <w:szCs w:val="24"/>
        </w:rPr>
        <w:t>IV. Công thức biến đổi tổng thành tích.</w:t>
      </w:r>
    </w:p>
    <w:p w14:paraId="2E9B6111"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sz w:val="24"/>
          <w:szCs w:val="24"/>
        </w:rPr>
      </w:pPr>
      <w:r w:rsidRPr="00085E32">
        <w:rPr>
          <w:rFonts w:asciiTheme="majorHAnsi" w:hAnsiTheme="majorHAnsi" w:cstheme="majorHAnsi"/>
          <w:b/>
          <w:sz w:val="24"/>
          <w:szCs w:val="24"/>
        </w:rPr>
        <w:t>a) Mục tiêu:</w:t>
      </w:r>
      <w:r w:rsidRPr="00085E32">
        <w:rPr>
          <w:rFonts w:asciiTheme="majorHAnsi" w:hAnsiTheme="majorHAnsi" w:cstheme="majorHAnsi"/>
          <w:sz w:val="24"/>
          <w:szCs w:val="24"/>
        </w:rPr>
        <w:t xml:space="preserve">  </w:t>
      </w:r>
    </w:p>
    <w:p w14:paraId="19E7A231"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 Xây dựng được công thức biến đổi tổng thành tích.</w:t>
      </w:r>
    </w:p>
    <w:p w14:paraId="6646038C"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 Vận dụng được công thức biến đổi tổng thành tích để giải quyết các bài tính giá trị lượng giác, những bài toán thực tế có liên quan.</w:t>
      </w:r>
    </w:p>
    <w:p w14:paraId="2702F238"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b/>
          <w:sz w:val="24"/>
          <w:szCs w:val="24"/>
        </w:rPr>
      </w:pPr>
      <w:r w:rsidRPr="00085E32">
        <w:rPr>
          <w:rFonts w:asciiTheme="majorHAnsi" w:hAnsiTheme="majorHAnsi" w:cstheme="majorHAnsi"/>
          <w:b/>
          <w:sz w:val="24"/>
          <w:szCs w:val="24"/>
        </w:rPr>
        <w:t>b) Nội dung:</w:t>
      </w:r>
    </w:p>
    <w:p w14:paraId="37131873" w14:textId="77777777" w:rsidR="002D5191" w:rsidRPr="00085E32" w:rsidRDefault="002D5191" w:rsidP="002D5191">
      <w:pPr>
        <w:spacing w:line="240" w:lineRule="auto"/>
        <w:jc w:val="center"/>
        <w:rPr>
          <w:rFonts w:asciiTheme="majorHAnsi" w:hAnsiTheme="majorHAnsi" w:cstheme="majorHAnsi"/>
          <w:i/>
          <w:sz w:val="24"/>
          <w:szCs w:val="24"/>
          <w:highlight w:val="white"/>
        </w:rPr>
      </w:pPr>
      <m:oMathPara>
        <m:oMath>
          <m:r>
            <w:rPr>
              <w:rFonts w:ascii="Cambria Math" w:eastAsia="Cambria Math" w:hAnsi="Cambria Math" w:cstheme="majorHAnsi"/>
              <w:sz w:val="24"/>
              <w:szCs w:val="24"/>
              <w:highlight w:val="white"/>
            </w:rPr>
            <m:t>cos</m:t>
          </m:r>
          <m:r>
            <w:rPr>
              <w:rFonts w:ascii="Cambria Math" w:hAnsi="Cambria Math" w:cstheme="majorHAnsi"/>
              <w:sz w:val="24"/>
              <w:szCs w:val="24"/>
            </w:rPr>
            <m:t xml:space="preserve"> </m:t>
          </m:r>
          <m:r>
            <w:rPr>
              <w:rFonts w:ascii="Cambria Math" w:eastAsia="Cambria Math" w:hAnsi="Cambria Math" w:cstheme="majorHAnsi"/>
              <w:sz w:val="24"/>
              <w:szCs w:val="24"/>
              <w:highlight w:val="white"/>
            </w:rPr>
            <m:t>u+cos</m:t>
          </m:r>
          <m:r>
            <w:rPr>
              <w:rFonts w:ascii="Cambria Math" w:hAnsi="Cambria Math" w:cstheme="majorHAnsi"/>
              <w:sz w:val="24"/>
              <w:szCs w:val="24"/>
            </w:rPr>
            <m:t xml:space="preserve"> </m:t>
          </m:r>
          <m:r>
            <w:rPr>
              <w:rFonts w:ascii="Cambria Math" w:eastAsia="Cambria Math" w:hAnsi="Cambria Math" w:cstheme="majorHAnsi"/>
              <w:sz w:val="24"/>
              <w:szCs w:val="24"/>
              <w:highlight w:val="white"/>
            </w:rPr>
            <m:t>v=2cos</m:t>
          </m:r>
          <m: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w:rPr>
                  <w:rFonts w:ascii="Cambria Math" w:eastAsia="Cambria Math" w:hAnsi="Cambria Math" w:cstheme="majorHAnsi"/>
                  <w:sz w:val="24"/>
                  <w:szCs w:val="24"/>
                  <w:highlight w:val="white"/>
                </w:rPr>
                <m:t>u+v</m:t>
              </m:r>
            </m:num>
            <m:den>
              <m:r>
                <w:rPr>
                  <w:rFonts w:ascii="Cambria Math" w:eastAsia="Cambria Math" w:hAnsi="Cambria Math" w:cstheme="majorHAnsi"/>
                  <w:sz w:val="24"/>
                  <w:szCs w:val="24"/>
                  <w:highlight w:val="white"/>
                </w:rPr>
                <m:t>2</m:t>
              </m:r>
            </m:den>
          </m:f>
          <m:r>
            <w:rPr>
              <w:rFonts w:ascii="Cambria Math" w:eastAsia="Cambria Math" w:hAnsi="Cambria Math" w:cstheme="majorHAnsi"/>
              <w:sz w:val="24"/>
              <w:szCs w:val="24"/>
              <w:highlight w:val="white"/>
            </w:rPr>
            <m:t>cos</m:t>
          </m:r>
          <m: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w:rPr>
                  <w:rFonts w:ascii="Cambria Math" w:eastAsia="Cambria Math" w:hAnsi="Cambria Math" w:cstheme="majorHAnsi"/>
                  <w:sz w:val="24"/>
                  <w:szCs w:val="24"/>
                  <w:highlight w:val="white"/>
                </w:rPr>
                <m:t>u-v</m:t>
              </m:r>
            </m:num>
            <m:den>
              <m:r>
                <w:rPr>
                  <w:rFonts w:ascii="Cambria Math" w:eastAsia="Cambria Math" w:hAnsi="Cambria Math" w:cstheme="majorHAnsi"/>
                  <w:sz w:val="24"/>
                  <w:szCs w:val="24"/>
                  <w:highlight w:val="white"/>
                </w:rPr>
                <m:t>2</m:t>
              </m:r>
            </m:den>
          </m:f>
        </m:oMath>
      </m:oMathPara>
    </w:p>
    <w:p w14:paraId="729DBFE7" w14:textId="77777777" w:rsidR="002D5191" w:rsidRPr="00085E32" w:rsidRDefault="002D5191" w:rsidP="002D5191">
      <w:pPr>
        <w:spacing w:line="240" w:lineRule="auto"/>
        <w:jc w:val="center"/>
        <w:rPr>
          <w:rFonts w:asciiTheme="majorHAnsi" w:hAnsiTheme="majorHAnsi" w:cstheme="majorHAnsi"/>
          <w:i/>
          <w:sz w:val="24"/>
          <w:szCs w:val="24"/>
          <w:highlight w:val="white"/>
        </w:rPr>
      </w:pPr>
      <m:oMathPara>
        <m:oMath>
          <m:r>
            <w:rPr>
              <w:rFonts w:ascii="Cambria Math" w:eastAsia="Cambria Math" w:hAnsi="Cambria Math" w:cstheme="majorHAnsi"/>
              <w:sz w:val="24"/>
              <w:szCs w:val="24"/>
              <w:highlight w:val="white"/>
            </w:rPr>
            <m:t>cos</m:t>
          </m:r>
          <m:r>
            <w:rPr>
              <w:rFonts w:ascii="Cambria Math" w:hAnsi="Cambria Math" w:cstheme="majorHAnsi"/>
              <w:sz w:val="24"/>
              <w:szCs w:val="24"/>
            </w:rPr>
            <m:t xml:space="preserve"> </m:t>
          </m:r>
          <m:r>
            <w:rPr>
              <w:rFonts w:ascii="Cambria Math" w:eastAsia="Cambria Math" w:hAnsi="Cambria Math" w:cstheme="majorHAnsi"/>
              <w:sz w:val="24"/>
              <w:szCs w:val="24"/>
              <w:highlight w:val="white"/>
            </w:rPr>
            <m:t>u</m:t>
          </m:r>
          <m:r>
            <w:rPr>
              <w:rFonts w:ascii="Cambria Math" w:hAnsi="Cambria Math" w:cstheme="majorHAnsi"/>
              <w:sz w:val="24"/>
              <w:szCs w:val="24"/>
            </w:rPr>
            <m:t xml:space="preserve"> </m:t>
          </m:r>
          <m:r>
            <w:rPr>
              <w:rFonts w:ascii="Cambria Math" w:eastAsia="Cambria Math" w:hAnsi="Cambria Math" w:cstheme="majorHAnsi"/>
              <w:sz w:val="24"/>
              <w:szCs w:val="24"/>
              <w:highlight w:val="white"/>
            </w:rPr>
            <m:t>-cos</m:t>
          </m:r>
          <m:r>
            <w:rPr>
              <w:rFonts w:ascii="Cambria Math" w:hAnsi="Cambria Math" w:cstheme="majorHAnsi"/>
              <w:sz w:val="24"/>
              <w:szCs w:val="24"/>
            </w:rPr>
            <m:t xml:space="preserve"> </m:t>
          </m:r>
          <m:r>
            <w:rPr>
              <w:rFonts w:ascii="Cambria Math" w:eastAsia="Cambria Math" w:hAnsi="Cambria Math" w:cstheme="majorHAnsi"/>
              <w:sz w:val="24"/>
              <w:szCs w:val="24"/>
              <w:highlight w:val="white"/>
            </w:rPr>
            <m:t>v=-2sin</m:t>
          </m:r>
          <m: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w:rPr>
                  <w:rFonts w:ascii="Cambria Math" w:eastAsia="Cambria Math" w:hAnsi="Cambria Math" w:cstheme="majorHAnsi"/>
                  <w:sz w:val="24"/>
                  <w:szCs w:val="24"/>
                  <w:highlight w:val="white"/>
                </w:rPr>
                <m:t>u+v</m:t>
              </m:r>
            </m:num>
            <m:den>
              <m:r>
                <w:rPr>
                  <w:rFonts w:ascii="Cambria Math" w:eastAsia="Cambria Math" w:hAnsi="Cambria Math" w:cstheme="majorHAnsi"/>
                  <w:sz w:val="24"/>
                  <w:szCs w:val="24"/>
                  <w:highlight w:val="white"/>
                </w:rPr>
                <m:t>2</m:t>
              </m:r>
            </m:den>
          </m:f>
          <m:r>
            <w:rPr>
              <w:rFonts w:ascii="Cambria Math" w:eastAsia="Cambria Math" w:hAnsi="Cambria Math" w:cstheme="majorHAnsi"/>
              <w:sz w:val="24"/>
              <w:szCs w:val="24"/>
              <w:highlight w:val="white"/>
            </w:rPr>
            <m:t>sin</m:t>
          </m:r>
          <m: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w:rPr>
                  <w:rFonts w:ascii="Cambria Math" w:eastAsia="Cambria Math" w:hAnsi="Cambria Math" w:cstheme="majorHAnsi"/>
                  <w:sz w:val="24"/>
                  <w:szCs w:val="24"/>
                  <w:highlight w:val="white"/>
                </w:rPr>
                <m:t>u-v</m:t>
              </m:r>
            </m:num>
            <m:den>
              <m:r>
                <w:rPr>
                  <w:rFonts w:ascii="Cambria Math" w:eastAsia="Cambria Math" w:hAnsi="Cambria Math" w:cstheme="majorHAnsi"/>
                  <w:sz w:val="24"/>
                  <w:szCs w:val="24"/>
                  <w:highlight w:val="white"/>
                </w:rPr>
                <m:t>2</m:t>
              </m:r>
            </m:den>
          </m:f>
        </m:oMath>
      </m:oMathPara>
    </w:p>
    <w:p w14:paraId="28D7EFBD" w14:textId="77777777" w:rsidR="002D5191" w:rsidRPr="00085E32" w:rsidRDefault="002D5191" w:rsidP="002D5191">
      <w:pPr>
        <w:spacing w:line="240" w:lineRule="auto"/>
        <w:jc w:val="center"/>
        <w:rPr>
          <w:rFonts w:asciiTheme="majorHAnsi" w:hAnsiTheme="majorHAnsi" w:cstheme="majorHAnsi"/>
          <w:i/>
          <w:sz w:val="24"/>
          <w:szCs w:val="24"/>
          <w:highlight w:val="white"/>
        </w:rPr>
      </w:pPr>
      <m:oMathPara>
        <m:oMath>
          <m:r>
            <w:rPr>
              <w:rFonts w:ascii="Cambria Math" w:eastAsia="Cambria Math" w:hAnsi="Cambria Math" w:cstheme="majorHAnsi"/>
              <w:sz w:val="24"/>
              <w:szCs w:val="24"/>
              <w:highlight w:val="white"/>
            </w:rPr>
            <m:t>sin</m:t>
          </m:r>
          <m:r>
            <w:rPr>
              <w:rFonts w:ascii="Cambria Math" w:hAnsi="Cambria Math" w:cstheme="majorHAnsi"/>
              <w:sz w:val="24"/>
              <w:szCs w:val="24"/>
            </w:rPr>
            <m:t xml:space="preserve"> </m:t>
          </m:r>
          <m:r>
            <w:rPr>
              <w:rFonts w:ascii="Cambria Math" w:eastAsia="Cambria Math" w:hAnsi="Cambria Math" w:cstheme="majorHAnsi"/>
              <w:sz w:val="24"/>
              <w:szCs w:val="24"/>
              <w:highlight w:val="white"/>
            </w:rPr>
            <m:t>u+sin</m:t>
          </m:r>
          <m:r>
            <w:rPr>
              <w:rFonts w:ascii="Cambria Math" w:hAnsi="Cambria Math" w:cstheme="majorHAnsi"/>
              <w:sz w:val="24"/>
              <w:szCs w:val="24"/>
            </w:rPr>
            <m:t xml:space="preserve"> </m:t>
          </m:r>
          <m:r>
            <w:rPr>
              <w:rFonts w:ascii="Cambria Math" w:eastAsia="Cambria Math" w:hAnsi="Cambria Math" w:cstheme="majorHAnsi"/>
              <w:sz w:val="24"/>
              <w:szCs w:val="24"/>
              <w:highlight w:val="white"/>
            </w:rPr>
            <m:t>v=2sin</m:t>
          </m:r>
          <m: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w:rPr>
                  <w:rFonts w:ascii="Cambria Math" w:eastAsia="Cambria Math" w:hAnsi="Cambria Math" w:cstheme="majorHAnsi"/>
                  <w:sz w:val="24"/>
                  <w:szCs w:val="24"/>
                  <w:highlight w:val="white"/>
                </w:rPr>
                <m:t>u+v</m:t>
              </m:r>
            </m:num>
            <m:den>
              <m:r>
                <w:rPr>
                  <w:rFonts w:ascii="Cambria Math" w:eastAsia="Cambria Math" w:hAnsi="Cambria Math" w:cstheme="majorHAnsi"/>
                  <w:sz w:val="24"/>
                  <w:szCs w:val="24"/>
                  <w:highlight w:val="white"/>
                </w:rPr>
                <m:t>2</m:t>
              </m:r>
            </m:den>
          </m:f>
          <m:r>
            <w:rPr>
              <w:rFonts w:ascii="Cambria Math" w:eastAsia="Cambria Math" w:hAnsi="Cambria Math" w:cstheme="majorHAnsi"/>
              <w:sz w:val="24"/>
              <w:szCs w:val="24"/>
              <w:highlight w:val="white"/>
            </w:rPr>
            <m:t>cos</m:t>
          </m:r>
          <m: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w:rPr>
                  <w:rFonts w:ascii="Cambria Math" w:eastAsia="Cambria Math" w:hAnsi="Cambria Math" w:cstheme="majorHAnsi"/>
                  <w:sz w:val="24"/>
                  <w:szCs w:val="24"/>
                  <w:highlight w:val="white"/>
                </w:rPr>
                <m:t>u-v</m:t>
              </m:r>
            </m:num>
            <m:den>
              <m:r>
                <w:rPr>
                  <w:rFonts w:ascii="Cambria Math" w:eastAsia="Cambria Math" w:hAnsi="Cambria Math" w:cstheme="majorHAnsi"/>
                  <w:sz w:val="24"/>
                  <w:szCs w:val="24"/>
                  <w:highlight w:val="white"/>
                </w:rPr>
                <m:t>2</m:t>
              </m:r>
            </m:den>
          </m:f>
        </m:oMath>
      </m:oMathPara>
    </w:p>
    <w:p w14:paraId="7F14F202" w14:textId="77777777" w:rsidR="002D5191" w:rsidRPr="00085E32" w:rsidRDefault="002D5191" w:rsidP="002D5191">
      <w:pPr>
        <w:spacing w:line="240" w:lineRule="auto"/>
        <w:jc w:val="center"/>
        <w:rPr>
          <w:rFonts w:asciiTheme="majorHAnsi" w:hAnsiTheme="majorHAnsi" w:cstheme="majorHAnsi"/>
          <w:i/>
          <w:sz w:val="24"/>
          <w:szCs w:val="24"/>
          <w:highlight w:val="white"/>
        </w:rPr>
      </w:pPr>
      <m:oMathPara>
        <m:oMath>
          <m:r>
            <w:rPr>
              <w:rFonts w:ascii="Cambria Math" w:eastAsia="Cambria Math" w:hAnsi="Cambria Math" w:cstheme="majorHAnsi"/>
              <w:sz w:val="24"/>
              <w:szCs w:val="24"/>
              <w:highlight w:val="white"/>
            </w:rPr>
            <m:t>sin</m:t>
          </m:r>
          <m:r>
            <w:rPr>
              <w:rFonts w:ascii="Cambria Math" w:hAnsi="Cambria Math" w:cstheme="majorHAnsi"/>
              <w:sz w:val="24"/>
              <w:szCs w:val="24"/>
            </w:rPr>
            <m:t xml:space="preserve"> </m:t>
          </m:r>
          <m:r>
            <w:rPr>
              <w:rFonts w:ascii="Cambria Math" w:eastAsia="Cambria Math" w:hAnsi="Cambria Math" w:cstheme="majorHAnsi"/>
              <w:sz w:val="24"/>
              <w:szCs w:val="24"/>
              <w:highlight w:val="white"/>
            </w:rPr>
            <m:t>u-sin</m:t>
          </m:r>
          <m:r>
            <w:rPr>
              <w:rFonts w:ascii="Cambria Math" w:hAnsi="Cambria Math" w:cstheme="majorHAnsi"/>
              <w:sz w:val="24"/>
              <w:szCs w:val="24"/>
            </w:rPr>
            <m:t xml:space="preserve"> </m:t>
          </m:r>
          <m:r>
            <w:rPr>
              <w:rFonts w:ascii="Cambria Math" w:eastAsia="Cambria Math" w:hAnsi="Cambria Math" w:cstheme="majorHAnsi"/>
              <w:sz w:val="24"/>
              <w:szCs w:val="24"/>
              <w:highlight w:val="white"/>
            </w:rPr>
            <m:t>v=2cos</m:t>
          </m:r>
          <m: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w:rPr>
                  <w:rFonts w:ascii="Cambria Math" w:eastAsia="Cambria Math" w:hAnsi="Cambria Math" w:cstheme="majorHAnsi"/>
                  <w:sz w:val="24"/>
                  <w:szCs w:val="24"/>
                  <w:highlight w:val="white"/>
                </w:rPr>
                <m:t>u+v</m:t>
              </m:r>
            </m:num>
            <m:den>
              <m:r>
                <w:rPr>
                  <w:rFonts w:ascii="Cambria Math" w:eastAsia="Cambria Math" w:hAnsi="Cambria Math" w:cstheme="majorHAnsi"/>
                  <w:sz w:val="24"/>
                  <w:szCs w:val="24"/>
                  <w:highlight w:val="white"/>
                </w:rPr>
                <m:t>2</m:t>
              </m:r>
            </m:den>
          </m:f>
          <m:r>
            <w:rPr>
              <w:rFonts w:ascii="Cambria Math" w:eastAsia="Cambria Math" w:hAnsi="Cambria Math" w:cstheme="majorHAnsi"/>
              <w:sz w:val="24"/>
              <w:szCs w:val="24"/>
              <w:highlight w:val="white"/>
            </w:rPr>
            <m:t>sin</m:t>
          </m:r>
          <m: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w:rPr>
                  <w:rFonts w:ascii="Cambria Math" w:eastAsia="Cambria Math" w:hAnsi="Cambria Math" w:cstheme="majorHAnsi"/>
                  <w:sz w:val="24"/>
                  <w:szCs w:val="24"/>
                  <w:highlight w:val="white"/>
                </w:rPr>
                <m:t>u-v</m:t>
              </m:r>
            </m:num>
            <m:den>
              <m:r>
                <w:rPr>
                  <w:rFonts w:ascii="Cambria Math" w:eastAsia="Cambria Math" w:hAnsi="Cambria Math" w:cstheme="majorHAnsi"/>
                  <w:sz w:val="24"/>
                  <w:szCs w:val="24"/>
                  <w:highlight w:val="white"/>
                </w:rPr>
                <m:t>2</m:t>
              </m:r>
            </m:den>
          </m:f>
        </m:oMath>
      </m:oMathPara>
    </w:p>
    <w:p w14:paraId="61953A73"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sz w:val="24"/>
          <w:szCs w:val="24"/>
        </w:rPr>
      </w:pPr>
      <w:r w:rsidRPr="00085E32">
        <w:rPr>
          <w:rFonts w:asciiTheme="majorHAnsi" w:hAnsiTheme="majorHAnsi" w:cstheme="majorHAnsi"/>
          <w:b/>
          <w:sz w:val="24"/>
          <w:szCs w:val="24"/>
        </w:rPr>
        <w:t xml:space="preserve">c) Sản phẩm: </w:t>
      </w:r>
      <w:r w:rsidRPr="00085E32">
        <w:rPr>
          <w:rFonts w:asciiTheme="majorHAnsi" w:hAnsiTheme="majorHAnsi" w:cstheme="majorHAnsi"/>
          <w:sz w:val="24"/>
          <w:szCs w:val="24"/>
        </w:rPr>
        <w:t>HS ghi nhớ và vận dụng kiến thức về công thức biến đổi tích thành tổng để thực hành hoàn thành bài tập Ví dụ 5, Luyện tập 4, Vận dụng 2.</w:t>
      </w:r>
    </w:p>
    <w:p w14:paraId="34F03435"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b/>
          <w:sz w:val="24"/>
          <w:szCs w:val="24"/>
        </w:rPr>
      </w:pPr>
      <w:r w:rsidRPr="00085E32">
        <w:rPr>
          <w:rFonts w:asciiTheme="majorHAnsi" w:hAnsiTheme="majorHAnsi" w:cstheme="majorHAnsi"/>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D5191" w:rsidRPr="00085E32" w14:paraId="53E467BC" w14:textId="77777777" w:rsidTr="001255EF">
        <w:tc>
          <w:tcPr>
            <w:tcW w:w="2093" w:type="dxa"/>
            <w:shd w:val="clear" w:color="auto" w:fill="auto"/>
            <w:vAlign w:val="center"/>
          </w:tcPr>
          <w:p w14:paraId="7E0F9457" w14:textId="77777777" w:rsidR="002D5191" w:rsidRPr="00085E32" w:rsidRDefault="002D5191" w:rsidP="001255EF">
            <w:pPr>
              <w:spacing w:before="40" w:after="40" w:line="240" w:lineRule="auto"/>
              <w:jc w:val="center"/>
              <w:rPr>
                <w:rFonts w:asciiTheme="majorHAnsi" w:hAnsiTheme="majorHAnsi" w:cstheme="majorHAnsi"/>
                <w:b/>
                <w:sz w:val="24"/>
                <w:szCs w:val="24"/>
              </w:rPr>
            </w:pPr>
            <w:r w:rsidRPr="00085E32">
              <w:rPr>
                <w:rFonts w:asciiTheme="majorHAnsi" w:hAnsiTheme="majorHAnsi" w:cstheme="majorHAnsi"/>
                <w:b/>
                <w:i/>
                <w:sz w:val="24"/>
                <w:szCs w:val="24"/>
                <w:lang w:val="fr-FR"/>
              </w:rPr>
              <w:t>Chuyển giao</w:t>
            </w:r>
          </w:p>
        </w:tc>
        <w:tc>
          <w:tcPr>
            <w:tcW w:w="7513" w:type="dxa"/>
            <w:shd w:val="clear" w:color="auto" w:fill="auto"/>
          </w:tcPr>
          <w:p w14:paraId="36BACB90" w14:textId="77777777" w:rsidR="002D5191" w:rsidRPr="00085E32" w:rsidRDefault="002D5191" w:rsidP="001255EF">
            <w:pPr>
              <w:tabs>
                <w:tab w:val="left" w:pos="567"/>
                <w:tab w:val="left" w:pos="1134"/>
              </w:tabs>
              <w:spacing w:line="24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 GV cho HS thực hiện </w:t>
            </w:r>
            <w:r w:rsidRPr="00085E32">
              <w:rPr>
                <w:rFonts w:asciiTheme="majorHAnsi" w:hAnsiTheme="majorHAnsi" w:cstheme="majorHAnsi"/>
                <w:b/>
                <w:sz w:val="24"/>
                <w:szCs w:val="24"/>
              </w:rPr>
              <w:t xml:space="preserve">HĐ4 </w:t>
            </w:r>
            <w:r w:rsidRPr="00085E32">
              <w:rPr>
                <w:rFonts w:asciiTheme="majorHAnsi" w:hAnsiTheme="majorHAnsi" w:cstheme="majorHAnsi"/>
                <w:sz w:val="24"/>
                <w:szCs w:val="24"/>
              </w:rPr>
              <w:t>làm theo hướng dẫn để xây dựng được công thức biến đổi tích thành tổng.</w:t>
            </w:r>
          </w:p>
          <w:p w14:paraId="372013D4" w14:textId="77777777" w:rsidR="002D5191" w:rsidRPr="00085E32" w:rsidRDefault="002D5191" w:rsidP="001255EF">
            <w:pPr>
              <w:spacing w:before="40" w:after="40" w:line="259" w:lineRule="auto"/>
              <w:rPr>
                <w:rFonts w:asciiTheme="majorHAnsi" w:hAnsiTheme="majorHAnsi" w:cstheme="majorHAnsi"/>
                <w:sz w:val="24"/>
                <w:szCs w:val="24"/>
              </w:rPr>
            </w:pPr>
            <w:r w:rsidRPr="00085E32">
              <w:rPr>
                <w:rFonts w:asciiTheme="majorHAnsi" w:hAnsiTheme="majorHAnsi" w:cstheme="majorHAnsi"/>
                <w:b/>
                <w:sz w:val="24"/>
                <w:szCs w:val="24"/>
              </w:rPr>
              <w:t>H1</w:t>
            </w:r>
            <w:r w:rsidRPr="00085E32">
              <w:rPr>
                <w:rFonts w:asciiTheme="majorHAnsi" w:hAnsiTheme="majorHAnsi" w:cstheme="majorHAnsi"/>
                <w:sz w:val="24"/>
                <w:szCs w:val="24"/>
              </w:rPr>
              <w:t>.  Nhắc lại công thức biến đổi tích thành tổng?</w:t>
            </w:r>
          </w:p>
          <w:p w14:paraId="64A56E8D" w14:textId="77777777" w:rsidR="002D5191" w:rsidRPr="00085E32" w:rsidRDefault="002D5191" w:rsidP="001255EF">
            <w:pPr>
              <w:spacing w:before="40" w:after="40" w:line="259" w:lineRule="auto"/>
              <w:jc w:val="both"/>
              <w:rPr>
                <w:rFonts w:asciiTheme="majorHAnsi" w:hAnsiTheme="majorHAnsi" w:cstheme="majorHAnsi"/>
                <w:color w:val="000000"/>
                <w:sz w:val="24"/>
                <w:szCs w:val="24"/>
              </w:rPr>
            </w:pPr>
            <w:r w:rsidRPr="00085E32">
              <w:rPr>
                <w:rFonts w:asciiTheme="majorHAnsi" w:hAnsiTheme="majorHAnsi" w:cstheme="majorHAnsi"/>
                <w:b/>
                <w:sz w:val="24"/>
                <w:szCs w:val="24"/>
              </w:rPr>
              <w:t>H2.</w:t>
            </w:r>
            <w:r w:rsidRPr="00085E32">
              <w:rPr>
                <w:rFonts w:asciiTheme="majorHAnsi" w:hAnsiTheme="majorHAnsi" w:cstheme="majorHAnsi"/>
                <w:sz w:val="24"/>
                <w:szCs w:val="24"/>
              </w:rPr>
              <w:t xml:space="preserve">  </w:t>
            </w:r>
            <w:r w:rsidRPr="00085E32">
              <w:rPr>
                <w:rFonts w:asciiTheme="majorHAnsi" w:hAnsiTheme="majorHAnsi" w:cstheme="majorHAnsi"/>
                <w:color w:val="000000"/>
                <w:sz w:val="24"/>
                <w:szCs w:val="24"/>
              </w:rPr>
              <w:t>Từ các công thức biến đổi tích thành tổng ở trên .Nếu đặt</w:t>
            </w:r>
            <w:r w:rsidRPr="00085E32">
              <w:rPr>
                <w:rFonts w:asciiTheme="majorHAnsi" w:hAnsiTheme="majorHAnsi" w:cstheme="majorHAnsi"/>
                <w:noProof/>
                <w:color w:val="000000"/>
                <w:position w:val="-10"/>
                <w:sz w:val="24"/>
                <w:szCs w:val="24"/>
              </w:rPr>
              <w:drawing>
                <wp:inline distT="0" distB="0" distL="0" distR="0" wp14:anchorId="46D58862" wp14:editId="08DDEAC7">
                  <wp:extent cx="117475" cy="2216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117475" cy="221615"/>
                          </a:xfrm>
                          <a:prstGeom prst="rect">
                            <a:avLst/>
                          </a:prstGeom>
                          <a:noFill/>
                          <a:ln>
                            <a:noFill/>
                          </a:ln>
                        </pic:spPr>
                      </pic:pic>
                    </a:graphicData>
                  </a:graphic>
                </wp:inline>
              </w:drawing>
            </w:r>
            <w:r w:rsidRPr="00085E32">
              <w:rPr>
                <w:rFonts w:asciiTheme="majorHAnsi" w:hAnsiTheme="majorHAnsi" w:cstheme="majorHAnsi"/>
                <w:position w:val="-30"/>
                <w:sz w:val="24"/>
                <w:szCs w:val="24"/>
              </w:rPr>
              <w:object w:dxaOrig="1020" w:dyaOrig="720" w14:anchorId="11C66E96">
                <v:shape id="_x0000_i1290" type="#_x0000_t75" style="width:51pt;height:36.75pt" o:ole="">
                  <v:imagedata r:id="rId555" o:title=""/>
                </v:shape>
                <o:OLEObject Type="Embed" ProgID="Equation.DSMT4" ShapeID="_x0000_i1290" DrawAspect="Content" ObjectID="_1819570653" r:id="rId556"/>
              </w:object>
            </w:r>
            <w:r w:rsidRPr="00085E32">
              <w:rPr>
                <w:rFonts w:asciiTheme="majorHAnsi" w:hAnsiTheme="majorHAnsi" w:cstheme="majorHAnsi"/>
                <w:color w:val="000000"/>
                <w:sz w:val="24"/>
                <w:szCs w:val="24"/>
              </w:rPr>
              <w:t xml:space="preserve"> </w:t>
            </w:r>
          </w:p>
          <w:p w14:paraId="398EFC74" w14:textId="77777777" w:rsidR="002D5191" w:rsidRPr="00085E32" w:rsidRDefault="002D5191" w:rsidP="001255EF">
            <w:pPr>
              <w:spacing w:line="240" w:lineRule="auto"/>
              <w:jc w:val="both"/>
              <w:rPr>
                <w:rFonts w:asciiTheme="majorHAnsi" w:hAnsiTheme="majorHAnsi" w:cstheme="majorHAnsi"/>
                <w:i/>
                <w:sz w:val="24"/>
                <w:szCs w:val="24"/>
                <w:highlight w:val="white"/>
              </w:rPr>
            </w:pPr>
            <w:r w:rsidRPr="00085E32">
              <w:rPr>
                <w:rFonts w:asciiTheme="majorHAnsi" w:hAnsiTheme="majorHAnsi" w:cstheme="majorHAnsi"/>
                <w:b/>
                <w:i/>
                <w:sz w:val="24"/>
                <w:szCs w:val="24"/>
                <w:highlight w:val="white"/>
              </w:rPr>
              <w:t xml:space="preserve">Ví dụ 5: </w:t>
            </w:r>
            <w:r w:rsidRPr="00085E32">
              <w:rPr>
                <w:rFonts w:asciiTheme="majorHAnsi" w:hAnsiTheme="majorHAnsi" w:cstheme="majorHAnsi"/>
                <w:i/>
                <w:sz w:val="24"/>
                <w:szCs w:val="24"/>
                <w:highlight w:val="white"/>
              </w:rPr>
              <w:t>(SGK – tr.20).</w:t>
            </w:r>
          </w:p>
          <w:p w14:paraId="3D77B0D4" w14:textId="77777777" w:rsidR="002D5191" w:rsidRPr="00085E32" w:rsidRDefault="002D5191" w:rsidP="001255EF">
            <w:pPr>
              <w:spacing w:line="240" w:lineRule="auto"/>
              <w:jc w:val="both"/>
              <w:rPr>
                <w:rFonts w:asciiTheme="majorHAnsi" w:hAnsiTheme="majorHAnsi" w:cstheme="majorHAnsi"/>
                <w:i/>
                <w:sz w:val="24"/>
                <w:szCs w:val="24"/>
                <w:highlight w:val="white"/>
              </w:rPr>
            </w:pPr>
            <w:r w:rsidRPr="00085E32">
              <w:rPr>
                <w:rFonts w:asciiTheme="majorHAnsi" w:hAnsiTheme="majorHAnsi" w:cstheme="majorHAnsi"/>
                <w:i/>
                <w:sz w:val="24"/>
                <w:szCs w:val="24"/>
                <w:highlight w:val="white"/>
              </w:rPr>
              <w:t>Hướng dẫn giải: (SGK – tr.20).</w:t>
            </w:r>
          </w:p>
          <w:p w14:paraId="33C781D1" w14:textId="77777777" w:rsidR="002D5191" w:rsidRPr="00085E32" w:rsidRDefault="002D5191" w:rsidP="001255EF">
            <w:pPr>
              <w:spacing w:line="240" w:lineRule="auto"/>
              <w:jc w:val="both"/>
              <w:rPr>
                <w:rFonts w:asciiTheme="majorHAnsi" w:hAnsiTheme="majorHAnsi" w:cstheme="majorHAnsi"/>
                <w:b/>
                <w:sz w:val="24"/>
                <w:szCs w:val="24"/>
                <w:highlight w:val="white"/>
              </w:rPr>
            </w:pPr>
            <w:r w:rsidRPr="00085E32">
              <w:rPr>
                <w:rFonts w:asciiTheme="majorHAnsi" w:hAnsiTheme="majorHAnsi" w:cstheme="majorHAnsi"/>
                <w:b/>
                <w:sz w:val="24"/>
                <w:szCs w:val="24"/>
                <w:highlight w:val="white"/>
              </w:rPr>
              <w:t>Câu hỏi</w:t>
            </w:r>
          </w:p>
          <w:p w14:paraId="07CC0FBD" w14:textId="77777777" w:rsidR="002D5191" w:rsidRPr="00085E32" w:rsidRDefault="002D5191" w:rsidP="001255EF">
            <w:pPr>
              <w:spacing w:line="240" w:lineRule="auto"/>
              <w:jc w:val="both"/>
              <w:rPr>
                <w:rFonts w:asciiTheme="majorHAnsi" w:hAnsiTheme="majorHAnsi" w:cstheme="majorHAnsi"/>
                <w:sz w:val="24"/>
                <w:szCs w:val="24"/>
                <w:highlight w:val="white"/>
              </w:rPr>
            </w:pPr>
            <w:r w:rsidRPr="00085E32">
              <w:rPr>
                <w:rFonts w:asciiTheme="majorHAnsi" w:hAnsiTheme="majorHAnsi" w:cstheme="majorHAnsi"/>
                <w:sz w:val="24"/>
                <w:szCs w:val="24"/>
                <w:highlight w:val="white"/>
              </w:rPr>
              <w:t xml:space="preserve">a) </w:t>
            </w:r>
            <m:oMath>
              <m:r>
                <m:rPr>
                  <m:sty m:val="p"/>
                </m:rPr>
                <w:rPr>
                  <w:rFonts w:ascii="Cambria Math" w:eastAsia="Cambria Math" w:hAnsi="Cambria Math" w:cstheme="majorHAnsi"/>
                  <w:sz w:val="24"/>
                  <w:szCs w:val="24"/>
                  <w:highlight w:val="white"/>
                </w:rPr>
                <m:t>cos</m:t>
              </m:r>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highlight w:val="white"/>
                </w:rPr>
                <m:t>x+cos</m:t>
              </m:r>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highlight w:val="white"/>
                </w:rPr>
                <m:t>2x+cos</m:t>
              </m:r>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highlight w:val="white"/>
                </w:rPr>
                <m:t>3x+cos</m:t>
              </m:r>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highlight w:val="white"/>
                </w:rPr>
                <m:t>4x</m:t>
              </m:r>
              <m:r>
                <m:rPr>
                  <m:sty m:val="p"/>
                </m:rPr>
                <w:rPr>
                  <w:rFonts w:ascii="Cambria Math" w:hAnsi="Cambria Math" w:cstheme="majorHAnsi"/>
                  <w:sz w:val="24"/>
                  <w:szCs w:val="24"/>
                </w:rPr>
                <m:t xml:space="preserve"> </m:t>
              </m:r>
            </m:oMath>
          </w:p>
          <w:p w14:paraId="3A846CD9" w14:textId="77777777" w:rsidR="002D5191" w:rsidRPr="00085E32" w:rsidRDefault="002D5191" w:rsidP="001255EF">
            <w:pPr>
              <w:spacing w:line="240" w:lineRule="auto"/>
              <w:rPr>
                <w:rFonts w:asciiTheme="majorHAnsi" w:eastAsia="Cambria Math" w:hAnsiTheme="majorHAnsi" w:cstheme="majorHAnsi"/>
                <w:sz w:val="24"/>
                <w:szCs w:val="24"/>
                <w:highlight w:val="white"/>
              </w:rPr>
            </w:pPr>
            <m:oMath>
              <m:r>
                <m:rPr>
                  <m:sty m:val="p"/>
                </m:rPr>
                <w:rPr>
                  <w:rFonts w:ascii="Cambria Math" w:eastAsia="Cambria Math" w:hAnsi="Cambria Math" w:cstheme="majorHAnsi"/>
                  <w:sz w:val="24"/>
                  <w:szCs w:val="24"/>
                  <w:highlight w:val="white"/>
                </w:rPr>
                <m:t>=</m:t>
              </m:r>
              <m:d>
                <m:dPr>
                  <m:ctrlPr>
                    <w:rPr>
                      <w:rFonts w:ascii="Cambria Math" w:hAnsi="Cambria Math" w:cstheme="majorHAnsi"/>
                      <w:sz w:val="24"/>
                      <w:szCs w:val="24"/>
                    </w:rPr>
                  </m:ctrlPr>
                </m:dPr>
                <m:e>
                  <m:r>
                    <m:rPr>
                      <m:sty m:val="p"/>
                    </m:rPr>
                    <w:rPr>
                      <w:rFonts w:ascii="Cambria Math" w:eastAsia="Cambria Math" w:hAnsi="Cambria Math" w:cstheme="majorHAnsi"/>
                      <w:sz w:val="24"/>
                      <w:szCs w:val="24"/>
                      <w:highlight w:val="white"/>
                    </w:rPr>
                    <m:t>cos</m:t>
                  </m:r>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highlight w:val="white"/>
                    </w:rPr>
                    <m:t>4x</m:t>
                  </m:r>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highlight w:val="white"/>
                    </w:rPr>
                    <m:t>+cos</m:t>
                  </m:r>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highlight w:val="white"/>
                    </w:rPr>
                    <m:t>x</m:t>
                  </m:r>
                  <m:r>
                    <m:rPr>
                      <m:sty m:val="p"/>
                    </m:rPr>
                    <w:rPr>
                      <w:rFonts w:ascii="Cambria Math" w:hAnsi="Cambria Math" w:cstheme="majorHAnsi"/>
                      <w:sz w:val="24"/>
                      <w:szCs w:val="24"/>
                    </w:rPr>
                    <m:t xml:space="preserve"> </m:t>
                  </m:r>
                </m:e>
              </m:d>
              <m:r>
                <m:rPr>
                  <m:sty m:val="p"/>
                </m:rPr>
                <w:rPr>
                  <w:rFonts w:ascii="Cambria Math" w:eastAsia="Cambria Math" w:hAnsi="Cambria Math" w:cstheme="majorHAnsi"/>
                  <w:sz w:val="24"/>
                  <w:szCs w:val="24"/>
                  <w:highlight w:val="white"/>
                </w:rPr>
                <m:t>+</m:t>
              </m:r>
              <m:d>
                <m:dPr>
                  <m:ctrlPr>
                    <w:rPr>
                      <w:rFonts w:ascii="Cambria Math" w:hAnsi="Cambria Math" w:cstheme="majorHAnsi"/>
                      <w:sz w:val="24"/>
                      <w:szCs w:val="24"/>
                    </w:rPr>
                  </m:ctrlPr>
                </m:dPr>
                <m:e>
                  <m:r>
                    <m:rPr>
                      <m:sty m:val="p"/>
                    </m:rPr>
                    <w:rPr>
                      <w:rFonts w:ascii="Cambria Math" w:eastAsia="Cambria Math" w:hAnsi="Cambria Math" w:cstheme="majorHAnsi"/>
                      <w:sz w:val="24"/>
                      <w:szCs w:val="24"/>
                      <w:highlight w:val="white"/>
                    </w:rPr>
                    <m:t>cos</m:t>
                  </m:r>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highlight w:val="white"/>
                    </w:rPr>
                    <m:t>3x+cos</m:t>
                  </m:r>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highlight w:val="white"/>
                    </w:rPr>
                    <m:t>2x</m:t>
                  </m:r>
                  <m:r>
                    <m:rPr>
                      <m:sty m:val="p"/>
                    </m:rPr>
                    <w:rPr>
                      <w:rFonts w:ascii="Cambria Math" w:hAnsi="Cambria Math" w:cstheme="majorHAnsi"/>
                      <w:sz w:val="24"/>
                      <w:szCs w:val="24"/>
                    </w:rPr>
                    <m:t xml:space="preserve"> </m:t>
                  </m:r>
                </m:e>
              </m:d>
            </m:oMath>
            <w:r w:rsidRPr="00085E32">
              <w:rPr>
                <w:rFonts w:asciiTheme="majorHAnsi" w:eastAsia="Cambria Math" w:hAnsiTheme="majorHAnsi" w:cstheme="majorHAnsi"/>
                <w:sz w:val="24"/>
                <w:szCs w:val="24"/>
              </w:rPr>
              <w:t xml:space="preserve"> </w:t>
            </w:r>
          </w:p>
          <w:p w14:paraId="05509A9A" w14:textId="77777777" w:rsidR="002D5191" w:rsidRPr="00085E32" w:rsidRDefault="002D5191" w:rsidP="001255EF">
            <w:pPr>
              <w:spacing w:line="240" w:lineRule="auto"/>
              <w:jc w:val="both"/>
              <w:rPr>
                <w:rFonts w:asciiTheme="majorHAnsi" w:hAnsiTheme="majorHAnsi" w:cstheme="majorHAnsi"/>
                <w:sz w:val="24"/>
                <w:szCs w:val="24"/>
                <w:highlight w:val="white"/>
              </w:rPr>
            </w:pPr>
            <w:r w:rsidRPr="00085E32">
              <w:rPr>
                <w:rFonts w:asciiTheme="majorHAnsi" w:hAnsiTheme="majorHAnsi" w:cstheme="majorHAnsi"/>
                <w:sz w:val="24"/>
                <w:szCs w:val="24"/>
                <w:highlight w:val="white"/>
              </w:rPr>
              <w:lastRenderedPageBreak/>
              <w:t xml:space="preserve">= </w:t>
            </w:r>
            <m:oMath>
              <m:r>
                <m:rPr>
                  <m:sty m:val="p"/>
                </m:rPr>
                <w:rPr>
                  <w:rFonts w:ascii="Cambria Math" w:eastAsia="Cambria Math" w:hAnsi="Cambria Math" w:cstheme="majorHAnsi"/>
                  <w:sz w:val="24"/>
                  <w:szCs w:val="24"/>
                  <w:highlight w:val="white"/>
                </w:rPr>
                <m:t>2cos</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m:rPr>
                      <m:sty m:val="p"/>
                    </m:rPr>
                    <w:rPr>
                      <w:rFonts w:ascii="Cambria Math" w:eastAsia="Cambria Math" w:hAnsi="Cambria Math" w:cstheme="majorHAnsi"/>
                      <w:sz w:val="24"/>
                      <w:szCs w:val="24"/>
                      <w:highlight w:val="white"/>
                    </w:rPr>
                    <m:t>5x</m:t>
                  </m:r>
                </m:num>
                <m:den>
                  <m:r>
                    <m:rPr>
                      <m:sty m:val="p"/>
                    </m:rPr>
                    <w:rPr>
                      <w:rFonts w:ascii="Cambria Math" w:eastAsia="Cambria Math" w:hAnsi="Cambria Math" w:cstheme="majorHAnsi"/>
                      <w:sz w:val="24"/>
                      <w:szCs w:val="24"/>
                      <w:highlight w:val="white"/>
                    </w:rPr>
                    <m:t>2</m:t>
                  </m:r>
                </m:den>
              </m:f>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highlight w:val="white"/>
                </w:rPr>
                <m:t>cos</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m:rPr>
                      <m:sty m:val="p"/>
                    </m:rPr>
                    <w:rPr>
                      <w:rFonts w:ascii="Cambria Math" w:eastAsia="Cambria Math" w:hAnsi="Cambria Math" w:cstheme="majorHAnsi"/>
                      <w:sz w:val="24"/>
                      <w:szCs w:val="24"/>
                      <w:highlight w:val="white"/>
                    </w:rPr>
                    <m:t>3x</m:t>
                  </m:r>
                </m:num>
                <m:den>
                  <m:r>
                    <m:rPr>
                      <m:sty m:val="p"/>
                    </m:rPr>
                    <w:rPr>
                      <w:rFonts w:ascii="Cambria Math" w:eastAsia="Cambria Math" w:hAnsi="Cambria Math" w:cstheme="majorHAnsi"/>
                      <w:sz w:val="24"/>
                      <w:szCs w:val="24"/>
                      <w:highlight w:val="white"/>
                    </w:rPr>
                    <m:t>2</m:t>
                  </m:r>
                </m:den>
              </m:f>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highlight w:val="white"/>
                </w:rPr>
                <m:t>+2cos</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m:rPr>
                      <m:sty m:val="p"/>
                    </m:rPr>
                    <w:rPr>
                      <w:rFonts w:ascii="Cambria Math" w:eastAsia="Cambria Math" w:hAnsi="Cambria Math" w:cstheme="majorHAnsi"/>
                      <w:sz w:val="24"/>
                      <w:szCs w:val="24"/>
                      <w:highlight w:val="white"/>
                    </w:rPr>
                    <m:t>5x</m:t>
                  </m:r>
                </m:num>
                <m:den>
                  <m:r>
                    <m:rPr>
                      <m:sty m:val="p"/>
                    </m:rPr>
                    <w:rPr>
                      <w:rFonts w:ascii="Cambria Math" w:eastAsia="Cambria Math" w:hAnsi="Cambria Math" w:cstheme="majorHAnsi"/>
                      <w:sz w:val="24"/>
                      <w:szCs w:val="24"/>
                      <w:highlight w:val="white"/>
                    </w:rPr>
                    <m:t>2</m:t>
                  </m:r>
                </m:den>
              </m:f>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highlight w:val="white"/>
                </w:rPr>
                <m:t>cos</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m:rPr>
                      <m:sty m:val="p"/>
                    </m:rPr>
                    <w:rPr>
                      <w:rFonts w:ascii="Cambria Math" w:eastAsia="Cambria Math" w:hAnsi="Cambria Math" w:cstheme="majorHAnsi"/>
                      <w:sz w:val="24"/>
                      <w:szCs w:val="24"/>
                      <w:highlight w:val="white"/>
                    </w:rPr>
                    <m:t>x</m:t>
                  </m:r>
                </m:num>
                <m:den>
                  <m:r>
                    <m:rPr>
                      <m:sty m:val="p"/>
                    </m:rPr>
                    <w:rPr>
                      <w:rFonts w:ascii="Cambria Math" w:eastAsia="Cambria Math" w:hAnsi="Cambria Math" w:cstheme="majorHAnsi"/>
                      <w:sz w:val="24"/>
                      <w:szCs w:val="24"/>
                      <w:highlight w:val="white"/>
                    </w:rPr>
                    <m:t>2</m:t>
                  </m:r>
                </m:den>
              </m:f>
              <m:r>
                <m:rPr>
                  <m:sty m:val="p"/>
                </m:rPr>
                <w:rPr>
                  <w:rFonts w:ascii="Cambria Math" w:hAnsi="Cambria Math" w:cstheme="majorHAnsi"/>
                  <w:sz w:val="24"/>
                  <w:szCs w:val="24"/>
                </w:rPr>
                <m:t xml:space="preserve"> </m:t>
              </m:r>
            </m:oMath>
            <w:r w:rsidRPr="00085E32">
              <w:rPr>
                <w:rFonts w:asciiTheme="majorHAnsi" w:hAnsiTheme="majorHAnsi" w:cstheme="majorHAnsi"/>
                <w:sz w:val="24"/>
                <w:szCs w:val="24"/>
                <w:highlight w:val="white"/>
              </w:rPr>
              <w:t xml:space="preserve"> </w:t>
            </w:r>
          </w:p>
          <w:p w14:paraId="0047AA4A" w14:textId="77777777" w:rsidR="002D5191" w:rsidRPr="00085E32" w:rsidRDefault="002D5191" w:rsidP="001255EF">
            <w:pPr>
              <w:spacing w:line="240" w:lineRule="auto"/>
              <w:jc w:val="both"/>
              <w:rPr>
                <w:rFonts w:asciiTheme="majorHAnsi" w:hAnsiTheme="majorHAnsi" w:cstheme="majorHAnsi"/>
                <w:sz w:val="24"/>
                <w:szCs w:val="24"/>
                <w:highlight w:val="white"/>
              </w:rPr>
            </w:pPr>
            <m:oMath>
              <m:r>
                <m:rPr>
                  <m:sty m:val="p"/>
                </m:rPr>
                <w:rPr>
                  <w:rFonts w:ascii="Cambria Math" w:eastAsia="Cambria Math" w:hAnsi="Cambria Math" w:cstheme="majorHAnsi"/>
                  <w:sz w:val="24"/>
                  <w:szCs w:val="24"/>
                  <w:highlight w:val="white"/>
                </w:rPr>
                <m:t>=2cos</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m:rPr>
                      <m:sty m:val="p"/>
                    </m:rPr>
                    <w:rPr>
                      <w:rFonts w:ascii="Cambria Math" w:eastAsia="Cambria Math" w:hAnsi="Cambria Math" w:cstheme="majorHAnsi"/>
                      <w:sz w:val="24"/>
                      <w:szCs w:val="24"/>
                      <w:highlight w:val="white"/>
                    </w:rPr>
                    <m:t>5x</m:t>
                  </m:r>
                </m:num>
                <m:den>
                  <m:r>
                    <m:rPr>
                      <m:sty m:val="p"/>
                    </m:rPr>
                    <w:rPr>
                      <w:rFonts w:ascii="Cambria Math" w:eastAsia="Cambria Math" w:hAnsi="Cambria Math" w:cstheme="majorHAnsi"/>
                      <w:sz w:val="24"/>
                      <w:szCs w:val="24"/>
                      <w:highlight w:val="white"/>
                    </w:rPr>
                    <m:t>2</m:t>
                  </m:r>
                </m:den>
              </m:f>
              <m:r>
                <m:rPr>
                  <m:sty m:val="p"/>
                </m:rPr>
                <w:rPr>
                  <w:rFonts w:ascii="Cambria Math" w:hAnsi="Cambria Math" w:cstheme="majorHAnsi"/>
                  <w:sz w:val="24"/>
                  <w:szCs w:val="24"/>
                </w:rPr>
                <m:t xml:space="preserve"> </m:t>
              </m:r>
              <m:d>
                <m:dPr>
                  <m:ctrlPr>
                    <w:rPr>
                      <w:rFonts w:ascii="Cambria Math" w:hAnsi="Cambria Math" w:cstheme="majorHAnsi"/>
                      <w:sz w:val="24"/>
                      <w:szCs w:val="24"/>
                    </w:rPr>
                  </m:ctrlPr>
                </m:dPr>
                <m:e>
                  <m:r>
                    <m:rPr>
                      <m:sty m:val="p"/>
                    </m:rPr>
                    <w:rPr>
                      <w:rFonts w:ascii="Cambria Math" w:eastAsia="Cambria Math" w:hAnsi="Cambria Math" w:cstheme="majorHAnsi"/>
                      <w:sz w:val="24"/>
                      <w:szCs w:val="24"/>
                      <w:highlight w:val="white"/>
                    </w:rPr>
                    <m:t>cos</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m:rPr>
                          <m:sty m:val="p"/>
                        </m:rPr>
                        <w:rPr>
                          <w:rFonts w:ascii="Cambria Math" w:eastAsia="Cambria Math" w:hAnsi="Cambria Math" w:cstheme="majorHAnsi"/>
                          <w:sz w:val="24"/>
                          <w:szCs w:val="24"/>
                          <w:highlight w:val="white"/>
                        </w:rPr>
                        <m:t>3x</m:t>
                      </m:r>
                    </m:num>
                    <m:den>
                      <m:r>
                        <m:rPr>
                          <m:sty m:val="p"/>
                        </m:rPr>
                        <w:rPr>
                          <w:rFonts w:ascii="Cambria Math" w:eastAsia="Cambria Math" w:hAnsi="Cambria Math" w:cstheme="majorHAnsi"/>
                          <w:sz w:val="24"/>
                          <w:szCs w:val="24"/>
                          <w:highlight w:val="white"/>
                        </w:rPr>
                        <m:t>2</m:t>
                      </m:r>
                    </m:den>
                  </m:f>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highlight w:val="white"/>
                    </w:rPr>
                    <m:t>+cos</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m:rPr>
                          <m:sty m:val="p"/>
                        </m:rPr>
                        <w:rPr>
                          <w:rFonts w:ascii="Cambria Math" w:eastAsia="Cambria Math" w:hAnsi="Cambria Math" w:cstheme="majorHAnsi"/>
                          <w:sz w:val="24"/>
                          <w:szCs w:val="24"/>
                          <w:highlight w:val="white"/>
                        </w:rPr>
                        <m:t>x</m:t>
                      </m:r>
                    </m:num>
                    <m:den>
                      <m:r>
                        <m:rPr>
                          <m:sty m:val="p"/>
                        </m:rPr>
                        <w:rPr>
                          <w:rFonts w:ascii="Cambria Math" w:eastAsia="Cambria Math" w:hAnsi="Cambria Math" w:cstheme="majorHAnsi"/>
                          <w:sz w:val="24"/>
                          <w:szCs w:val="24"/>
                          <w:highlight w:val="white"/>
                        </w:rPr>
                        <m:t>2</m:t>
                      </m:r>
                    </m:den>
                  </m:f>
                  <m:r>
                    <m:rPr>
                      <m:sty m:val="p"/>
                    </m:rPr>
                    <w:rPr>
                      <w:rFonts w:ascii="Cambria Math" w:hAnsi="Cambria Math" w:cstheme="majorHAnsi"/>
                      <w:sz w:val="24"/>
                      <w:szCs w:val="24"/>
                    </w:rPr>
                    <m:t xml:space="preserve"> </m:t>
                  </m:r>
                </m:e>
              </m:d>
            </m:oMath>
            <w:r w:rsidRPr="00085E32">
              <w:rPr>
                <w:rFonts w:asciiTheme="majorHAnsi" w:hAnsiTheme="majorHAnsi" w:cstheme="majorHAnsi"/>
                <w:sz w:val="24"/>
                <w:szCs w:val="24"/>
                <w:highlight w:val="white"/>
              </w:rPr>
              <w:t xml:space="preserve"> </w:t>
            </w:r>
          </w:p>
          <w:p w14:paraId="585C9007" w14:textId="77777777" w:rsidR="002D5191" w:rsidRPr="00085E32" w:rsidRDefault="002D5191" w:rsidP="001255EF">
            <w:pPr>
              <w:spacing w:line="240" w:lineRule="auto"/>
              <w:jc w:val="both"/>
              <w:rPr>
                <w:rFonts w:asciiTheme="majorHAnsi" w:hAnsiTheme="majorHAnsi" w:cstheme="majorHAnsi"/>
                <w:sz w:val="24"/>
                <w:szCs w:val="24"/>
                <w:highlight w:val="white"/>
              </w:rPr>
            </w:pPr>
            <w:r w:rsidRPr="00085E32">
              <w:rPr>
                <w:rFonts w:asciiTheme="majorHAnsi" w:hAnsiTheme="majorHAnsi" w:cstheme="majorHAnsi"/>
                <w:sz w:val="24"/>
                <w:szCs w:val="24"/>
                <w:highlight w:val="white"/>
              </w:rPr>
              <w:t xml:space="preserve">= </w:t>
            </w:r>
            <m:oMath>
              <m:r>
                <m:rPr>
                  <m:sty m:val="p"/>
                </m:rPr>
                <w:rPr>
                  <w:rFonts w:ascii="Cambria Math" w:eastAsia="Cambria Math" w:hAnsi="Cambria Math" w:cstheme="majorHAnsi"/>
                  <w:sz w:val="24"/>
                  <w:szCs w:val="24"/>
                  <w:highlight w:val="white"/>
                </w:rPr>
                <m:t>4cos</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m:rPr>
                      <m:sty m:val="p"/>
                    </m:rPr>
                    <w:rPr>
                      <w:rFonts w:ascii="Cambria Math" w:eastAsia="Cambria Math" w:hAnsi="Cambria Math" w:cstheme="majorHAnsi"/>
                      <w:sz w:val="24"/>
                      <w:szCs w:val="24"/>
                      <w:highlight w:val="white"/>
                    </w:rPr>
                    <m:t>5x</m:t>
                  </m:r>
                </m:num>
                <m:den>
                  <m:r>
                    <m:rPr>
                      <m:sty m:val="p"/>
                    </m:rPr>
                    <w:rPr>
                      <w:rFonts w:ascii="Cambria Math" w:eastAsia="Cambria Math" w:hAnsi="Cambria Math" w:cstheme="majorHAnsi"/>
                      <w:sz w:val="24"/>
                      <w:szCs w:val="24"/>
                      <w:highlight w:val="white"/>
                    </w:rPr>
                    <m:t>2</m:t>
                  </m:r>
                </m:den>
              </m:f>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highlight w:val="white"/>
                </w:rPr>
                <m:t>cos</m:t>
              </m:r>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highlight w:val="white"/>
                </w:rPr>
                <m:t>x</m:t>
              </m:r>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highlight w:val="white"/>
                </w:rPr>
                <m:t>cos</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m:rPr>
                      <m:sty m:val="p"/>
                    </m:rPr>
                    <w:rPr>
                      <w:rFonts w:ascii="Cambria Math" w:eastAsia="Cambria Math" w:hAnsi="Cambria Math" w:cstheme="majorHAnsi"/>
                      <w:sz w:val="24"/>
                      <w:szCs w:val="24"/>
                      <w:highlight w:val="white"/>
                    </w:rPr>
                    <m:t>x</m:t>
                  </m:r>
                </m:num>
                <m:den>
                  <m:r>
                    <m:rPr>
                      <m:sty m:val="p"/>
                    </m:rPr>
                    <w:rPr>
                      <w:rFonts w:ascii="Cambria Math" w:eastAsia="Cambria Math" w:hAnsi="Cambria Math" w:cstheme="majorHAnsi"/>
                      <w:sz w:val="24"/>
                      <w:szCs w:val="24"/>
                      <w:highlight w:val="white"/>
                    </w:rPr>
                    <m:t>2</m:t>
                  </m:r>
                </m:den>
              </m:f>
              <m:r>
                <m:rPr>
                  <m:sty m:val="p"/>
                </m:rPr>
                <w:rPr>
                  <w:rFonts w:ascii="Cambria Math" w:hAnsi="Cambria Math" w:cstheme="majorHAnsi"/>
                  <w:sz w:val="24"/>
                  <w:szCs w:val="24"/>
                </w:rPr>
                <m:t xml:space="preserve"> </m:t>
              </m:r>
            </m:oMath>
          </w:p>
          <w:p w14:paraId="720E50C1" w14:textId="77777777" w:rsidR="002D5191" w:rsidRPr="00085E32" w:rsidRDefault="002D5191" w:rsidP="001255EF">
            <w:pPr>
              <w:spacing w:line="240" w:lineRule="auto"/>
              <w:jc w:val="both"/>
              <w:rPr>
                <w:rFonts w:asciiTheme="majorHAnsi" w:hAnsiTheme="majorHAnsi" w:cstheme="majorHAnsi"/>
                <w:sz w:val="24"/>
                <w:szCs w:val="24"/>
                <w:highlight w:val="white"/>
              </w:rPr>
            </w:pPr>
            <m:oMath>
              <m:r>
                <m:rPr>
                  <m:sty m:val="p"/>
                </m:rPr>
                <w:rPr>
                  <w:rFonts w:ascii="Cambria Math" w:eastAsia="Cambria Math" w:hAnsi="Cambria Math" w:cstheme="majorHAnsi"/>
                  <w:sz w:val="24"/>
                  <w:szCs w:val="24"/>
                  <w:highlight w:val="white"/>
                </w:rPr>
                <m:t>=4cos</m:t>
              </m:r>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highlight w:val="white"/>
                </w:rPr>
                <m:t>x</m:t>
              </m:r>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highlight w:val="white"/>
                </w:rPr>
                <m:t>cos</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m:rPr>
                      <m:sty m:val="p"/>
                    </m:rPr>
                    <w:rPr>
                      <w:rFonts w:ascii="Cambria Math" w:eastAsia="Cambria Math" w:hAnsi="Cambria Math" w:cstheme="majorHAnsi"/>
                      <w:sz w:val="24"/>
                      <w:szCs w:val="24"/>
                      <w:highlight w:val="white"/>
                    </w:rPr>
                    <m:t>5x</m:t>
                  </m:r>
                </m:num>
                <m:den>
                  <m:r>
                    <m:rPr>
                      <m:sty m:val="p"/>
                    </m:rPr>
                    <w:rPr>
                      <w:rFonts w:ascii="Cambria Math" w:eastAsia="Cambria Math" w:hAnsi="Cambria Math" w:cstheme="majorHAnsi"/>
                      <w:sz w:val="24"/>
                      <w:szCs w:val="24"/>
                      <w:highlight w:val="white"/>
                    </w:rPr>
                    <m:t>2</m:t>
                  </m:r>
                </m:den>
              </m:f>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highlight w:val="white"/>
                </w:rPr>
                <m:t>cos</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m:rPr>
                      <m:sty m:val="p"/>
                    </m:rPr>
                    <w:rPr>
                      <w:rFonts w:ascii="Cambria Math" w:eastAsia="Cambria Math" w:hAnsi="Cambria Math" w:cstheme="majorHAnsi"/>
                      <w:sz w:val="24"/>
                      <w:szCs w:val="24"/>
                      <w:highlight w:val="white"/>
                    </w:rPr>
                    <m:t>x</m:t>
                  </m:r>
                </m:num>
                <m:den>
                  <m:r>
                    <m:rPr>
                      <m:sty m:val="p"/>
                    </m:rPr>
                    <w:rPr>
                      <w:rFonts w:ascii="Cambria Math" w:eastAsia="Cambria Math" w:hAnsi="Cambria Math" w:cstheme="majorHAnsi"/>
                      <w:sz w:val="24"/>
                      <w:szCs w:val="24"/>
                      <w:highlight w:val="white"/>
                    </w:rPr>
                    <m:t>2</m:t>
                  </m:r>
                </m:den>
              </m:f>
              <m:r>
                <m:rPr>
                  <m:sty m:val="p"/>
                </m:rPr>
                <w:rPr>
                  <w:rFonts w:ascii="Cambria Math" w:hAnsi="Cambria Math" w:cstheme="majorHAnsi"/>
                  <w:sz w:val="24"/>
                  <w:szCs w:val="24"/>
                </w:rPr>
                <m:t xml:space="preserve"> </m:t>
              </m:r>
            </m:oMath>
            <w:r w:rsidRPr="00085E32">
              <w:rPr>
                <w:rFonts w:asciiTheme="majorHAnsi" w:hAnsiTheme="majorHAnsi" w:cstheme="majorHAnsi"/>
                <w:sz w:val="24"/>
                <w:szCs w:val="24"/>
                <w:highlight w:val="white"/>
              </w:rPr>
              <w:t xml:space="preserve"> </w:t>
            </w:r>
          </w:p>
          <w:p w14:paraId="2A3D0023" w14:textId="77777777" w:rsidR="002D5191" w:rsidRPr="00085E32" w:rsidRDefault="002D5191" w:rsidP="001255EF">
            <w:pPr>
              <w:spacing w:line="240" w:lineRule="auto"/>
              <w:jc w:val="both"/>
              <w:rPr>
                <w:rFonts w:asciiTheme="majorHAnsi" w:hAnsiTheme="majorHAnsi" w:cstheme="majorHAnsi"/>
                <w:sz w:val="24"/>
                <w:szCs w:val="24"/>
                <w:highlight w:val="white"/>
              </w:rPr>
            </w:pPr>
            <w:r w:rsidRPr="00085E32">
              <w:rPr>
                <w:rFonts w:asciiTheme="majorHAnsi" w:hAnsiTheme="majorHAnsi" w:cstheme="majorHAnsi"/>
                <w:sz w:val="24"/>
                <w:szCs w:val="24"/>
                <w:highlight w:val="white"/>
              </w:rPr>
              <w:t xml:space="preserve">b) </w:t>
            </w:r>
            <m:oMath>
              <m:r>
                <m:rPr>
                  <m:sty m:val="p"/>
                </m:rPr>
                <w:rPr>
                  <w:rFonts w:ascii="Cambria Math" w:eastAsia="Cambria Math" w:hAnsi="Cambria Math" w:cstheme="majorHAnsi"/>
                  <w:sz w:val="24"/>
                  <w:szCs w:val="24"/>
                  <w:highlight w:val="white"/>
                </w:rPr>
                <m:t>sin</m:t>
              </m:r>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highlight w:val="white"/>
                </w:rPr>
                <m:t>a</m:t>
              </m:r>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highlight w:val="white"/>
                </w:rPr>
                <m:t>+sin</m:t>
              </m:r>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highlight w:val="white"/>
                </w:rPr>
                <m:t>b</m:t>
              </m:r>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highlight w:val="white"/>
                </w:rPr>
                <m:t>+sin</m:t>
              </m:r>
              <m:r>
                <m:rPr>
                  <m:sty m:val="p"/>
                </m:rPr>
                <w:rPr>
                  <w:rFonts w:ascii="Cambria Math" w:hAnsi="Cambria Math" w:cstheme="majorHAnsi"/>
                  <w:sz w:val="24"/>
                  <w:szCs w:val="24"/>
                </w:rPr>
                <m:t xml:space="preserve"> </m:t>
              </m:r>
              <m:d>
                <m:dPr>
                  <m:ctrlPr>
                    <w:rPr>
                      <w:rFonts w:ascii="Cambria Math" w:eastAsia="Cambria Math" w:hAnsi="Cambria Math" w:cstheme="majorHAnsi"/>
                      <w:sz w:val="24"/>
                      <w:szCs w:val="24"/>
                      <w:highlight w:val="white"/>
                    </w:rPr>
                  </m:ctrlPr>
                </m:dPr>
                <m:e>
                  <m:r>
                    <m:rPr>
                      <m:sty m:val="p"/>
                    </m:rPr>
                    <w:rPr>
                      <w:rFonts w:ascii="Cambria Math" w:eastAsia="Cambria Math" w:hAnsi="Cambria Math" w:cstheme="majorHAnsi"/>
                      <w:sz w:val="24"/>
                      <w:szCs w:val="24"/>
                      <w:highlight w:val="white"/>
                    </w:rPr>
                    <m:t>a+b</m:t>
                  </m:r>
                </m:e>
              </m:d>
              <m:r>
                <m:rPr>
                  <m:sty m:val="p"/>
                </m:rPr>
                <w:rPr>
                  <w:rFonts w:ascii="Cambria Math" w:hAnsi="Cambria Math" w:cstheme="majorHAnsi"/>
                  <w:sz w:val="24"/>
                  <w:szCs w:val="24"/>
                </w:rPr>
                <m:t xml:space="preserve"> </m:t>
              </m:r>
            </m:oMath>
          </w:p>
          <w:p w14:paraId="013B1AA8" w14:textId="77777777" w:rsidR="002D5191" w:rsidRPr="00085E32" w:rsidRDefault="002D5191" w:rsidP="001255EF">
            <w:pPr>
              <w:spacing w:line="240" w:lineRule="auto"/>
              <w:jc w:val="both"/>
              <w:rPr>
                <w:rFonts w:asciiTheme="majorHAnsi" w:hAnsiTheme="majorHAnsi" w:cstheme="majorHAnsi"/>
                <w:sz w:val="24"/>
                <w:szCs w:val="24"/>
                <w:highlight w:val="white"/>
              </w:rPr>
            </w:pPr>
            <m:oMath>
              <m:r>
                <m:rPr>
                  <m:sty m:val="p"/>
                </m:rPr>
                <w:rPr>
                  <w:rFonts w:ascii="Cambria Math" w:eastAsia="Cambria Math" w:hAnsi="Cambria Math" w:cstheme="majorHAnsi"/>
                  <w:sz w:val="24"/>
                  <w:szCs w:val="24"/>
                  <w:highlight w:val="white"/>
                </w:rPr>
                <m:t>=2sin</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m:rPr>
                      <m:sty m:val="p"/>
                    </m:rPr>
                    <w:rPr>
                      <w:rFonts w:ascii="Cambria Math" w:eastAsia="Cambria Math" w:hAnsi="Cambria Math" w:cstheme="majorHAnsi"/>
                      <w:sz w:val="24"/>
                      <w:szCs w:val="24"/>
                      <w:highlight w:val="white"/>
                    </w:rPr>
                    <m:t>a+b</m:t>
                  </m:r>
                </m:num>
                <m:den>
                  <m:r>
                    <m:rPr>
                      <m:sty m:val="p"/>
                    </m:rPr>
                    <w:rPr>
                      <w:rFonts w:ascii="Cambria Math" w:eastAsia="Cambria Math" w:hAnsi="Cambria Math" w:cstheme="majorHAnsi"/>
                      <w:sz w:val="24"/>
                      <w:szCs w:val="24"/>
                      <w:highlight w:val="white"/>
                    </w:rPr>
                    <m:t>2</m:t>
                  </m:r>
                </m:den>
              </m:f>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highlight w:val="white"/>
                </w:rPr>
                <m:t>cos</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m:rPr>
                      <m:sty m:val="p"/>
                    </m:rPr>
                    <w:rPr>
                      <w:rFonts w:ascii="Cambria Math" w:eastAsia="Cambria Math" w:hAnsi="Cambria Math" w:cstheme="majorHAnsi"/>
                      <w:sz w:val="24"/>
                      <w:szCs w:val="24"/>
                      <w:highlight w:val="white"/>
                    </w:rPr>
                    <m:t>a-b</m:t>
                  </m:r>
                </m:num>
                <m:den>
                  <m:r>
                    <m:rPr>
                      <m:sty m:val="p"/>
                    </m:rPr>
                    <w:rPr>
                      <w:rFonts w:ascii="Cambria Math" w:eastAsia="Cambria Math" w:hAnsi="Cambria Math" w:cstheme="majorHAnsi"/>
                      <w:sz w:val="24"/>
                      <w:szCs w:val="24"/>
                      <w:highlight w:val="white"/>
                    </w:rPr>
                    <m:t>2</m:t>
                  </m:r>
                </m:den>
              </m:f>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highlight w:val="white"/>
                </w:rPr>
                <m:t>+2sin</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m:rPr>
                      <m:sty m:val="p"/>
                    </m:rPr>
                    <w:rPr>
                      <w:rFonts w:ascii="Cambria Math" w:eastAsia="Cambria Math" w:hAnsi="Cambria Math" w:cstheme="majorHAnsi"/>
                      <w:sz w:val="24"/>
                      <w:szCs w:val="24"/>
                      <w:highlight w:val="white"/>
                    </w:rPr>
                    <m:t>a+b</m:t>
                  </m:r>
                </m:num>
                <m:den>
                  <m:r>
                    <m:rPr>
                      <m:sty m:val="p"/>
                    </m:rPr>
                    <w:rPr>
                      <w:rFonts w:ascii="Cambria Math" w:eastAsia="Cambria Math" w:hAnsi="Cambria Math" w:cstheme="majorHAnsi"/>
                      <w:sz w:val="24"/>
                      <w:szCs w:val="24"/>
                      <w:highlight w:val="white"/>
                    </w:rPr>
                    <m:t>2</m:t>
                  </m:r>
                </m:den>
              </m:f>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highlight w:val="white"/>
                </w:rPr>
                <m:t>cos</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m:rPr>
                      <m:sty m:val="p"/>
                    </m:rPr>
                    <w:rPr>
                      <w:rFonts w:ascii="Cambria Math" w:eastAsia="Cambria Math" w:hAnsi="Cambria Math" w:cstheme="majorHAnsi"/>
                      <w:sz w:val="24"/>
                      <w:szCs w:val="24"/>
                      <w:highlight w:val="white"/>
                    </w:rPr>
                    <m:t>a+b</m:t>
                  </m:r>
                </m:num>
                <m:den>
                  <m:r>
                    <m:rPr>
                      <m:sty m:val="p"/>
                    </m:rPr>
                    <w:rPr>
                      <w:rFonts w:ascii="Cambria Math" w:eastAsia="Cambria Math" w:hAnsi="Cambria Math" w:cstheme="majorHAnsi"/>
                      <w:sz w:val="24"/>
                      <w:szCs w:val="24"/>
                      <w:highlight w:val="white"/>
                    </w:rPr>
                    <m:t>2</m:t>
                  </m:r>
                </m:den>
              </m:f>
            </m:oMath>
            <w:r w:rsidRPr="00085E32">
              <w:rPr>
                <w:rFonts w:asciiTheme="majorHAnsi" w:hAnsiTheme="majorHAnsi" w:cstheme="majorHAnsi"/>
                <w:sz w:val="24"/>
                <w:szCs w:val="24"/>
              </w:rPr>
              <w:t xml:space="preserve"> </w:t>
            </w:r>
          </w:p>
          <w:p w14:paraId="537A4DA3" w14:textId="77777777" w:rsidR="002D5191" w:rsidRPr="00085E32" w:rsidRDefault="002D5191" w:rsidP="001255EF">
            <w:pPr>
              <w:spacing w:line="240" w:lineRule="auto"/>
              <w:jc w:val="both"/>
              <w:rPr>
                <w:rFonts w:asciiTheme="majorHAnsi" w:hAnsiTheme="majorHAnsi" w:cstheme="majorHAnsi"/>
                <w:sz w:val="24"/>
                <w:szCs w:val="24"/>
                <w:highlight w:val="white"/>
              </w:rPr>
            </w:pPr>
            <w:r w:rsidRPr="00085E32">
              <w:rPr>
                <w:rFonts w:asciiTheme="majorHAnsi" w:hAnsiTheme="majorHAnsi" w:cstheme="majorHAnsi"/>
                <w:sz w:val="24"/>
                <w:szCs w:val="24"/>
                <w:highlight w:val="white"/>
              </w:rPr>
              <w:t xml:space="preserve">= </w:t>
            </w:r>
            <m:oMath>
              <m:r>
                <m:rPr>
                  <m:sty m:val="p"/>
                </m:rPr>
                <w:rPr>
                  <w:rFonts w:ascii="Cambria Math" w:eastAsia="Cambria Math" w:hAnsi="Cambria Math" w:cstheme="majorHAnsi"/>
                  <w:sz w:val="24"/>
                  <w:szCs w:val="24"/>
                  <w:highlight w:val="white"/>
                </w:rPr>
                <m:t>2sin</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m:rPr>
                      <m:sty m:val="p"/>
                    </m:rPr>
                    <w:rPr>
                      <w:rFonts w:ascii="Cambria Math" w:eastAsia="Cambria Math" w:hAnsi="Cambria Math" w:cstheme="majorHAnsi"/>
                      <w:sz w:val="24"/>
                      <w:szCs w:val="24"/>
                      <w:highlight w:val="white"/>
                    </w:rPr>
                    <m:t>a+b</m:t>
                  </m:r>
                </m:num>
                <m:den>
                  <m:r>
                    <m:rPr>
                      <m:sty m:val="p"/>
                    </m:rPr>
                    <w:rPr>
                      <w:rFonts w:ascii="Cambria Math" w:eastAsia="Cambria Math" w:hAnsi="Cambria Math" w:cstheme="majorHAnsi"/>
                      <w:sz w:val="24"/>
                      <w:szCs w:val="24"/>
                      <w:highlight w:val="white"/>
                    </w:rPr>
                    <m:t>2</m:t>
                  </m:r>
                </m:den>
              </m:f>
              <m:r>
                <m:rPr>
                  <m:sty m:val="p"/>
                </m:rPr>
                <w:rPr>
                  <w:rFonts w:ascii="Cambria Math" w:hAnsi="Cambria Math" w:cstheme="majorHAnsi"/>
                  <w:sz w:val="24"/>
                  <w:szCs w:val="24"/>
                </w:rPr>
                <m:t xml:space="preserve"> </m:t>
              </m:r>
              <m:d>
                <m:dPr>
                  <m:ctrlPr>
                    <w:rPr>
                      <w:rFonts w:ascii="Cambria Math" w:hAnsi="Cambria Math" w:cstheme="majorHAnsi"/>
                      <w:sz w:val="24"/>
                      <w:szCs w:val="24"/>
                    </w:rPr>
                  </m:ctrlPr>
                </m:dPr>
                <m:e>
                  <m:r>
                    <m:rPr>
                      <m:sty m:val="p"/>
                    </m:rPr>
                    <w:rPr>
                      <w:rFonts w:ascii="Cambria Math" w:eastAsia="Cambria Math" w:hAnsi="Cambria Math" w:cstheme="majorHAnsi"/>
                      <w:sz w:val="24"/>
                      <w:szCs w:val="24"/>
                      <w:highlight w:val="white"/>
                    </w:rPr>
                    <m:t>cos</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m:rPr>
                          <m:sty m:val="p"/>
                        </m:rPr>
                        <w:rPr>
                          <w:rFonts w:ascii="Cambria Math" w:eastAsia="Cambria Math" w:hAnsi="Cambria Math" w:cstheme="majorHAnsi"/>
                          <w:sz w:val="24"/>
                          <w:szCs w:val="24"/>
                          <w:highlight w:val="white"/>
                        </w:rPr>
                        <m:t>a-b</m:t>
                      </m:r>
                    </m:num>
                    <m:den>
                      <m:r>
                        <m:rPr>
                          <m:sty m:val="p"/>
                        </m:rPr>
                        <w:rPr>
                          <w:rFonts w:ascii="Cambria Math" w:eastAsia="Cambria Math" w:hAnsi="Cambria Math" w:cstheme="majorHAnsi"/>
                          <w:sz w:val="24"/>
                          <w:szCs w:val="24"/>
                          <w:highlight w:val="white"/>
                        </w:rPr>
                        <m:t>2</m:t>
                      </m:r>
                    </m:den>
                  </m:f>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highlight w:val="white"/>
                    </w:rPr>
                    <m:t>+cos</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m:rPr>
                          <m:sty m:val="p"/>
                        </m:rPr>
                        <w:rPr>
                          <w:rFonts w:ascii="Cambria Math" w:eastAsia="Cambria Math" w:hAnsi="Cambria Math" w:cstheme="majorHAnsi"/>
                          <w:sz w:val="24"/>
                          <w:szCs w:val="24"/>
                          <w:highlight w:val="white"/>
                        </w:rPr>
                        <m:t>a+b</m:t>
                      </m:r>
                    </m:num>
                    <m:den>
                      <m:r>
                        <m:rPr>
                          <m:sty m:val="p"/>
                        </m:rPr>
                        <w:rPr>
                          <w:rFonts w:ascii="Cambria Math" w:eastAsia="Cambria Math" w:hAnsi="Cambria Math" w:cstheme="majorHAnsi"/>
                          <w:sz w:val="24"/>
                          <w:szCs w:val="24"/>
                          <w:highlight w:val="white"/>
                        </w:rPr>
                        <m:t>2</m:t>
                      </m:r>
                    </m:den>
                  </m:f>
                  <m:r>
                    <m:rPr>
                      <m:sty m:val="p"/>
                    </m:rPr>
                    <w:rPr>
                      <w:rFonts w:ascii="Cambria Math" w:hAnsi="Cambria Math" w:cstheme="majorHAnsi"/>
                      <w:sz w:val="24"/>
                      <w:szCs w:val="24"/>
                    </w:rPr>
                    <m:t xml:space="preserve"> </m:t>
                  </m:r>
                </m:e>
              </m:d>
            </m:oMath>
            <w:r w:rsidRPr="00085E32">
              <w:rPr>
                <w:rFonts w:asciiTheme="majorHAnsi" w:hAnsiTheme="majorHAnsi" w:cstheme="majorHAnsi"/>
                <w:sz w:val="24"/>
                <w:szCs w:val="24"/>
                <w:highlight w:val="white"/>
              </w:rPr>
              <w:t xml:space="preserve"> </w:t>
            </w:r>
          </w:p>
          <w:p w14:paraId="16013F4F" w14:textId="77777777" w:rsidR="002D5191" w:rsidRPr="00085E32" w:rsidRDefault="002D5191" w:rsidP="001255EF">
            <w:pPr>
              <w:spacing w:line="240" w:lineRule="auto"/>
              <w:jc w:val="both"/>
              <w:rPr>
                <w:rFonts w:asciiTheme="majorHAnsi" w:hAnsiTheme="majorHAnsi" w:cstheme="majorHAnsi"/>
                <w:sz w:val="24"/>
                <w:szCs w:val="24"/>
                <w:highlight w:val="white"/>
              </w:rPr>
            </w:pPr>
            <m:oMath>
              <m:r>
                <m:rPr>
                  <m:sty m:val="p"/>
                </m:rPr>
                <w:rPr>
                  <w:rFonts w:ascii="Cambria Math" w:eastAsia="Cambria Math" w:hAnsi="Cambria Math" w:cstheme="majorHAnsi"/>
                  <w:sz w:val="24"/>
                  <w:szCs w:val="24"/>
                  <w:highlight w:val="white"/>
                </w:rPr>
                <m:t>=2sin</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m:rPr>
                      <m:sty m:val="p"/>
                    </m:rPr>
                    <w:rPr>
                      <w:rFonts w:ascii="Cambria Math" w:eastAsia="Cambria Math" w:hAnsi="Cambria Math" w:cstheme="majorHAnsi"/>
                      <w:sz w:val="24"/>
                      <w:szCs w:val="24"/>
                      <w:highlight w:val="white"/>
                    </w:rPr>
                    <m:t>a+b</m:t>
                  </m:r>
                </m:num>
                <m:den>
                  <m:r>
                    <m:rPr>
                      <m:sty m:val="p"/>
                    </m:rPr>
                    <w:rPr>
                      <w:rFonts w:ascii="Cambria Math" w:eastAsia="Cambria Math" w:hAnsi="Cambria Math" w:cstheme="majorHAnsi"/>
                      <w:sz w:val="24"/>
                      <w:szCs w:val="24"/>
                      <w:highlight w:val="white"/>
                    </w:rPr>
                    <m:t>2</m:t>
                  </m:r>
                </m:den>
              </m:f>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highlight w:val="white"/>
                </w:rPr>
                <m:t>.2cos</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m:rPr>
                      <m:sty m:val="p"/>
                    </m:rPr>
                    <w:rPr>
                      <w:rFonts w:ascii="Cambria Math" w:eastAsia="Cambria Math" w:hAnsi="Cambria Math" w:cstheme="majorHAnsi"/>
                      <w:sz w:val="24"/>
                      <w:szCs w:val="24"/>
                      <w:highlight w:val="white"/>
                    </w:rPr>
                    <m:t>a</m:t>
                  </m:r>
                </m:num>
                <m:den>
                  <m:r>
                    <m:rPr>
                      <m:sty m:val="p"/>
                    </m:rPr>
                    <w:rPr>
                      <w:rFonts w:ascii="Cambria Math" w:eastAsia="Cambria Math" w:hAnsi="Cambria Math" w:cstheme="majorHAnsi"/>
                      <w:sz w:val="24"/>
                      <w:szCs w:val="24"/>
                      <w:highlight w:val="white"/>
                    </w:rPr>
                    <m:t>2</m:t>
                  </m:r>
                </m:den>
              </m:f>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highlight w:val="white"/>
                </w:rPr>
                <m:t>cos</m:t>
              </m:r>
              <m:r>
                <m:rPr>
                  <m:sty m:val="p"/>
                </m:rPr>
                <w:rPr>
                  <w:rFonts w:ascii="Cambria Math" w:hAnsi="Cambria Math" w:cstheme="majorHAnsi"/>
                  <w:sz w:val="24"/>
                  <w:szCs w:val="24"/>
                </w:rPr>
                <m:t xml:space="preserve"> </m:t>
              </m:r>
              <m:d>
                <m:dPr>
                  <m:ctrlPr>
                    <w:rPr>
                      <w:rFonts w:ascii="Cambria Math" w:eastAsia="Cambria Math" w:hAnsi="Cambria Math" w:cstheme="majorHAnsi"/>
                      <w:sz w:val="24"/>
                      <w:szCs w:val="24"/>
                      <w:highlight w:val="white"/>
                    </w:rPr>
                  </m:ctrlPr>
                </m:dPr>
                <m:e>
                  <m:r>
                    <m:rPr>
                      <m:sty m:val="p"/>
                    </m:rPr>
                    <w:rPr>
                      <w:rFonts w:ascii="Cambria Math" w:eastAsia="Cambria Math" w:hAnsi="Cambria Math" w:cstheme="majorHAnsi"/>
                      <w:sz w:val="24"/>
                      <w:szCs w:val="24"/>
                      <w:highlight w:val="white"/>
                    </w:rPr>
                    <m:t>-</m:t>
                  </m:r>
                  <m:f>
                    <m:fPr>
                      <m:ctrlPr>
                        <w:rPr>
                          <w:rFonts w:ascii="Cambria Math" w:eastAsia="Cambria Math" w:hAnsi="Cambria Math" w:cstheme="majorHAnsi"/>
                          <w:sz w:val="24"/>
                          <w:szCs w:val="24"/>
                          <w:highlight w:val="white"/>
                        </w:rPr>
                      </m:ctrlPr>
                    </m:fPr>
                    <m:num>
                      <m:r>
                        <m:rPr>
                          <m:sty m:val="p"/>
                        </m:rPr>
                        <w:rPr>
                          <w:rFonts w:ascii="Cambria Math" w:eastAsia="Cambria Math" w:hAnsi="Cambria Math" w:cstheme="majorHAnsi"/>
                          <w:sz w:val="24"/>
                          <w:szCs w:val="24"/>
                          <w:highlight w:val="white"/>
                        </w:rPr>
                        <m:t>b</m:t>
                      </m:r>
                    </m:num>
                    <m:den>
                      <m:r>
                        <m:rPr>
                          <m:sty m:val="p"/>
                        </m:rPr>
                        <w:rPr>
                          <w:rFonts w:ascii="Cambria Math" w:eastAsia="Cambria Math" w:hAnsi="Cambria Math" w:cstheme="majorHAnsi"/>
                          <w:sz w:val="24"/>
                          <w:szCs w:val="24"/>
                          <w:highlight w:val="white"/>
                        </w:rPr>
                        <m:t>2</m:t>
                      </m:r>
                    </m:den>
                  </m:f>
                </m:e>
              </m:d>
              <m:r>
                <m:rPr>
                  <m:sty m:val="p"/>
                </m:rPr>
                <w:rPr>
                  <w:rFonts w:ascii="Cambria Math" w:hAnsi="Cambria Math" w:cstheme="majorHAnsi"/>
                  <w:sz w:val="24"/>
                  <w:szCs w:val="24"/>
                </w:rPr>
                <m:t xml:space="preserve"> </m:t>
              </m:r>
            </m:oMath>
            <w:r w:rsidRPr="00085E32">
              <w:rPr>
                <w:rFonts w:asciiTheme="majorHAnsi" w:hAnsiTheme="majorHAnsi" w:cstheme="majorHAnsi"/>
                <w:sz w:val="24"/>
                <w:szCs w:val="24"/>
                <w:highlight w:val="white"/>
              </w:rPr>
              <w:t xml:space="preserve"> </w:t>
            </w:r>
          </w:p>
          <w:p w14:paraId="48E67784" w14:textId="77777777" w:rsidR="002D5191" w:rsidRPr="00085E32" w:rsidRDefault="002D5191" w:rsidP="001255EF">
            <w:pPr>
              <w:spacing w:line="240" w:lineRule="auto"/>
              <w:jc w:val="both"/>
              <w:rPr>
                <w:rFonts w:asciiTheme="majorHAnsi" w:hAnsiTheme="majorHAnsi" w:cstheme="majorHAnsi"/>
                <w:sz w:val="24"/>
                <w:szCs w:val="24"/>
                <w:highlight w:val="white"/>
              </w:rPr>
            </w:pPr>
            <w:r w:rsidRPr="00085E32">
              <w:rPr>
                <w:rFonts w:asciiTheme="majorHAnsi" w:hAnsiTheme="majorHAnsi" w:cstheme="majorHAnsi"/>
                <w:sz w:val="24"/>
                <w:szCs w:val="24"/>
                <w:highlight w:val="white"/>
              </w:rPr>
              <w:t xml:space="preserve">= </w:t>
            </w:r>
            <m:oMath>
              <m:r>
                <m:rPr>
                  <m:sty m:val="p"/>
                </m:rPr>
                <w:rPr>
                  <w:rFonts w:ascii="Cambria Math" w:eastAsia="Cambria Math" w:hAnsi="Cambria Math" w:cstheme="majorHAnsi"/>
                  <w:sz w:val="24"/>
                  <w:szCs w:val="24"/>
                  <w:highlight w:val="white"/>
                </w:rPr>
                <m:t>4sin</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m:rPr>
                      <m:sty m:val="p"/>
                    </m:rPr>
                    <w:rPr>
                      <w:rFonts w:ascii="Cambria Math" w:eastAsia="Cambria Math" w:hAnsi="Cambria Math" w:cstheme="majorHAnsi"/>
                      <w:sz w:val="24"/>
                      <w:szCs w:val="24"/>
                      <w:highlight w:val="white"/>
                    </w:rPr>
                    <m:t>a+b</m:t>
                  </m:r>
                </m:num>
                <m:den>
                  <m:r>
                    <m:rPr>
                      <m:sty m:val="p"/>
                    </m:rPr>
                    <w:rPr>
                      <w:rFonts w:ascii="Cambria Math" w:eastAsia="Cambria Math" w:hAnsi="Cambria Math" w:cstheme="majorHAnsi"/>
                      <w:sz w:val="24"/>
                      <w:szCs w:val="24"/>
                      <w:highlight w:val="white"/>
                    </w:rPr>
                    <m:t>2</m:t>
                  </m:r>
                </m:den>
              </m:f>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highlight w:val="white"/>
                </w:rPr>
                <m:t>cos</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m:rPr>
                      <m:sty m:val="p"/>
                    </m:rPr>
                    <w:rPr>
                      <w:rFonts w:ascii="Cambria Math" w:eastAsia="Cambria Math" w:hAnsi="Cambria Math" w:cstheme="majorHAnsi"/>
                      <w:sz w:val="24"/>
                      <w:szCs w:val="24"/>
                      <w:highlight w:val="white"/>
                    </w:rPr>
                    <m:t>a</m:t>
                  </m:r>
                </m:num>
                <m:den>
                  <m:r>
                    <m:rPr>
                      <m:sty m:val="p"/>
                    </m:rPr>
                    <w:rPr>
                      <w:rFonts w:ascii="Cambria Math" w:eastAsia="Cambria Math" w:hAnsi="Cambria Math" w:cstheme="majorHAnsi"/>
                      <w:sz w:val="24"/>
                      <w:szCs w:val="24"/>
                      <w:highlight w:val="white"/>
                    </w:rPr>
                    <m:t>2</m:t>
                  </m:r>
                </m:den>
              </m:f>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highlight w:val="white"/>
                </w:rPr>
                <m:t>cos</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m:rPr>
                      <m:sty m:val="p"/>
                    </m:rPr>
                    <w:rPr>
                      <w:rFonts w:ascii="Cambria Math" w:eastAsia="Cambria Math" w:hAnsi="Cambria Math" w:cstheme="majorHAnsi"/>
                      <w:sz w:val="24"/>
                      <w:szCs w:val="24"/>
                      <w:highlight w:val="white"/>
                    </w:rPr>
                    <m:t>b</m:t>
                  </m:r>
                </m:num>
                <m:den>
                  <m:r>
                    <m:rPr>
                      <m:sty m:val="p"/>
                    </m:rPr>
                    <w:rPr>
                      <w:rFonts w:ascii="Cambria Math" w:eastAsia="Cambria Math" w:hAnsi="Cambria Math" w:cstheme="majorHAnsi"/>
                      <w:sz w:val="24"/>
                      <w:szCs w:val="24"/>
                      <w:highlight w:val="white"/>
                    </w:rPr>
                    <m:t>2</m:t>
                  </m:r>
                </m:den>
              </m:f>
              <m:r>
                <m:rPr>
                  <m:sty m:val="p"/>
                </m:rPr>
                <w:rPr>
                  <w:rFonts w:ascii="Cambria Math" w:hAnsi="Cambria Math" w:cstheme="majorHAnsi"/>
                  <w:sz w:val="24"/>
                  <w:szCs w:val="24"/>
                </w:rPr>
                <m:t xml:space="preserve"> </m:t>
              </m:r>
            </m:oMath>
          </w:p>
          <w:p w14:paraId="4C83D72C" w14:textId="77777777" w:rsidR="002D5191" w:rsidRPr="00085E32" w:rsidRDefault="002D5191" w:rsidP="001255EF">
            <w:pPr>
              <w:spacing w:line="240" w:lineRule="auto"/>
              <w:jc w:val="both"/>
              <w:rPr>
                <w:rFonts w:asciiTheme="majorHAnsi" w:hAnsiTheme="majorHAnsi" w:cstheme="majorHAnsi"/>
                <w:b/>
                <w:sz w:val="24"/>
                <w:szCs w:val="24"/>
                <w:highlight w:val="white"/>
              </w:rPr>
            </w:pPr>
            <w:r w:rsidRPr="00085E32">
              <w:rPr>
                <w:rFonts w:asciiTheme="majorHAnsi" w:hAnsiTheme="majorHAnsi" w:cstheme="majorHAnsi"/>
                <w:b/>
                <w:sz w:val="24"/>
                <w:szCs w:val="24"/>
                <w:highlight w:val="white"/>
              </w:rPr>
              <w:t>Luyện tập 4</w:t>
            </w:r>
          </w:p>
          <w:p w14:paraId="78E2931D" w14:textId="77777777" w:rsidR="002D5191" w:rsidRPr="00085E32" w:rsidRDefault="002D5191" w:rsidP="001255EF">
            <w:pPr>
              <w:spacing w:line="240" w:lineRule="auto"/>
              <w:jc w:val="both"/>
              <w:rPr>
                <w:rFonts w:asciiTheme="majorHAnsi" w:hAnsiTheme="majorHAnsi" w:cstheme="majorHAnsi"/>
                <w:sz w:val="24"/>
                <w:szCs w:val="24"/>
                <w:highlight w:val="white"/>
              </w:rPr>
            </w:pPr>
            <w:r w:rsidRPr="00085E32">
              <w:rPr>
                <w:rFonts w:asciiTheme="majorHAnsi" w:hAnsiTheme="majorHAnsi" w:cstheme="majorHAnsi"/>
                <w:sz w:val="24"/>
                <w:szCs w:val="24"/>
                <w:highlight w:val="white"/>
              </w:rPr>
              <w:t xml:space="preserve">Ta có: </w:t>
            </w:r>
            <m:oMath>
              <m:r>
                <w:rPr>
                  <w:rFonts w:ascii="Cambria Math" w:eastAsia="Cambria Math" w:hAnsi="Cambria Math" w:cstheme="majorHAnsi"/>
                  <w:sz w:val="24"/>
                  <w:szCs w:val="24"/>
                  <w:highlight w:val="white"/>
                </w:rPr>
                <m:t>B=cos</m:t>
              </m:r>
              <m: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w:rPr>
                      <w:rFonts w:ascii="Cambria Math" w:hAnsi="Cambria Math" w:cstheme="majorHAnsi"/>
                      <w:sz w:val="24"/>
                      <w:szCs w:val="24"/>
                    </w:rPr>
                    <m:t>π</m:t>
                  </m:r>
                </m:num>
                <m:den>
                  <m:r>
                    <w:rPr>
                      <w:rFonts w:ascii="Cambria Math" w:eastAsia="Cambria Math" w:hAnsi="Cambria Math" w:cstheme="majorHAnsi"/>
                      <w:sz w:val="24"/>
                      <w:szCs w:val="24"/>
                      <w:highlight w:val="white"/>
                    </w:rPr>
                    <m:t>9</m:t>
                  </m:r>
                </m:den>
              </m:f>
              <m:r>
                <w:rPr>
                  <w:rFonts w:ascii="Cambria Math" w:eastAsia="Cambria Math" w:hAnsi="Cambria Math" w:cstheme="majorHAnsi"/>
                  <w:sz w:val="24"/>
                  <w:szCs w:val="24"/>
                  <w:highlight w:val="white"/>
                </w:rPr>
                <m:t>+cos</m:t>
              </m:r>
              <m: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w:rPr>
                      <w:rFonts w:ascii="Cambria Math" w:eastAsia="Cambria Math" w:hAnsi="Cambria Math" w:cstheme="majorHAnsi"/>
                      <w:sz w:val="24"/>
                      <w:szCs w:val="24"/>
                      <w:highlight w:val="white"/>
                    </w:rPr>
                    <m:t>5π</m:t>
                  </m:r>
                </m:num>
                <m:den>
                  <m:r>
                    <w:rPr>
                      <w:rFonts w:ascii="Cambria Math" w:eastAsia="Cambria Math" w:hAnsi="Cambria Math" w:cstheme="majorHAnsi"/>
                      <w:sz w:val="24"/>
                      <w:szCs w:val="24"/>
                      <w:highlight w:val="white"/>
                    </w:rPr>
                    <m:t>9</m:t>
                  </m:r>
                </m:den>
              </m:f>
              <m:r>
                <w:rPr>
                  <w:rFonts w:ascii="Cambria Math" w:eastAsia="Cambria Math" w:hAnsi="Cambria Math" w:cstheme="majorHAnsi"/>
                  <w:sz w:val="24"/>
                  <w:szCs w:val="24"/>
                  <w:highlight w:val="white"/>
                </w:rPr>
                <m:t>+cos</m:t>
              </m:r>
              <m: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w:rPr>
                      <w:rFonts w:ascii="Cambria Math" w:eastAsia="Cambria Math" w:hAnsi="Cambria Math" w:cstheme="majorHAnsi"/>
                      <w:sz w:val="24"/>
                      <w:szCs w:val="24"/>
                      <w:highlight w:val="white"/>
                    </w:rPr>
                    <m:t>11π</m:t>
                  </m:r>
                </m:num>
                <m:den>
                  <m:r>
                    <w:rPr>
                      <w:rFonts w:ascii="Cambria Math" w:eastAsia="Cambria Math" w:hAnsi="Cambria Math" w:cstheme="majorHAnsi"/>
                      <w:sz w:val="24"/>
                      <w:szCs w:val="24"/>
                      <w:highlight w:val="white"/>
                    </w:rPr>
                    <m:t>9</m:t>
                  </m:r>
                </m:den>
              </m:f>
              <m:r>
                <w:rPr>
                  <w:rFonts w:ascii="Cambria Math" w:hAnsi="Cambria Math" w:cstheme="majorHAnsi"/>
                  <w:sz w:val="24"/>
                  <w:szCs w:val="24"/>
                </w:rPr>
                <m:t xml:space="preserve">   </m:t>
              </m:r>
            </m:oMath>
          </w:p>
          <w:p w14:paraId="2732C176" w14:textId="77777777" w:rsidR="002D5191" w:rsidRPr="00085E32" w:rsidRDefault="002D5191" w:rsidP="001255EF">
            <w:pPr>
              <w:spacing w:line="240" w:lineRule="auto"/>
              <w:jc w:val="both"/>
              <w:rPr>
                <w:rFonts w:asciiTheme="majorHAnsi" w:hAnsiTheme="majorHAnsi" w:cstheme="majorHAnsi"/>
                <w:sz w:val="24"/>
                <w:szCs w:val="24"/>
                <w:highlight w:val="white"/>
              </w:rPr>
            </w:pPr>
            <m:oMath>
              <m:r>
                <w:rPr>
                  <w:rFonts w:ascii="Cambria Math" w:eastAsia="Cambria Math" w:hAnsi="Cambria Math" w:cstheme="majorHAnsi"/>
                  <w:sz w:val="24"/>
                  <w:szCs w:val="24"/>
                  <w:highlight w:val="white"/>
                </w:rPr>
                <m:t>=(cos</m:t>
              </m:r>
              <m: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w:rPr>
                      <w:rFonts w:ascii="Cambria Math" w:hAnsi="Cambria Math" w:cstheme="majorHAnsi"/>
                      <w:sz w:val="24"/>
                      <w:szCs w:val="24"/>
                    </w:rPr>
                    <m:t>π</m:t>
                  </m:r>
                </m:num>
                <m:den>
                  <m:r>
                    <w:rPr>
                      <w:rFonts w:ascii="Cambria Math" w:eastAsia="Cambria Math" w:hAnsi="Cambria Math" w:cstheme="majorHAnsi"/>
                      <w:sz w:val="24"/>
                      <w:szCs w:val="24"/>
                      <w:highlight w:val="white"/>
                    </w:rPr>
                    <m:t>9</m:t>
                  </m:r>
                </m:den>
              </m:f>
              <m:r>
                <w:rPr>
                  <w:rFonts w:ascii="Cambria Math" w:eastAsia="Cambria Math" w:hAnsi="Cambria Math" w:cstheme="majorHAnsi"/>
                  <w:sz w:val="24"/>
                  <w:szCs w:val="24"/>
                  <w:highlight w:val="white"/>
                </w:rPr>
                <m:t>+cos</m:t>
              </m:r>
              <m: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w:rPr>
                      <w:rFonts w:ascii="Cambria Math" w:eastAsia="Cambria Math" w:hAnsi="Cambria Math" w:cstheme="majorHAnsi"/>
                      <w:sz w:val="24"/>
                      <w:szCs w:val="24"/>
                      <w:highlight w:val="white"/>
                    </w:rPr>
                    <m:t>11π</m:t>
                  </m:r>
                </m:num>
                <m:den>
                  <m:r>
                    <w:rPr>
                      <w:rFonts w:ascii="Cambria Math" w:eastAsia="Cambria Math" w:hAnsi="Cambria Math" w:cstheme="majorHAnsi"/>
                      <w:sz w:val="24"/>
                      <w:szCs w:val="24"/>
                      <w:highlight w:val="white"/>
                    </w:rPr>
                    <m:t>9</m:t>
                  </m:r>
                </m:den>
              </m:f>
              <m:r>
                <w:rPr>
                  <w:rFonts w:ascii="Cambria Math" w:eastAsia="Cambria Math" w:hAnsi="Cambria Math" w:cstheme="majorHAnsi"/>
                  <w:sz w:val="24"/>
                  <w:szCs w:val="24"/>
                  <w:highlight w:val="white"/>
                </w:rPr>
                <m:t>)+cos</m:t>
              </m:r>
              <m: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w:rPr>
                      <w:rFonts w:ascii="Cambria Math" w:eastAsia="Cambria Math" w:hAnsi="Cambria Math" w:cstheme="majorHAnsi"/>
                      <w:sz w:val="24"/>
                      <w:szCs w:val="24"/>
                      <w:highlight w:val="white"/>
                    </w:rPr>
                    <m:t>5π</m:t>
                  </m:r>
                </m:num>
                <m:den>
                  <m:r>
                    <w:rPr>
                      <w:rFonts w:ascii="Cambria Math" w:eastAsia="Cambria Math" w:hAnsi="Cambria Math" w:cstheme="majorHAnsi"/>
                      <w:sz w:val="24"/>
                      <w:szCs w:val="24"/>
                      <w:highlight w:val="white"/>
                    </w:rPr>
                    <m:t>9</m:t>
                  </m:r>
                </m:den>
              </m:f>
              <m:r>
                <w:rPr>
                  <w:rFonts w:ascii="Cambria Math" w:hAnsi="Cambria Math" w:cstheme="majorHAnsi"/>
                  <w:sz w:val="24"/>
                  <w:szCs w:val="24"/>
                </w:rPr>
                <m:t xml:space="preserve"> </m:t>
              </m:r>
              <m:r>
                <w:rPr>
                  <w:rFonts w:ascii="Cambria Math" w:eastAsia="Cambria Math" w:hAnsi="Cambria Math" w:cstheme="majorHAnsi"/>
                  <w:sz w:val="24"/>
                  <w:szCs w:val="24"/>
                  <w:highlight w:val="white"/>
                </w:rPr>
                <m:t xml:space="preserve"> </m:t>
              </m:r>
              <m:r>
                <w:rPr>
                  <w:rFonts w:ascii="Cambria Math" w:hAnsi="Cambria Math" w:cstheme="majorHAnsi"/>
                  <w:sz w:val="24"/>
                  <w:szCs w:val="24"/>
                </w:rPr>
                <m:t xml:space="preserve">  </m:t>
              </m:r>
            </m:oMath>
            <w:r w:rsidRPr="00085E32">
              <w:rPr>
                <w:rFonts w:asciiTheme="majorHAnsi" w:hAnsiTheme="majorHAnsi" w:cstheme="majorHAnsi"/>
                <w:sz w:val="24"/>
                <w:szCs w:val="24"/>
                <w:highlight w:val="white"/>
              </w:rPr>
              <w:t xml:space="preserve"> </w:t>
            </w:r>
          </w:p>
          <w:p w14:paraId="6134A481" w14:textId="77777777" w:rsidR="002D5191" w:rsidRPr="00085E32" w:rsidRDefault="002D5191" w:rsidP="001255EF">
            <w:pPr>
              <w:spacing w:line="240" w:lineRule="auto"/>
              <w:jc w:val="both"/>
              <w:rPr>
                <w:rFonts w:asciiTheme="majorHAnsi" w:hAnsiTheme="majorHAnsi" w:cstheme="majorHAnsi"/>
                <w:sz w:val="24"/>
                <w:szCs w:val="24"/>
                <w:highlight w:val="white"/>
              </w:rPr>
            </w:pPr>
            <m:oMath>
              <m:r>
                <w:rPr>
                  <w:rFonts w:ascii="Cambria Math" w:eastAsia="Cambria Math" w:hAnsi="Cambria Math" w:cstheme="majorHAnsi"/>
                  <w:sz w:val="24"/>
                  <w:szCs w:val="24"/>
                  <w:highlight w:val="white"/>
                </w:rPr>
                <m:t>=2cos</m:t>
              </m:r>
              <m: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f>
                    <m:fPr>
                      <m:ctrlPr>
                        <w:rPr>
                          <w:rFonts w:ascii="Cambria Math" w:eastAsia="Cambria Math" w:hAnsi="Cambria Math" w:cstheme="majorHAnsi"/>
                          <w:sz w:val="24"/>
                          <w:szCs w:val="24"/>
                          <w:highlight w:val="white"/>
                        </w:rPr>
                      </m:ctrlPr>
                    </m:fPr>
                    <m:num>
                      <m:r>
                        <w:rPr>
                          <w:rFonts w:ascii="Cambria Math" w:hAnsi="Cambria Math" w:cstheme="majorHAnsi"/>
                          <w:sz w:val="24"/>
                          <w:szCs w:val="24"/>
                        </w:rPr>
                        <m:t>π</m:t>
                      </m:r>
                    </m:num>
                    <m:den>
                      <m:r>
                        <w:rPr>
                          <w:rFonts w:ascii="Cambria Math" w:eastAsia="Cambria Math" w:hAnsi="Cambria Math" w:cstheme="majorHAnsi"/>
                          <w:sz w:val="24"/>
                          <w:szCs w:val="24"/>
                          <w:highlight w:val="white"/>
                        </w:rPr>
                        <m:t>9</m:t>
                      </m:r>
                    </m:den>
                  </m:f>
                  <m:r>
                    <w:rPr>
                      <w:rFonts w:ascii="Cambria Math" w:eastAsia="Cambria Math" w:hAnsi="Cambria Math" w:cstheme="majorHAnsi"/>
                      <w:sz w:val="24"/>
                      <w:szCs w:val="24"/>
                      <w:highlight w:val="white"/>
                    </w:rPr>
                    <m:t>+</m:t>
                  </m:r>
                  <m:f>
                    <m:fPr>
                      <m:ctrlPr>
                        <w:rPr>
                          <w:rFonts w:ascii="Cambria Math" w:eastAsia="Cambria Math" w:hAnsi="Cambria Math" w:cstheme="majorHAnsi"/>
                          <w:sz w:val="24"/>
                          <w:szCs w:val="24"/>
                          <w:highlight w:val="white"/>
                        </w:rPr>
                      </m:ctrlPr>
                    </m:fPr>
                    <m:num>
                      <m:r>
                        <w:rPr>
                          <w:rFonts w:ascii="Cambria Math" w:eastAsia="Cambria Math" w:hAnsi="Cambria Math" w:cstheme="majorHAnsi"/>
                          <w:sz w:val="24"/>
                          <w:szCs w:val="24"/>
                          <w:highlight w:val="white"/>
                        </w:rPr>
                        <m:t>11π</m:t>
                      </m:r>
                    </m:num>
                    <m:den>
                      <m:r>
                        <w:rPr>
                          <w:rFonts w:ascii="Cambria Math" w:eastAsia="Cambria Math" w:hAnsi="Cambria Math" w:cstheme="majorHAnsi"/>
                          <w:sz w:val="24"/>
                          <w:szCs w:val="24"/>
                          <w:highlight w:val="white"/>
                        </w:rPr>
                        <m:t>9</m:t>
                      </m:r>
                    </m:den>
                  </m:f>
                </m:num>
                <m:den>
                  <m:r>
                    <w:rPr>
                      <w:rFonts w:ascii="Cambria Math" w:eastAsia="Cambria Math" w:hAnsi="Cambria Math" w:cstheme="majorHAnsi"/>
                      <w:sz w:val="24"/>
                      <w:szCs w:val="24"/>
                      <w:highlight w:val="white"/>
                    </w:rPr>
                    <m:t>2</m:t>
                  </m:r>
                </m:den>
              </m:f>
              <m:r>
                <w:rPr>
                  <w:rFonts w:ascii="Cambria Math" w:eastAsia="Cambria Math" w:hAnsi="Cambria Math" w:cstheme="majorHAnsi"/>
                  <w:sz w:val="24"/>
                  <w:szCs w:val="24"/>
                  <w:highlight w:val="white"/>
                </w:rPr>
                <m:t>cos</m:t>
              </m:r>
              <m: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f>
                    <m:fPr>
                      <m:ctrlPr>
                        <w:rPr>
                          <w:rFonts w:ascii="Cambria Math" w:eastAsia="Cambria Math" w:hAnsi="Cambria Math" w:cstheme="majorHAnsi"/>
                          <w:sz w:val="24"/>
                          <w:szCs w:val="24"/>
                          <w:highlight w:val="white"/>
                        </w:rPr>
                      </m:ctrlPr>
                    </m:fPr>
                    <m:num>
                      <m:r>
                        <w:rPr>
                          <w:rFonts w:ascii="Cambria Math" w:hAnsi="Cambria Math" w:cstheme="majorHAnsi"/>
                          <w:sz w:val="24"/>
                          <w:szCs w:val="24"/>
                        </w:rPr>
                        <m:t>π</m:t>
                      </m:r>
                    </m:num>
                    <m:den>
                      <m:r>
                        <w:rPr>
                          <w:rFonts w:ascii="Cambria Math" w:eastAsia="Cambria Math" w:hAnsi="Cambria Math" w:cstheme="majorHAnsi"/>
                          <w:sz w:val="24"/>
                          <w:szCs w:val="24"/>
                          <w:highlight w:val="white"/>
                        </w:rPr>
                        <m:t>9</m:t>
                      </m:r>
                    </m:den>
                  </m:f>
                  <m:r>
                    <w:rPr>
                      <w:rFonts w:ascii="Cambria Math" w:eastAsia="Cambria Math" w:hAnsi="Cambria Math" w:cstheme="majorHAnsi"/>
                      <w:sz w:val="24"/>
                      <w:szCs w:val="24"/>
                      <w:highlight w:val="white"/>
                    </w:rPr>
                    <m:t>-</m:t>
                  </m:r>
                  <m:f>
                    <m:fPr>
                      <m:ctrlPr>
                        <w:rPr>
                          <w:rFonts w:ascii="Cambria Math" w:eastAsia="Cambria Math" w:hAnsi="Cambria Math" w:cstheme="majorHAnsi"/>
                          <w:sz w:val="24"/>
                          <w:szCs w:val="24"/>
                          <w:highlight w:val="white"/>
                        </w:rPr>
                      </m:ctrlPr>
                    </m:fPr>
                    <m:num>
                      <m:r>
                        <w:rPr>
                          <w:rFonts w:ascii="Cambria Math" w:eastAsia="Cambria Math" w:hAnsi="Cambria Math" w:cstheme="majorHAnsi"/>
                          <w:sz w:val="24"/>
                          <w:szCs w:val="24"/>
                          <w:highlight w:val="white"/>
                        </w:rPr>
                        <m:t>11π</m:t>
                      </m:r>
                    </m:num>
                    <m:den>
                      <m:r>
                        <w:rPr>
                          <w:rFonts w:ascii="Cambria Math" w:eastAsia="Cambria Math" w:hAnsi="Cambria Math" w:cstheme="majorHAnsi"/>
                          <w:sz w:val="24"/>
                          <w:szCs w:val="24"/>
                          <w:highlight w:val="white"/>
                        </w:rPr>
                        <m:t>9</m:t>
                      </m:r>
                    </m:den>
                  </m:f>
                </m:num>
                <m:den>
                  <m:r>
                    <w:rPr>
                      <w:rFonts w:ascii="Cambria Math" w:eastAsia="Cambria Math" w:hAnsi="Cambria Math" w:cstheme="majorHAnsi"/>
                      <w:sz w:val="24"/>
                      <w:szCs w:val="24"/>
                      <w:highlight w:val="white"/>
                    </w:rPr>
                    <m:t>2</m:t>
                  </m:r>
                </m:den>
              </m:f>
              <m:r>
                <w:rPr>
                  <w:rFonts w:ascii="Cambria Math" w:eastAsia="Cambria Math" w:hAnsi="Cambria Math" w:cstheme="majorHAnsi"/>
                  <w:sz w:val="24"/>
                  <w:szCs w:val="24"/>
                  <w:highlight w:val="white"/>
                </w:rPr>
                <m:t>+cos</m:t>
              </m:r>
              <m: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w:rPr>
                      <w:rFonts w:ascii="Cambria Math" w:eastAsia="Cambria Math" w:hAnsi="Cambria Math" w:cstheme="majorHAnsi"/>
                      <w:sz w:val="24"/>
                      <w:szCs w:val="24"/>
                      <w:highlight w:val="white"/>
                    </w:rPr>
                    <m:t>5π</m:t>
                  </m:r>
                </m:num>
                <m:den>
                  <m:r>
                    <w:rPr>
                      <w:rFonts w:ascii="Cambria Math" w:eastAsia="Cambria Math" w:hAnsi="Cambria Math" w:cstheme="majorHAnsi"/>
                      <w:sz w:val="24"/>
                      <w:szCs w:val="24"/>
                      <w:highlight w:val="white"/>
                    </w:rPr>
                    <m:t>9</m:t>
                  </m:r>
                </m:den>
              </m:f>
              <m:r>
                <w:rPr>
                  <w:rFonts w:ascii="Cambria Math" w:hAnsi="Cambria Math" w:cstheme="majorHAnsi"/>
                  <w:sz w:val="24"/>
                  <w:szCs w:val="24"/>
                </w:rPr>
                <m:t xml:space="preserve">   </m:t>
              </m:r>
            </m:oMath>
            <w:r w:rsidRPr="00085E32">
              <w:rPr>
                <w:rFonts w:asciiTheme="majorHAnsi" w:hAnsiTheme="majorHAnsi" w:cstheme="majorHAnsi"/>
                <w:sz w:val="24"/>
                <w:szCs w:val="24"/>
                <w:highlight w:val="white"/>
              </w:rPr>
              <w:t xml:space="preserve"> </w:t>
            </w:r>
          </w:p>
          <w:p w14:paraId="3B97E47F" w14:textId="77777777" w:rsidR="002D5191" w:rsidRPr="00085E32" w:rsidRDefault="002D5191" w:rsidP="001255EF">
            <w:pPr>
              <w:spacing w:line="240" w:lineRule="auto"/>
              <w:jc w:val="both"/>
              <w:rPr>
                <w:rFonts w:asciiTheme="majorHAnsi" w:hAnsiTheme="majorHAnsi" w:cstheme="majorHAnsi"/>
                <w:sz w:val="24"/>
                <w:szCs w:val="24"/>
                <w:highlight w:val="white"/>
              </w:rPr>
            </w:pPr>
            <m:oMath>
              <m:r>
                <w:rPr>
                  <w:rFonts w:ascii="Cambria Math" w:eastAsia="Cambria Math" w:hAnsi="Cambria Math" w:cstheme="majorHAnsi"/>
                  <w:sz w:val="24"/>
                  <w:szCs w:val="24"/>
                  <w:highlight w:val="white"/>
                </w:rPr>
                <m:t>=2cos</m:t>
              </m:r>
              <m: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w:rPr>
                      <w:rFonts w:ascii="Cambria Math" w:eastAsia="Cambria Math" w:hAnsi="Cambria Math" w:cstheme="majorHAnsi"/>
                      <w:sz w:val="24"/>
                      <w:szCs w:val="24"/>
                      <w:highlight w:val="white"/>
                    </w:rPr>
                    <m:t>2π</m:t>
                  </m:r>
                </m:num>
                <m:den>
                  <m:r>
                    <w:rPr>
                      <w:rFonts w:ascii="Cambria Math" w:eastAsia="Cambria Math" w:hAnsi="Cambria Math" w:cstheme="majorHAnsi"/>
                      <w:sz w:val="24"/>
                      <w:szCs w:val="24"/>
                      <w:highlight w:val="white"/>
                    </w:rPr>
                    <m:t>3</m:t>
                  </m:r>
                </m:den>
              </m:f>
              <m:r>
                <w:rPr>
                  <w:rFonts w:ascii="Cambria Math" w:eastAsia="Cambria Math" w:hAnsi="Cambria Math" w:cstheme="majorHAnsi"/>
                  <w:sz w:val="24"/>
                  <w:szCs w:val="24"/>
                  <w:highlight w:val="white"/>
                </w:rPr>
                <m:t>cos</m:t>
              </m:r>
              <m:r>
                <w:rPr>
                  <w:rFonts w:ascii="Cambria Math" w:hAnsi="Cambria Math" w:cstheme="majorHAnsi"/>
                  <w:sz w:val="24"/>
                  <w:szCs w:val="24"/>
                </w:rPr>
                <m:t xml:space="preserve"> </m:t>
              </m:r>
              <m:d>
                <m:dPr>
                  <m:ctrlPr>
                    <w:rPr>
                      <w:rFonts w:ascii="Cambria Math" w:eastAsia="Cambria Math" w:hAnsi="Cambria Math" w:cstheme="majorHAnsi"/>
                      <w:sz w:val="24"/>
                      <w:szCs w:val="24"/>
                      <w:highlight w:val="white"/>
                    </w:rPr>
                  </m:ctrlPr>
                </m:dPr>
                <m:e>
                  <m:r>
                    <w:rPr>
                      <w:rFonts w:ascii="Cambria Math" w:eastAsia="Cambria Math" w:hAnsi="Cambria Math" w:cstheme="majorHAnsi"/>
                      <w:sz w:val="24"/>
                      <w:szCs w:val="24"/>
                      <w:highlight w:val="white"/>
                    </w:rPr>
                    <m:t>-</m:t>
                  </m:r>
                  <m:f>
                    <m:fPr>
                      <m:ctrlPr>
                        <w:rPr>
                          <w:rFonts w:ascii="Cambria Math" w:eastAsia="Cambria Math" w:hAnsi="Cambria Math" w:cstheme="majorHAnsi"/>
                          <w:sz w:val="24"/>
                          <w:szCs w:val="24"/>
                          <w:highlight w:val="white"/>
                        </w:rPr>
                      </m:ctrlPr>
                    </m:fPr>
                    <m:num>
                      <m:r>
                        <w:rPr>
                          <w:rFonts w:ascii="Cambria Math" w:eastAsia="Cambria Math" w:hAnsi="Cambria Math" w:cstheme="majorHAnsi"/>
                          <w:sz w:val="24"/>
                          <w:szCs w:val="24"/>
                          <w:highlight w:val="white"/>
                        </w:rPr>
                        <m:t>5π</m:t>
                      </m:r>
                    </m:num>
                    <m:den>
                      <m:r>
                        <w:rPr>
                          <w:rFonts w:ascii="Cambria Math" w:eastAsia="Cambria Math" w:hAnsi="Cambria Math" w:cstheme="majorHAnsi"/>
                          <w:sz w:val="24"/>
                          <w:szCs w:val="24"/>
                          <w:highlight w:val="white"/>
                        </w:rPr>
                        <m:t>9</m:t>
                      </m:r>
                    </m:den>
                  </m:f>
                </m:e>
              </m:d>
              <m:r>
                <w:rPr>
                  <w:rFonts w:ascii="Cambria Math" w:eastAsia="Cambria Math" w:hAnsi="Cambria Math" w:cstheme="majorHAnsi"/>
                  <w:sz w:val="24"/>
                  <w:szCs w:val="24"/>
                  <w:highlight w:val="white"/>
                </w:rPr>
                <m:t>+cos</m:t>
              </m:r>
              <m: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w:rPr>
                      <w:rFonts w:ascii="Cambria Math" w:eastAsia="Cambria Math" w:hAnsi="Cambria Math" w:cstheme="majorHAnsi"/>
                      <w:sz w:val="24"/>
                      <w:szCs w:val="24"/>
                      <w:highlight w:val="white"/>
                    </w:rPr>
                    <m:t>5π</m:t>
                  </m:r>
                </m:num>
                <m:den>
                  <m:r>
                    <w:rPr>
                      <w:rFonts w:ascii="Cambria Math" w:eastAsia="Cambria Math" w:hAnsi="Cambria Math" w:cstheme="majorHAnsi"/>
                      <w:sz w:val="24"/>
                      <w:szCs w:val="24"/>
                      <w:highlight w:val="white"/>
                    </w:rPr>
                    <m:t>9</m:t>
                  </m:r>
                </m:den>
              </m:f>
              <m:r>
                <w:rPr>
                  <w:rFonts w:ascii="Cambria Math" w:hAnsi="Cambria Math" w:cstheme="majorHAnsi"/>
                  <w:sz w:val="24"/>
                  <w:szCs w:val="24"/>
                </w:rPr>
                <m:t xml:space="preserve"> </m:t>
              </m:r>
              <m:r>
                <w:rPr>
                  <w:rFonts w:ascii="Cambria Math" w:eastAsia="Cambria Math" w:hAnsi="Cambria Math" w:cstheme="majorHAnsi"/>
                  <w:sz w:val="24"/>
                  <w:szCs w:val="24"/>
                  <w:highlight w:val="white"/>
                </w:rPr>
                <m:t xml:space="preserve"> </m:t>
              </m:r>
              <m:r>
                <w:rPr>
                  <w:rFonts w:ascii="Cambria Math" w:hAnsi="Cambria Math" w:cstheme="majorHAnsi"/>
                  <w:sz w:val="24"/>
                  <w:szCs w:val="24"/>
                </w:rPr>
                <m:t xml:space="preserve">  </m:t>
              </m:r>
            </m:oMath>
            <w:r w:rsidRPr="00085E32">
              <w:rPr>
                <w:rFonts w:asciiTheme="majorHAnsi" w:hAnsiTheme="majorHAnsi" w:cstheme="majorHAnsi"/>
                <w:sz w:val="24"/>
                <w:szCs w:val="24"/>
                <w:highlight w:val="white"/>
              </w:rPr>
              <w:t xml:space="preserve"> </w:t>
            </w:r>
          </w:p>
          <w:p w14:paraId="4D25AABC" w14:textId="77777777" w:rsidR="002D5191" w:rsidRPr="00085E32" w:rsidRDefault="002D5191" w:rsidP="001255EF">
            <w:pPr>
              <w:spacing w:line="240" w:lineRule="auto"/>
              <w:jc w:val="both"/>
              <w:rPr>
                <w:rFonts w:asciiTheme="majorHAnsi" w:hAnsiTheme="majorHAnsi" w:cstheme="majorHAnsi"/>
                <w:sz w:val="24"/>
                <w:szCs w:val="24"/>
                <w:highlight w:val="white"/>
              </w:rPr>
            </w:pPr>
            <m:oMath>
              <m:r>
                <w:rPr>
                  <w:rFonts w:ascii="Cambria Math" w:eastAsia="Cambria Math" w:hAnsi="Cambria Math" w:cstheme="majorHAnsi"/>
                  <w:sz w:val="24"/>
                  <w:szCs w:val="24"/>
                  <w:highlight w:val="white"/>
                </w:rPr>
                <m:t>=2cos</m:t>
              </m:r>
              <m: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w:rPr>
                      <w:rFonts w:ascii="Cambria Math" w:eastAsia="Cambria Math" w:hAnsi="Cambria Math" w:cstheme="majorHAnsi"/>
                      <w:sz w:val="24"/>
                      <w:szCs w:val="24"/>
                      <w:highlight w:val="white"/>
                    </w:rPr>
                    <m:t>2π</m:t>
                  </m:r>
                </m:num>
                <m:den>
                  <m:r>
                    <w:rPr>
                      <w:rFonts w:ascii="Cambria Math" w:eastAsia="Cambria Math" w:hAnsi="Cambria Math" w:cstheme="majorHAnsi"/>
                      <w:sz w:val="24"/>
                      <w:szCs w:val="24"/>
                      <w:highlight w:val="white"/>
                    </w:rPr>
                    <m:t>3</m:t>
                  </m:r>
                </m:den>
              </m:f>
              <m:r>
                <w:rPr>
                  <w:rFonts w:ascii="Cambria Math" w:eastAsia="Cambria Math" w:hAnsi="Cambria Math" w:cstheme="majorHAnsi"/>
                  <w:sz w:val="24"/>
                  <w:szCs w:val="24"/>
                  <w:highlight w:val="white"/>
                </w:rPr>
                <m:t>cos</m:t>
              </m:r>
              <m: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w:rPr>
                      <w:rFonts w:ascii="Cambria Math" w:eastAsia="Cambria Math" w:hAnsi="Cambria Math" w:cstheme="majorHAnsi"/>
                      <w:sz w:val="24"/>
                      <w:szCs w:val="24"/>
                      <w:highlight w:val="white"/>
                    </w:rPr>
                    <m:t>5π</m:t>
                  </m:r>
                </m:num>
                <m:den>
                  <m:r>
                    <w:rPr>
                      <w:rFonts w:ascii="Cambria Math" w:eastAsia="Cambria Math" w:hAnsi="Cambria Math" w:cstheme="majorHAnsi"/>
                      <w:sz w:val="24"/>
                      <w:szCs w:val="24"/>
                      <w:highlight w:val="white"/>
                    </w:rPr>
                    <m:t>9</m:t>
                  </m:r>
                </m:den>
              </m:f>
              <m:r>
                <w:rPr>
                  <w:rFonts w:ascii="Cambria Math" w:eastAsia="Cambria Math" w:hAnsi="Cambria Math" w:cstheme="majorHAnsi"/>
                  <w:sz w:val="24"/>
                  <w:szCs w:val="24"/>
                  <w:highlight w:val="white"/>
                </w:rPr>
                <m:t>+cos</m:t>
              </m:r>
              <m: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w:rPr>
                      <w:rFonts w:ascii="Cambria Math" w:eastAsia="Cambria Math" w:hAnsi="Cambria Math" w:cstheme="majorHAnsi"/>
                      <w:sz w:val="24"/>
                      <w:szCs w:val="24"/>
                      <w:highlight w:val="white"/>
                    </w:rPr>
                    <m:t>5π</m:t>
                  </m:r>
                </m:num>
                <m:den>
                  <m:r>
                    <w:rPr>
                      <w:rFonts w:ascii="Cambria Math" w:eastAsia="Cambria Math" w:hAnsi="Cambria Math" w:cstheme="majorHAnsi"/>
                      <w:sz w:val="24"/>
                      <w:szCs w:val="24"/>
                      <w:highlight w:val="white"/>
                    </w:rPr>
                    <m:t>9</m:t>
                  </m:r>
                </m:den>
              </m:f>
              <m:r>
                <w:rPr>
                  <w:rFonts w:ascii="Cambria Math" w:hAnsi="Cambria Math" w:cstheme="majorHAnsi"/>
                  <w:sz w:val="24"/>
                  <w:szCs w:val="24"/>
                </w:rPr>
                <m:t xml:space="preserve"> </m:t>
              </m:r>
              <m:r>
                <w:rPr>
                  <w:rFonts w:ascii="Cambria Math" w:eastAsia="Cambria Math" w:hAnsi="Cambria Math" w:cstheme="majorHAnsi"/>
                  <w:sz w:val="24"/>
                  <w:szCs w:val="24"/>
                  <w:highlight w:val="white"/>
                </w:rPr>
                <m:t xml:space="preserve"> </m:t>
              </m:r>
              <m:r>
                <w:rPr>
                  <w:rFonts w:ascii="Cambria Math" w:hAnsi="Cambria Math" w:cstheme="majorHAnsi"/>
                  <w:sz w:val="24"/>
                  <w:szCs w:val="24"/>
                </w:rPr>
                <m:t xml:space="preserve">  </m:t>
              </m:r>
            </m:oMath>
            <w:r w:rsidRPr="00085E32">
              <w:rPr>
                <w:rFonts w:asciiTheme="majorHAnsi" w:hAnsiTheme="majorHAnsi" w:cstheme="majorHAnsi"/>
                <w:sz w:val="24"/>
                <w:szCs w:val="24"/>
                <w:highlight w:val="white"/>
              </w:rPr>
              <w:t xml:space="preserve"> </w:t>
            </w:r>
          </w:p>
          <w:p w14:paraId="3913DCE4" w14:textId="77777777" w:rsidR="002D5191" w:rsidRPr="00085E32" w:rsidRDefault="002D5191" w:rsidP="001255EF">
            <w:pPr>
              <w:spacing w:line="240" w:lineRule="auto"/>
              <w:jc w:val="both"/>
              <w:rPr>
                <w:rFonts w:asciiTheme="majorHAnsi" w:hAnsiTheme="majorHAnsi" w:cstheme="majorHAnsi"/>
                <w:sz w:val="24"/>
                <w:szCs w:val="24"/>
                <w:highlight w:val="white"/>
              </w:rPr>
            </w:pPr>
            <m:oMath>
              <m:r>
                <w:rPr>
                  <w:rFonts w:ascii="Cambria Math" w:eastAsia="Cambria Math" w:hAnsi="Cambria Math" w:cstheme="majorHAnsi"/>
                  <w:sz w:val="24"/>
                  <w:szCs w:val="24"/>
                  <w:highlight w:val="white"/>
                </w:rPr>
                <m:t>=2.</m:t>
              </m:r>
              <m:d>
                <m:dPr>
                  <m:ctrlPr>
                    <w:rPr>
                      <w:rFonts w:ascii="Cambria Math" w:eastAsia="Cambria Math" w:hAnsi="Cambria Math" w:cstheme="majorHAnsi"/>
                      <w:sz w:val="24"/>
                      <w:szCs w:val="24"/>
                      <w:highlight w:val="white"/>
                    </w:rPr>
                  </m:ctrlPr>
                </m:dPr>
                <m:e>
                  <m:r>
                    <w:rPr>
                      <w:rFonts w:ascii="Cambria Math" w:eastAsia="Cambria Math" w:hAnsi="Cambria Math" w:cstheme="majorHAnsi"/>
                      <w:sz w:val="24"/>
                      <w:szCs w:val="24"/>
                      <w:highlight w:val="white"/>
                    </w:rPr>
                    <m:t>-</m:t>
                  </m:r>
                  <m:f>
                    <m:fPr>
                      <m:ctrlPr>
                        <w:rPr>
                          <w:rFonts w:ascii="Cambria Math" w:eastAsia="Cambria Math" w:hAnsi="Cambria Math" w:cstheme="majorHAnsi"/>
                          <w:sz w:val="24"/>
                          <w:szCs w:val="24"/>
                          <w:highlight w:val="white"/>
                        </w:rPr>
                      </m:ctrlPr>
                    </m:fPr>
                    <m:num>
                      <m:r>
                        <w:rPr>
                          <w:rFonts w:ascii="Cambria Math" w:eastAsia="Cambria Math" w:hAnsi="Cambria Math" w:cstheme="majorHAnsi"/>
                          <w:sz w:val="24"/>
                          <w:szCs w:val="24"/>
                          <w:highlight w:val="white"/>
                        </w:rPr>
                        <m:t>1</m:t>
                      </m:r>
                    </m:num>
                    <m:den>
                      <m:r>
                        <w:rPr>
                          <w:rFonts w:ascii="Cambria Math" w:eastAsia="Cambria Math" w:hAnsi="Cambria Math" w:cstheme="majorHAnsi"/>
                          <w:sz w:val="24"/>
                          <w:szCs w:val="24"/>
                          <w:highlight w:val="white"/>
                        </w:rPr>
                        <m:t>2</m:t>
                      </m:r>
                    </m:den>
                  </m:f>
                </m:e>
              </m:d>
              <m:r>
                <w:rPr>
                  <w:rFonts w:ascii="Cambria Math" w:eastAsia="Cambria Math" w:hAnsi="Cambria Math" w:cstheme="majorHAnsi"/>
                  <w:sz w:val="24"/>
                  <w:szCs w:val="24"/>
                  <w:highlight w:val="white"/>
                </w:rPr>
                <m:t>cos</m:t>
              </m:r>
              <m: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w:rPr>
                      <w:rFonts w:ascii="Cambria Math" w:eastAsia="Cambria Math" w:hAnsi="Cambria Math" w:cstheme="majorHAnsi"/>
                      <w:sz w:val="24"/>
                      <w:szCs w:val="24"/>
                      <w:highlight w:val="white"/>
                    </w:rPr>
                    <m:t>5π</m:t>
                  </m:r>
                </m:num>
                <m:den>
                  <m:r>
                    <w:rPr>
                      <w:rFonts w:ascii="Cambria Math" w:eastAsia="Cambria Math" w:hAnsi="Cambria Math" w:cstheme="majorHAnsi"/>
                      <w:sz w:val="24"/>
                      <w:szCs w:val="24"/>
                      <w:highlight w:val="white"/>
                    </w:rPr>
                    <m:t>9</m:t>
                  </m:r>
                </m:den>
              </m:f>
              <m:r>
                <w:rPr>
                  <w:rFonts w:ascii="Cambria Math" w:eastAsia="Cambria Math" w:hAnsi="Cambria Math" w:cstheme="majorHAnsi"/>
                  <w:sz w:val="24"/>
                  <w:szCs w:val="24"/>
                  <w:highlight w:val="white"/>
                </w:rPr>
                <m:t>+cos</m:t>
              </m:r>
              <m: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w:rPr>
                      <w:rFonts w:ascii="Cambria Math" w:eastAsia="Cambria Math" w:hAnsi="Cambria Math" w:cstheme="majorHAnsi"/>
                      <w:sz w:val="24"/>
                      <w:szCs w:val="24"/>
                      <w:highlight w:val="white"/>
                    </w:rPr>
                    <m:t>5π</m:t>
                  </m:r>
                </m:num>
                <m:den>
                  <m:r>
                    <w:rPr>
                      <w:rFonts w:ascii="Cambria Math" w:eastAsia="Cambria Math" w:hAnsi="Cambria Math" w:cstheme="majorHAnsi"/>
                      <w:sz w:val="24"/>
                      <w:szCs w:val="24"/>
                      <w:highlight w:val="white"/>
                    </w:rPr>
                    <m:t>9</m:t>
                  </m:r>
                </m:den>
              </m:f>
              <m:r>
                <w:rPr>
                  <w:rFonts w:ascii="Cambria Math" w:hAnsi="Cambria Math" w:cstheme="majorHAnsi"/>
                  <w:sz w:val="24"/>
                  <w:szCs w:val="24"/>
                </w:rPr>
                <m:t xml:space="preserve">  </m:t>
              </m:r>
            </m:oMath>
            <w:r w:rsidRPr="00085E32">
              <w:rPr>
                <w:rFonts w:asciiTheme="majorHAnsi" w:hAnsiTheme="majorHAnsi" w:cstheme="majorHAnsi"/>
                <w:sz w:val="24"/>
                <w:szCs w:val="24"/>
                <w:highlight w:val="white"/>
              </w:rPr>
              <w:t xml:space="preserve"> </w:t>
            </w:r>
          </w:p>
          <w:p w14:paraId="4A0DF490" w14:textId="77777777" w:rsidR="002D5191" w:rsidRPr="00085E32" w:rsidRDefault="002D5191" w:rsidP="001255EF">
            <w:pPr>
              <w:spacing w:line="240" w:lineRule="auto"/>
              <w:jc w:val="both"/>
              <w:rPr>
                <w:rFonts w:asciiTheme="majorHAnsi" w:hAnsiTheme="majorHAnsi" w:cstheme="majorHAnsi"/>
                <w:sz w:val="24"/>
                <w:szCs w:val="24"/>
                <w:highlight w:val="white"/>
              </w:rPr>
            </w:pPr>
            <m:oMath>
              <m:r>
                <w:rPr>
                  <w:rFonts w:ascii="Cambria Math" w:eastAsia="Cambria Math" w:hAnsi="Cambria Math" w:cstheme="majorHAnsi"/>
                  <w:sz w:val="24"/>
                  <w:szCs w:val="24"/>
                  <w:highlight w:val="white"/>
                </w:rPr>
                <m:t>=-cos</m:t>
              </m:r>
              <m: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w:rPr>
                      <w:rFonts w:ascii="Cambria Math" w:eastAsia="Cambria Math" w:hAnsi="Cambria Math" w:cstheme="majorHAnsi"/>
                      <w:sz w:val="24"/>
                      <w:szCs w:val="24"/>
                      <w:highlight w:val="white"/>
                    </w:rPr>
                    <m:t>5π</m:t>
                  </m:r>
                </m:num>
                <m:den>
                  <m:r>
                    <w:rPr>
                      <w:rFonts w:ascii="Cambria Math" w:eastAsia="Cambria Math" w:hAnsi="Cambria Math" w:cstheme="majorHAnsi"/>
                      <w:sz w:val="24"/>
                      <w:szCs w:val="24"/>
                      <w:highlight w:val="white"/>
                    </w:rPr>
                    <m:t>9</m:t>
                  </m:r>
                </m:den>
              </m:f>
              <m:r>
                <w:rPr>
                  <w:rFonts w:ascii="Cambria Math" w:eastAsia="Cambria Math" w:hAnsi="Cambria Math" w:cstheme="majorHAnsi"/>
                  <w:sz w:val="24"/>
                  <w:szCs w:val="24"/>
                  <w:highlight w:val="white"/>
                </w:rPr>
                <m:t>+cos</m:t>
              </m:r>
              <m: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w:rPr>
                      <w:rFonts w:ascii="Cambria Math" w:eastAsia="Cambria Math" w:hAnsi="Cambria Math" w:cstheme="majorHAnsi"/>
                      <w:sz w:val="24"/>
                      <w:szCs w:val="24"/>
                      <w:highlight w:val="white"/>
                    </w:rPr>
                    <m:t>5π</m:t>
                  </m:r>
                </m:num>
                <m:den>
                  <m:r>
                    <w:rPr>
                      <w:rFonts w:ascii="Cambria Math" w:eastAsia="Cambria Math" w:hAnsi="Cambria Math" w:cstheme="majorHAnsi"/>
                      <w:sz w:val="24"/>
                      <w:szCs w:val="24"/>
                      <w:highlight w:val="white"/>
                    </w:rPr>
                    <m:t>9</m:t>
                  </m:r>
                </m:den>
              </m:f>
              <m:r>
                <w:rPr>
                  <w:rFonts w:ascii="Cambria Math" w:eastAsia="Cambria Math" w:hAnsi="Cambria Math" w:cstheme="majorHAnsi"/>
                  <w:sz w:val="24"/>
                  <w:szCs w:val="24"/>
                  <w:highlight w:val="white"/>
                </w:rPr>
                <m:t>=0</m:t>
              </m:r>
            </m:oMath>
            <w:r w:rsidRPr="00085E32">
              <w:rPr>
                <w:rFonts w:asciiTheme="majorHAnsi" w:hAnsiTheme="majorHAnsi" w:cstheme="majorHAnsi"/>
                <w:sz w:val="24"/>
                <w:szCs w:val="24"/>
              </w:rPr>
              <w:t xml:space="preserve"> </w:t>
            </w:r>
          </w:p>
          <w:p w14:paraId="146C1B12" w14:textId="77777777" w:rsidR="002D5191" w:rsidRPr="00085E32" w:rsidRDefault="002D5191" w:rsidP="001255EF">
            <w:pPr>
              <w:spacing w:line="240" w:lineRule="auto"/>
              <w:jc w:val="both"/>
              <w:rPr>
                <w:rFonts w:asciiTheme="majorHAnsi" w:hAnsiTheme="majorHAnsi" w:cstheme="majorHAnsi"/>
                <w:b/>
                <w:sz w:val="24"/>
                <w:szCs w:val="24"/>
                <w:highlight w:val="white"/>
              </w:rPr>
            </w:pPr>
            <w:r w:rsidRPr="00085E32">
              <w:rPr>
                <w:rFonts w:asciiTheme="majorHAnsi" w:hAnsiTheme="majorHAnsi" w:cstheme="majorHAnsi"/>
                <w:b/>
                <w:sz w:val="24"/>
                <w:szCs w:val="24"/>
                <w:highlight w:val="white"/>
              </w:rPr>
              <w:t>Vận dụng 2</w:t>
            </w:r>
          </w:p>
          <w:p w14:paraId="12574474" w14:textId="77777777" w:rsidR="002D5191" w:rsidRPr="00085E32" w:rsidRDefault="002D5191" w:rsidP="001255EF">
            <w:pPr>
              <w:spacing w:line="240" w:lineRule="auto"/>
              <w:jc w:val="center"/>
              <w:rPr>
                <w:rFonts w:asciiTheme="majorHAnsi" w:hAnsiTheme="majorHAnsi" w:cstheme="majorHAnsi"/>
                <w:b/>
                <w:sz w:val="24"/>
                <w:szCs w:val="24"/>
                <w:highlight w:val="white"/>
              </w:rPr>
            </w:pPr>
            <w:r w:rsidRPr="00085E32">
              <w:rPr>
                <w:rFonts w:asciiTheme="majorHAnsi" w:hAnsiTheme="majorHAnsi" w:cstheme="majorHAnsi"/>
                <w:noProof/>
                <w:sz w:val="24"/>
                <w:szCs w:val="24"/>
              </w:rPr>
              <w:drawing>
                <wp:inline distT="0" distB="0" distL="0" distR="0" wp14:anchorId="4484793C" wp14:editId="292BBB54">
                  <wp:extent cx="2570274" cy="2068757"/>
                  <wp:effectExtent l="0" t="0" r="0" b="0"/>
                  <wp:docPr id="2135625666" name="image70.png" descr="A picture containing text, screenshot, font,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0.png" descr="A picture containing text, screenshot, font, diagram&#10;&#10;Description automatically generated"/>
                          <pic:cNvPicPr preferRelativeResize="0"/>
                        </pic:nvPicPr>
                        <pic:blipFill>
                          <a:blip r:embed="rId557"/>
                          <a:srcRect/>
                          <a:stretch>
                            <a:fillRect/>
                          </a:stretch>
                        </pic:blipFill>
                        <pic:spPr>
                          <a:xfrm>
                            <a:off x="0" y="0"/>
                            <a:ext cx="2570274" cy="2068757"/>
                          </a:xfrm>
                          <a:prstGeom prst="rect">
                            <a:avLst/>
                          </a:prstGeom>
                          <a:ln/>
                        </pic:spPr>
                      </pic:pic>
                    </a:graphicData>
                  </a:graphic>
                </wp:inline>
              </w:drawing>
            </w:r>
          </w:p>
          <w:p w14:paraId="38E9D17C" w14:textId="77777777" w:rsidR="002D5191" w:rsidRPr="00085E32" w:rsidRDefault="002D5191" w:rsidP="001255EF">
            <w:pPr>
              <w:tabs>
                <w:tab w:val="left" w:pos="567"/>
                <w:tab w:val="left" w:pos="1134"/>
              </w:tabs>
              <w:spacing w:line="240" w:lineRule="auto"/>
              <w:jc w:val="both"/>
              <w:rPr>
                <w:rFonts w:asciiTheme="majorHAnsi" w:hAnsiTheme="majorHAnsi" w:cstheme="majorHAnsi"/>
                <w:sz w:val="24"/>
                <w:szCs w:val="24"/>
              </w:rPr>
            </w:pPr>
            <w:r w:rsidRPr="00085E32">
              <w:rPr>
                <w:rFonts w:asciiTheme="majorHAnsi" w:hAnsiTheme="majorHAnsi" w:cstheme="majorHAnsi"/>
                <w:sz w:val="24"/>
                <w:szCs w:val="24"/>
                <w:highlight w:val="white"/>
              </w:rPr>
              <w:t>Quan sát Hình 1.13, ta nhận thấy khi nhấn phím 4, âm thanh được tạo ra có tần</w:t>
            </w:r>
          </w:p>
          <w:p w14:paraId="7D16567D" w14:textId="77777777" w:rsidR="002D5191" w:rsidRPr="00085E32" w:rsidRDefault="002D5191" w:rsidP="001255EF">
            <w:pPr>
              <w:spacing w:line="240" w:lineRule="auto"/>
              <w:jc w:val="both"/>
              <w:rPr>
                <w:rFonts w:asciiTheme="majorHAnsi" w:hAnsiTheme="majorHAnsi" w:cstheme="majorHAnsi"/>
                <w:sz w:val="24"/>
                <w:szCs w:val="24"/>
                <w:highlight w:val="white"/>
              </w:rPr>
            </w:pPr>
            <w:r w:rsidRPr="00085E32">
              <w:rPr>
                <w:rFonts w:asciiTheme="majorHAnsi" w:hAnsiTheme="majorHAnsi" w:cstheme="majorHAnsi"/>
                <w:sz w:val="24"/>
                <w:szCs w:val="24"/>
                <w:highlight w:val="white"/>
              </w:rPr>
              <w:t xml:space="preserve">số thấp </w:t>
            </w:r>
            <m:oMath>
              <m:sSub>
                <m:sSubPr>
                  <m:ctrlPr>
                    <w:rPr>
                      <w:rFonts w:ascii="Cambria Math" w:hAnsi="Cambria Math" w:cstheme="majorHAnsi"/>
                      <w:i/>
                      <w:sz w:val="24"/>
                      <w:szCs w:val="24"/>
                    </w:rPr>
                  </m:ctrlPr>
                </m:sSubPr>
                <m:e>
                  <m:r>
                    <w:rPr>
                      <w:rFonts w:ascii="Cambria Math" w:hAnsi="Cambria Math" w:cstheme="majorHAnsi"/>
                      <w:sz w:val="24"/>
                      <w:szCs w:val="24"/>
                      <w:highlight w:val="white"/>
                    </w:rPr>
                    <m:t>f</m:t>
                  </m:r>
                  <m:ctrlPr>
                    <w:rPr>
                      <w:rFonts w:ascii="Cambria Math" w:hAnsi="Cambria Math" w:cstheme="majorHAnsi"/>
                      <w:i/>
                      <w:sz w:val="24"/>
                      <w:szCs w:val="24"/>
                      <w:highlight w:val="white"/>
                    </w:rPr>
                  </m:ctrlPr>
                </m:e>
                <m:sub>
                  <m:r>
                    <w:rPr>
                      <w:rFonts w:ascii="Cambria Math" w:hAnsi="Cambria Math" w:cstheme="majorHAnsi"/>
                      <w:sz w:val="24"/>
                      <w:szCs w:val="24"/>
                      <w:highlight w:val="white"/>
                      <w:vertAlign w:val="subscript"/>
                    </w:rPr>
                    <m:t>1</m:t>
                  </m:r>
                </m:sub>
              </m:sSub>
              <m:r>
                <w:rPr>
                  <w:rFonts w:ascii="Cambria Math" w:hAnsi="Cambria Math" w:cstheme="majorHAnsi"/>
                  <w:sz w:val="24"/>
                  <w:szCs w:val="24"/>
                  <w:highlight w:val="white"/>
                </w:rPr>
                <m:t>= 770 Hz</m:t>
              </m:r>
            </m:oMath>
            <w:r w:rsidRPr="00085E32">
              <w:rPr>
                <w:rFonts w:asciiTheme="majorHAnsi" w:hAnsiTheme="majorHAnsi" w:cstheme="majorHAnsi"/>
                <w:sz w:val="24"/>
                <w:szCs w:val="24"/>
                <w:highlight w:val="white"/>
              </w:rPr>
              <w:t xml:space="preserve"> và tần số cao </w:t>
            </w:r>
            <m:oMath>
              <m:sSub>
                <m:sSubPr>
                  <m:ctrlPr>
                    <w:rPr>
                      <w:rFonts w:ascii="Cambria Math" w:hAnsi="Cambria Math" w:cstheme="majorHAnsi"/>
                      <w:i/>
                      <w:sz w:val="24"/>
                      <w:szCs w:val="24"/>
                    </w:rPr>
                  </m:ctrlPr>
                </m:sSubPr>
                <m:e>
                  <m:r>
                    <w:rPr>
                      <w:rFonts w:ascii="Cambria Math" w:hAnsi="Cambria Math" w:cstheme="majorHAnsi"/>
                      <w:sz w:val="24"/>
                      <w:szCs w:val="24"/>
                      <w:highlight w:val="white"/>
                    </w:rPr>
                    <m:t>f</m:t>
                  </m:r>
                  <m:ctrlPr>
                    <w:rPr>
                      <w:rFonts w:ascii="Cambria Math" w:hAnsi="Cambria Math" w:cstheme="majorHAnsi"/>
                      <w:i/>
                      <w:sz w:val="24"/>
                      <w:szCs w:val="24"/>
                      <w:highlight w:val="white"/>
                    </w:rPr>
                  </m:ctrlPr>
                </m:e>
                <m:sub>
                  <m:r>
                    <w:rPr>
                      <w:rFonts w:ascii="Cambria Math" w:hAnsi="Cambria Math" w:cstheme="majorHAnsi"/>
                      <w:sz w:val="24"/>
                      <w:szCs w:val="24"/>
                      <w:highlight w:val="white"/>
                      <w:vertAlign w:val="subscript"/>
                    </w:rPr>
                    <m:t>2</m:t>
                  </m:r>
                </m:sub>
              </m:sSub>
              <m:r>
                <w:rPr>
                  <w:rFonts w:ascii="Cambria Math" w:hAnsi="Cambria Math" w:cstheme="majorHAnsi"/>
                  <w:sz w:val="24"/>
                  <w:szCs w:val="24"/>
                  <w:highlight w:val="white"/>
                </w:rPr>
                <m:t>=1 209 Hz.</m:t>
              </m:r>
            </m:oMath>
          </w:p>
          <w:p w14:paraId="5D00EE72" w14:textId="77777777" w:rsidR="002D5191" w:rsidRPr="00085E32" w:rsidRDefault="002D5191" w:rsidP="001255EF">
            <w:pPr>
              <w:spacing w:line="240" w:lineRule="auto"/>
              <w:jc w:val="both"/>
              <w:rPr>
                <w:rFonts w:asciiTheme="majorHAnsi" w:hAnsiTheme="majorHAnsi" w:cstheme="majorHAnsi"/>
                <w:sz w:val="24"/>
                <w:szCs w:val="24"/>
                <w:highlight w:val="white"/>
              </w:rPr>
            </w:pPr>
            <w:r w:rsidRPr="00085E32">
              <w:rPr>
                <w:rFonts w:asciiTheme="majorHAnsi" w:hAnsiTheme="majorHAnsi" w:cstheme="majorHAnsi"/>
                <w:sz w:val="24"/>
                <w:szCs w:val="24"/>
                <w:highlight w:val="white"/>
              </w:rPr>
              <w:lastRenderedPageBreak/>
              <w:t>Khi đó, hàm số mô hình hóa âm thanh được tạo ra khi nhấn phím 4 là:</w:t>
            </w:r>
          </w:p>
          <w:p w14:paraId="07C88121" w14:textId="77777777" w:rsidR="002D5191" w:rsidRPr="00085E32" w:rsidRDefault="002D5191" w:rsidP="001255EF">
            <w:pPr>
              <w:spacing w:line="240" w:lineRule="auto"/>
              <w:rPr>
                <w:rFonts w:asciiTheme="majorHAnsi" w:hAnsiTheme="majorHAnsi" w:cstheme="majorHAnsi"/>
                <w:sz w:val="24"/>
                <w:szCs w:val="24"/>
              </w:rPr>
            </w:pPr>
            <m:oMathPara>
              <m:oMath>
                <m:r>
                  <w:rPr>
                    <w:rFonts w:ascii="Cambria Math" w:eastAsia="Cambria Math" w:hAnsi="Cambria Math" w:cstheme="majorHAnsi"/>
                    <w:sz w:val="24"/>
                    <w:szCs w:val="24"/>
                    <w:highlight w:val="white"/>
                  </w:rPr>
                  <m:t>y=sin</m:t>
                </m:r>
                <m:r>
                  <w:rPr>
                    <w:rFonts w:ascii="Cambria Math" w:hAnsi="Cambria Math" w:cstheme="majorHAnsi"/>
                    <w:sz w:val="24"/>
                    <w:szCs w:val="24"/>
                  </w:rPr>
                  <m:t xml:space="preserve"> </m:t>
                </m:r>
                <m:d>
                  <m:dPr>
                    <m:ctrlPr>
                      <w:rPr>
                        <w:rFonts w:ascii="Cambria Math" w:eastAsia="Cambria Math" w:hAnsi="Cambria Math" w:cstheme="majorHAnsi"/>
                        <w:sz w:val="24"/>
                        <w:szCs w:val="24"/>
                        <w:highlight w:val="white"/>
                      </w:rPr>
                    </m:ctrlPr>
                  </m:dPr>
                  <m:e>
                    <m:r>
                      <w:rPr>
                        <w:rFonts w:ascii="Cambria Math" w:eastAsia="Cambria Math" w:hAnsi="Cambria Math" w:cstheme="majorHAnsi"/>
                        <w:sz w:val="24"/>
                        <w:szCs w:val="24"/>
                        <w:highlight w:val="white"/>
                      </w:rPr>
                      <m:t>2π . 770t</m:t>
                    </m:r>
                  </m:e>
                </m:d>
                <m:r>
                  <w:rPr>
                    <w:rFonts w:ascii="Cambria Math" w:hAnsi="Cambria Math" w:cstheme="majorHAnsi"/>
                    <w:sz w:val="24"/>
                    <w:szCs w:val="24"/>
                  </w:rPr>
                  <m:t xml:space="preserve"> </m:t>
                </m:r>
                <m:r>
                  <w:rPr>
                    <w:rFonts w:ascii="Cambria Math" w:eastAsia="Cambria Math" w:hAnsi="Cambria Math" w:cstheme="majorHAnsi"/>
                    <w:sz w:val="24"/>
                    <w:szCs w:val="24"/>
                    <w:highlight w:val="white"/>
                  </w:rPr>
                  <m:t>+sin</m:t>
                </m:r>
                <m:r>
                  <w:rPr>
                    <w:rFonts w:ascii="Cambria Math" w:hAnsi="Cambria Math" w:cstheme="majorHAnsi"/>
                    <w:sz w:val="24"/>
                    <w:szCs w:val="24"/>
                  </w:rPr>
                  <m:t xml:space="preserve"> </m:t>
                </m:r>
                <m:d>
                  <m:dPr>
                    <m:ctrlPr>
                      <w:rPr>
                        <w:rFonts w:ascii="Cambria Math" w:eastAsia="Cambria Math" w:hAnsi="Cambria Math" w:cstheme="majorHAnsi"/>
                        <w:sz w:val="24"/>
                        <w:szCs w:val="24"/>
                        <w:highlight w:val="white"/>
                      </w:rPr>
                    </m:ctrlPr>
                  </m:dPr>
                  <m:e>
                    <m:r>
                      <w:rPr>
                        <w:rFonts w:ascii="Cambria Math" w:eastAsia="Cambria Math" w:hAnsi="Cambria Math" w:cstheme="majorHAnsi"/>
                        <w:sz w:val="24"/>
                        <w:szCs w:val="24"/>
                        <w:highlight w:val="white"/>
                      </w:rPr>
                      <m:t>2π.1209t</m:t>
                    </m:r>
                  </m:e>
                </m:d>
                <m:r>
                  <w:rPr>
                    <w:rFonts w:ascii="Cambria Math" w:hAnsi="Cambria Math" w:cstheme="majorHAnsi"/>
                    <w:sz w:val="24"/>
                    <w:szCs w:val="24"/>
                  </w:rPr>
                  <m:t xml:space="preserve"> </m:t>
                </m:r>
              </m:oMath>
            </m:oMathPara>
          </w:p>
          <w:p w14:paraId="320E902D" w14:textId="77777777" w:rsidR="002D5191" w:rsidRPr="00085E32" w:rsidRDefault="002D5191" w:rsidP="001255EF">
            <w:pPr>
              <w:spacing w:line="240" w:lineRule="auto"/>
              <w:jc w:val="both"/>
              <w:rPr>
                <w:rFonts w:asciiTheme="majorHAnsi" w:hAnsiTheme="majorHAnsi" w:cstheme="majorHAnsi"/>
                <w:sz w:val="24"/>
                <w:szCs w:val="24"/>
                <w:highlight w:val="white"/>
              </w:rPr>
            </w:pPr>
            <m:oMath>
              <m:r>
                <w:rPr>
                  <w:rFonts w:ascii="Cambria Math" w:eastAsia="Cambria Math" w:hAnsi="Cambria Math" w:cstheme="majorHAnsi"/>
                  <w:sz w:val="24"/>
                  <w:szCs w:val="24"/>
                  <w:highlight w:val="white"/>
                </w:rPr>
                <m:t>hay</m:t>
              </m:r>
            </m:oMath>
            <w:r w:rsidRPr="00085E32">
              <w:rPr>
                <w:rFonts w:asciiTheme="majorHAnsi" w:hAnsiTheme="majorHAnsi" w:cstheme="majorHAnsi"/>
                <w:sz w:val="24"/>
                <w:szCs w:val="24"/>
                <w:highlight w:val="white"/>
              </w:rPr>
              <w:t>:</w:t>
            </w:r>
          </w:p>
          <w:p w14:paraId="73BDE93C" w14:textId="77777777" w:rsidR="002D5191" w:rsidRPr="00085E32" w:rsidRDefault="002D5191" w:rsidP="001255EF">
            <w:pPr>
              <w:spacing w:line="240" w:lineRule="auto"/>
              <w:jc w:val="both"/>
              <w:rPr>
                <w:rFonts w:asciiTheme="majorHAnsi" w:hAnsiTheme="majorHAnsi" w:cstheme="majorHAnsi"/>
                <w:sz w:val="24"/>
                <w:szCs w:val="24"/>
                <w:highlight w:val="white"/>
              </w:rPr>
            </w:pPr>
            <m:oMath>
              <m:r>
                <w:rPr>
                  <w:rFonts w:ascii="Cambria Math" w:eastAsia="Cambria Math" w:hAnsi="Cambria Math" w:cstheme="majorHAnsi"/>
                  <w:sz w:val="24"/>
                  <w:szCs w:val="24"/>
                  <w:highlight w:val="white"/>
                </w:rPr>
                <m:t>y=sin(1540πt)+sin(2418πt).</m:t>
              </m:r>
            </m:oMath>
            <w:r w:rsidRPr="00085E32">
              <w:rPr>
                <w:rFonts w:asciiTheme="majorHAnsi" w:hAnsiTheme="majorHAnsi" w:cstheme="majorHAnsi"/>
                <w:sz w:val="24"/>
                <w:szCs w:val="24"/>
                <w:highlight w:val="white"/>
              </w:rPr>
              <w:t xml:space="preserve"> </w:t>
            </w:r>
          </w:p>
          <w:p w14:paraId="57A9894C" w14:textId="77777777" w:rsidR="002D5191" w:rsidRPr="00085E32" w:rsidRDefault="002D5191" w:rsidP="001255EF">
            <w:pPr>
              <w:spacing w:line="240" w:lineRule="auto"/>
              <w:rPr>
                <w:rFonts w:asciiTheme="majorHAnsi" w:hAnsiTheme="majorHAnsi" w:cstheme="majorHAnsi"/>
                <w:sz w:val="24"/>
                <w:szCs w:val="24"/>
                <w:highlight w:val="white"/>
              </w:rPr>
            </w:pPr>
            <w:r w:rsidRPr="00085E32">
              <w:rPr>
                <w:rFonts w:asciiTheme="majorHAnsi" w:hAnsiTheme="majorHAnsi" w:cstheme="majorHAnsi"/>
                <w:sz w:val="24"/>
                <w:szCs w:val="24"/>
                <w:highlight w:val="white"/>
              </w:rPr>
              <w:t>Ta có:</w:t>
            </w:r>
          </w:p>
          <w:p w14:paraId="1E051508" w14:textId="77777777" w:rsidR="002D5191" w:rsidRPr="00085E32" w:rsidRDefault="002D5191" w:rsidP="001255EF">
            <w:pPr>
              <w:spacing w:line="240" w:lineRule="auto"/>
              <w:rPr>
                <w:rFonts w:asciiTheme="majorHAnsi" w:hAnsiTheme="majorHAnsi" w:cstheme="majorHAnsi"/>
                <w:sz w:val="24"/>
                <w:szCs w:val="24"/>
                <w:highlight w:val="white"/>
              </w:rPr>
            </w:pPr>
            <m:oMath>
              <m:r>
                <w:rPr>
                  <w:rFonts w:ascii="Cambria Math" w:eastAsia="Cambria Math" w:hAnsi="Cambria Math" w:cstheme="majorHAnsi"/>
                  <w:sz w:val="24"/>
                  <w:szCs w:val="24"/>
                  <w:highlight w:val="white"/>
                </w:rPr>
                <m:t>sin</m:t>
              </m:r>
              <m:r>
                <w:rPr>
                  <w:rFonts w:ascii="Cambria Math" w:hAnsi="Cambria Math" w:cstheme="majorHAnsi"/>
                  <w:sz w:val="24"/>
                  <w:szCs w:val="24"/>
                </w:rPr>
                <m:t xml:space="preserve"> </m:t>
              </m:r>
              <m:d>
                <m:dPr>
                  <m:ctrlPr>
                    <w:rPr>
                      <w:rFonts w:ascii="Cambria Math" w:eastAsia="Cambria Math" w:hAnsi="Cambria Math" w:cstheme="majorHAnsi"/>
                      <w:sz w:val="24"/>
                      <w:szCs w:val="24"/>
                      <w:highlight w:val="white"/>
                    </w:rPr>
                  </m:ctrlPr>
                </m:dPr>
                <m:e>
                  <m:r>
                    <w:rPr>
                      <w:rFonts w:ascii="Cambria Math" w:eastAsia="Cambria Math" w:hAnsi="Cambria Math" w:cstheme="majorHAnsi"/>
                      <w:sz w:val="24"/>
                      <w:szCs w:val="24"/>
                      <w:highlight w:val="white"/>
                    </w:rPr>
                    <m:t>1540πt</m:t>
                  </m:r>
                </m:e>
              </m:d>
              <m:r>
                <w:rPr>
                  <w:rFonts w:ascii="Cambria Math" w:eastAsia="Cambria Math" w:hAnsi="Cambria Math" w:cstheme="majorHAnsi"/>
                  <w:sz w:val="24"/>
                  <w:szCs w:val="24"/>
                  <w:highlight w:val="white"/>
                </w:rPr>
                <m:t>+sin</m:t>
              </m:r>
              <m:r>
                <w:rPr>
                  <w:rFonts w:ascii="Cambria Math" w:hAnsi="Cambria Math" w:cstheme="majorHAnsi"/>
                  <w:sz w:val="24"/>
                  <w:szCs w:val="24"/>
                </w:rPr>
                <m:t xml:space="preserve"> </m:t>
              </m:r>
              <m:r>
                <w:rPr>
                  <w:rFonts w:ascii="Cambria Math" w:eastAsia="Cambria Math" w:hAnsi="Cambria Math" w:cstheme="majorHAnsi"/>
                  <w:sz w:val="24"/>
                  <w:szCs w:val="24"/>
                  <w:highlight w:val="white"/>
                </w:rPr>
                <m:t>(2418πt)</m:t>
              </m:r>
              <m:r>
                <w:rPr>
                  <w:rFonts w:ascii="Cambria Math" w:hAnsi="Cambria Math" w:cstheme="majorHAnsi"/>
                  <w:sz w:val="24"/>
                  <w:szCs w:val="24"/>
                </w:rPr>
                <m:t xml:space="preserve"> </m:t>
              </m:r>
              <m:r>
                <w:rPr>
                  <w:rFonts w:ascii="Cambria Math" w:eastAsia="Cambria Math" w:hAnsi="Cambria Math" w:cstheme="majorHAnsi"/>
                  <w:sz w:val="24"/>
                  <w:szCs w:val="24"/>
                  <w:highlight w:val="white"/>
                </w:rPr>
                <m:t xml:space="preserve"> </m:t>
              </m:r>
              <m:r>
                <w:rPr>
                  <w:rFonts w:ascii="Cambria Math" w:hAnsi="Cambria Math" w:cstheme="majorHAnsi"/>
                  <w:sz w:val="24"/>
                  <w:szCs w:val="24"/>
                </w:rPr>
                <m:t xml:space="preserve"> </m:t>
              </m:r>
            </m:oMath>
            <w:r w:rsidRPr="00085E32">
              <w:rPr>
                <w:rFonts w:asciiTheme="majorHAnsi" w:hAnsiTheme="majorHAnsi" w:cstheme="majorHAnsi"/>
                <w:sz w:val="24"/>
                <w:szCs w:val="24"/>
                <w:highlight w:val="white"/>
              </w:rPr>
              <w:t xml:space="preserve"> </w:t>
            </w:r>
          </w:p>
          <w:p w14:paraId="4404A760" w14:textId="77777777" w:rsidR="002D5191" w:rsidRPr="00085E32" w:rsidRDefault="002D5191" w:rsidP="001255EF">
            <w:pPr>
              <w:spacing w:line="240" w:lineRule="auto"/>
              <w:rPr>
                <w:rFonts w:asciiTheme="majorHAnsi" w:hAnsiTheme="majorHAnsi" w:cstheme="majorHAnsi"/>
                <w:sz w:val="24"/>
                <w:szCs w:val="24"/>
                <w:highlight w:val="white"/>
              </w:rPr>
            </w:pPr>
            <m:oMath>
              <m:r>
                <w:rPr>
                  <w:rFonts w:ascii="Cambria Math" w:eastAsia="Cambria Math" w:hAnsi="Cambria Math" w:cstheme="majorHAnsi"/>
                  <w:sz w:val="24"/>
                  <w:szCs w:val="24"/>
                  <w:highlight w:val="white"/>
                </w:rPr>
                <m:t>=2sin</m:t>
              </m:r>
              <m: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w:rPr>
                      <w:rFonts w:ascii="Cambria Math" w:eastAsia="Cambria Math" w:hAnsi="Cambria Math" w:cstheme="majorHAnsi"/>
                      <w:sz w:val="24"/>
                      <w:szCs w:val="24"/>
                      <w:highlight w:val="white"/>
                    </w:rPr>
                    <m:t>1540πt+2418πt</m:t>
                  </m:r>
                </m:num>
                <m:den>
                  <m:r>
                    <w:rPr>
                      <w:rFonts w:ascii="Cambria Math" w:eastAsia="Cambria Math" w:hAnsi="Cambria Math" w:cstheme="majorHAnsi"/>
                      <w:sz w:val="24"/>
                      <w:szCs w:val="24"/>
                      <w:highlight w:val="white"/>
                    </w:rPr>
                    <m:t>2</m:t>
                  </m:r>
                </m:den>
              </m:f>
              <m:r>
                <w:rPr>
                  <w:rFonts w:ascii="Cambria Math" w:eastAsia="Cambria Math" w:hAnsi="Cambria Math" w:cstheme="majorHAnsi"/>
                  <w:sz w:val="24"/>
                  <w:szCs w:val="24"/>
                  <w:highlight w:val="white"/>
                </w:rPr>
                <m:t>cos</m:t>
              </m:r>
              <m:r>
                <w:rPr>
                  <w:rFonts w:ascii="Cambria Math" w:hAnsi="Cambria Math" w:cstheme="majorHAnsi"/>
                  <w:sz w:val="24"/>
                  <w:szCs w:val="24"/>
                </w:rPr>
                <m:t xml:space="preserve"> </m:t>
              </m:r>
              <m:f>
                <m:fPr>
                  <m:ctrlPr>
                    <w:rPr>
                      <w:rFonts w:ascii="Cambria Math" w:eastAsia="Cambria Math" w:hAnsi="Cambria Math" w:cstheme="majorHAnsi"/>
                      <w:sz w:val="24"/>
                      <w:szCs w:val="24"/>
                      <w:highlight w:val="white"/>
                    </w:rPr>
                  </m:ctrlPr>
                </m:fPr>
                <m:num>
                  <m:r>
                    <w:rPr>
                      <w:rFonts w:ascii="Cambria Math" w:eastAsia="Cambria Math" w:hAnsi="Cambria Math" w:cstheme="majorHAnsi"/>
                      <w:sz w:val="24"/>
                      <w:szCs w:val="24"/>
                      <w:highlight w:val="white"/>
                    </w:rPr>
                    <m:t>1540πt-2418πt</m:t>
                  </m:r>
                </m:num>
                <m:den>
                  <m:r>
                    <w:rPr>
                      <w:rFonts w:ascii="Cambria Math" w:eastAsia="Cambria Math" w:hAnsi="Cambria Math" w:cstheme="majorHAnsi"/>
                      <w:sz w:val="24"/>
                      <w:szCs w:val="24"/>
                      <w:highlight w:val="white"/>
                    </w:rPr>
                    <m:t>2</m:t>
                  </m:r>
                </m:den>
              </m:f>
              <m:r>
                <w:rPr>
                  <w:rFonts w:ascii="Cambria Math" w:hAnsi="Cambria Math" w:cstheme="majorHAnsi"/>
                  <w:sz w:val="24"/>
                  <w:szCs w:val="24"/>
                </w:rPr>
                <m:t xml:space="preserve">  </m:t>
              </m:r>
            </m:oMath>
            <w:r w:rsidRPr="00085E32">
              <w:rPr>
                <w:rFonts w:asciiTheme="majorHAnsi" w:hAnsiTheme="majorHAnsi" w:cstheme="majorHAnsi"/>
                <w:sz w:val="24"/>
                <w:szCs w:val="24"/>
                <w:highlight w:val="white"/>
              </w:rPr>
              <w:t xml:space="preserve"> </w:t>
            </w:r>
          </w:p>
          <w:p w14:paraId="0195F50E" w14:textId="77777777" w:rsidR="002D5191" w:rsidRPr="00085E32" w:rsidRDefault="002D5191" w:rsidP="001255EF">
            <w:pPr>
              <w:spacing w:line="240" w:lineRule="auto"/>
              <w:rPr>
                <w:rFonts w:asciiTheme="majorHAnsi" w:hAnsiTheme="majorHAnsi" w:cstheme="majorHAnsi"/>
                <w:sz w:val="24"/>
                <w:szCs w:val="24"/>
              </w:rPr>
            </w:pPr>
            <m:oMath>
              <m:r>
                <w:rPr>
                  <w:rFonts w:ascii="Cambria Math" w:eastAsia="Cambria Math" w:hAnsi="Cambria Math" w:cstheme="majorHAnsi"/>
                  <w:sz w:val="24"/>
                  <w:szCs w:val="24"/>
                  <w:highlight w:val="white"/>
                </w:rPr>
                <m:t>=2sin</m:t>
              </m:r>
              <m:r>
                <w:rPr>
                  <w:rFonts w:ascii="Cambria Math" w:hAnsi="Cambria Math" w:cstheme="majorHAnsi"/>
                  <w:sz w:val="24"/>
                  <w:szCs w:val="24"/>
                </w:rPr>
                <m:t xml:space="preserve"> </m:t>
              </m:r>
              <m:r>
                <w:rPr>
                  <w:rFonts w:ascii="Cambria Math" w:eastAsia="Cambria Math" w:hAnsi="Cambria Math" w:cstheme="majorHAnsi"/>
                  <w:sz w:val="24"/>
                  <w:szCs w:val="24"/>
                  <w:highlight w:val="white"/>
                </w:rPr>
                <m:t>(1979</m:t>
              </m:r>
              <m:r>
                <w:rPr>
                  <w:rFonts w:ascii="Cambria Math" w:hAnsi="Cambria Math" w:cstheme="majorHAnsi"/>
                  <w:sz w:val="24"/>
                  <w:szCs w:val="24"/>
                </w:rPr>
                <m:t xml:space="preserve"> </m:t>
              </m:r>
              <m:r>
                <w:rPr>
                  <w:rFonts w:ascii="Cambria Math" w:eastAsia="Cambria Math" w:hAnsi="Cambria Math" w:cstheme="majorHAnsi"/>
                  <w:sz w:val="24"/>
                  <w:szCs w:val="24"/>
                  <w:highlight w:val="white"/>
                </w:rPr>
                <m:t>πt)cos</m:t>
              </m:r>
              <m:r>
                <w:rPr>
                  <w:rFonts w:ascii="Cambria Math" w:hAnsi="Cambria Math" w:cstheme="majorHAnsi"/>
                  <w:sz w:val="24"/>
                  <w:szCs w:val="24"/>
                </w:rPr>
                <m:t xml:space="preserve"> </m:t>
              </m:r>
              <m:r>
                <w:rPr>
                  <w:rFonts w:ascii="Cambria Math" w:eastAsia="Cambria Math" w:hAnsi="Cambria Math" w:cstheme="majorHAnsi"/>
                  <w:sz w:val="24"/>
                  <w:szCs w:val="24"/>
                  <w:highlight w:val="white"/>
                </w:rPr>
                <m:t>(-439πt)</m:t>
              </m:r>
            </m:oMath>
            <w:r w:rsidRPr="00085E32">
              <w:rPr>
                <w:rFonts w:asciiTheme="majorHAnsi" w:hAnsiTheme="majorHAnsi" w:cstheme="majorHAnsi"/>
                <w:sz w:val="24"/>
                <w:szCs w:val="24"/>
              </w:rPr>
              <w:t xml:space="preserve"> </w:t>
            </w:r>
          </w:p>
          <w:p w14:paraId="70E6D221" w14:textId="77777777" w:rsidR="002D5191" w:rsidRPr="00085E32" w:rsidRDefault="002D5191" w:rsidP="001255EF">
            <w:pPr>
              <w:spacing w:line="240" w:lineRule="auto"/>
              <w:rPr>
                <w:rFonts w:asciiTheme="majorHAnsi" w:hAnsiTheme="majorHAnsi" w:cstheme="majorHAnsi"/>
                <w:sz w:val="24"/>
                <w:szCs w:val="24"/>
              </w:rPr>
            </w:pPr>
            <m:oMath>
              <m:r>
                <w:rPr>
                  <w:rFonts w:ascii="Cambria Math" w:eastAsia="Cambria Math" w:hAnsi="Cambria Math" w:cstheme="majorHAnsi"/>
                  <w:sz w:val="24"/>
                  <w:szCs w:val="24"/>
                  <w:highlight w:val="white"/>
                </w:rPr>
                <m:t>=2sin</m:t>
              </m:r>
              <m:r>
                <w:rPr>
                  <w:rFonts w:ascii="Cambria Math" w:hAnsi="Cambria Math" w:cstheme="majorHAnsi"/>
                  <w:sz w:val="24"/>
                  <w:szCs w:val="24"/>
                </w:rPr>
                <m:t xml:space="preserve"> </m:t>
              </m:r>
              <m:r>
                <w:rPr>
                  <w:rFonts w:ascii="Cambria Math" w:eastAsia="Cambria Math" w:hAnsi="Cambria Math" w:cstheme="majorHAnsi"/>
                  <w:sz w:val="24"/>
                  <w:szCs w:val="24"/>
                  <w:highlight w:val="white"/>
                </w:rPr>
                <m:t>(1979</m:t>
              </m:r>
              <m:r>
                <w:rPr>
                  <w:rFonts w:ascii="Cambria Math" w:hAnsi="Cambria Math" w:cstheme="majorHAnsi"/>
                  <w:sz w:val="24"/>
                  <w:szCs w:val="24"/>
                </w:rPr>
                <m:t xml:space="preserve"> </m:t>
              </m:r>
              <m:r>
                <w:rPr>
                  <w:rFonts w:ascii="Cambria Math" w:eastAsia="Cambria Math" w:hAnsi="Cambria Math" w:cstheme="majorHAnsi"/>
                  <w:sz w:val="24"/>
                  <w:szCs w:val="24"/>
                  <w:highlight w:val="white"/>
                </w:rPr>
                <m:t>πt)cos</m:t>
              </m:r>
              <m:r>
                <w:rPr>
                  <w:rFonts w:ascii="Cambria Math" w:hAnsi="Cambria Math" w:cstheme="majorHAnsi"/>
                  <w:sz w:val="24"/>
                  <w:szCs w:val="24"/>
                </w:rPr>
                <m:t xml:space="preserve"> </m:t>
              </m:r>
              <m:r>
                <w:rPr>
                  <w:rFonts w:ascii="Cambria Math" w:eastAsia="Cambria Math" w:hAnsi="Cambria Math" w:cstheme="majorHAnsi"/>
                  <w:sz w:val="24"/>
                  <w:szCs w:val="24"/>
                  <w:highlight w:val="white"/>
                </w:rPr>
                <m:t>(439πt)</m:t>
              </m:r>
            </m:oMath>
            <w:r w:rsidRPr="00085E32">
              <w:rPr>
                <w:rFonts w:asciiTheme="majorHAnsi" w:hAnsiTheme="majorHAnsi" w:cstheme="majorHAnsi"/>
                <w:sz w:val="24"/>
                <w:szCs w:val="24"/>
              </w:rPr>
              <w:t xml:space="preserve"> </w:t>
            </w:r>
          </w:p>
          <w:p w14:paraId="62183718" w14:textId="77777777" w:rsidR="002D5191" w:rsidRPr="00085E32" w:rsidRDefault="002D5191" w:rsidP="001255EF">
            <w:pPr>
              <w:spacing w:line="240" w:lineRule="auto"/>
              <w:rPr>
                <w:rFonts w:asciiTheme="majorHAnsi" w:hAnsiTheme="majorHAnsi" w:cstheme="majorHAnsi"/>
                <w:sz w:val="24"/>
                <w:szCs w:val="24"/>
                <w:highlight w:val="white"/>
              </w:rPr>
            </w:pPr>
            <w:r w:rsidRPr="00085E32">
              <w:rPr>
                <w:rFonts w:asciiTheme="majorHAnsi" w:hAnsiTheme="majorHAnsi" w:cstheme="majorHAnsi"/>
                <w:sz w:val="24"/>
                <w:szCs w:val="24"/>
                <w:highlight w:val="white"/>
              </w:rPr>
              <w:t>Vậy ta có hàm số:</w:t>
            </w:r>
          </w:p>
          <w:p w14:paraId="560689E1" w14:textId="77777777" w:rsidR="002D5191" w:rsidRPr="00085E32" w:rsidRDefault="002D5191" w:rsidP="001255EF">
            <w:pPr>
              <w:pStyle w:val="ListParagraph"/>
              <w:tabs>
                <w:tab w:val="left" w:pos="567"/>
                <w:tab w:val="left" w:pos="1134"/>
              </w:tabs>
              <w:spacing w:line="240" w:lineRule="auto"/>
              <w:jc w:val="both"/>
              <w:rPr>
                <w:rFonts w:asciiTheme="majorHAnsi" w:hAnsiTheme="majorHAnsi" w:cstheme="majorHAnsi"/>
                <w:sz w:val="24"/>
                <w:szCs w:val="24"/>
              </w:rPr>
            </w:pPr>
            <m:oMath>
              <m:r>
                <w:rPr>
                  <w:rFonts w:ascii="Cambria Math" w:eastAsia="Cambria Math" w:hAnsi="Cambria Math" w:cstheme="majorHAnsi"/>
                  <w:sz w:val="24"/>
                  <w:szCs w:val="24"/>
                  <w:highlight w:val="white"/>
                </w:rPr>
                <m:t>y=2sin</m:t>
              </m:r>
              <m:r>
                <w:rPr>
                  <w:rFonts w:ascii="Cambria Math" w:hAnsi="Cambria Math" w:cstheme="majorHAnsi"/>
                  <w:sz w:val="24"/>
                  <w:szCs w:val="24"/>
                </w:rPr>
                <m:t xml:space="preserve"> </m:t>
              </m:r>
              <m:d>
                <m:dPr>
                  <m:ctrlPr>
                    <w:rPr>
                      <w:rFonts w:ascii="Cambria Math" w:eastAsia="Cambria Math" w:hAnsi="Cambria Math" w:cstheme="majorHAnsi"/>
                      <w:sz w:val="24"/>
                      <w:szCs w:val="24"/>
                      <w:highlight w:val="white"/>
                    </w:rPr>
                  </m:ctrlPr>
                </m:dPr>
                <m:e>
                  <m:r>
                    <w:rPr>
                      <w:rFonts w:ascii="Cambria Math" w:eastAsia="Cambria Math" w:hAnsi="Cambria Math" w:cstheme="majorHAnsi"/>
                      <w:sz w:val="24"/>
                      <w:szCs w:val="24"/>
                      <w:highlight w:val="white"/>
                    </w:rPr>
                    <m:t>1979πt</m:t>
                  </m:r>
                </m:e>
              </m:d>
              <m:r>
                <w:rPr>
                  <w:rFonts w:ascii="Cambria Math" w:eastAsia="Cambria Math" w:hAnsi="Cambria Math" w:cstheme="majorHAnsi"/>
                  <w:sz w:val="24"/>
                  <w:szCs w:val="24"/>
                  <w:highlight w:val="white"/>
                </w:rPr>
                <m:t>cos</m:t>
              </m:r>
              <m:r>
                <w:rPr>
                  <w:rFonts w:ascii="Cambria Math" w:hAnsi="Cambria Math" w:cstheme="majorHAnsi"/>
                  <w:sz w:val="24"/>
                  <w:szCs w:val="24"/>
                </w:rPr>
                <m:t xml:space="preserve"> </m:t>
              </m:r>
              <m:r>
                <w:rPr>
                  <w:rFonts w:ascii="Cambria Math" w:eastAsia="Cambria Math" w:hAnsi="Cambria Math" w:cstheme="majorHAnsi"/>
                  <w:sz w:val="24"/>
                  <w:szCs w:val="24"/>
                  <w:highlight w:val="white"/>
                </w:rPr>
                <m:t>(439πt).</m:t>
              </m:r>
            </m:oMath>
            <w:r w:rsidRPr="00085E32">
              <w:rPr>
                <w:rFonts w:asciiTheme="majorHAnsi" w:eastAsia="Cambria Math" w:hAnsiTheme="majorHAnsi" w:cstheme="majorHAnsi"/>
                <w:sz w:val="24"/>
                <w:szCs w:val="24"/>
                <w:highlight w:val="white"/>
              </w:rPr>
              <w:t xml:space="preserve"> </w:t>
            </w:r>
          </w:p>
        </w:tc>
      </w:tr>
      <w:tr w:rsidR="002D5191" w:rsidRPr="00085E32" w14:paraId="6E844079" w14:textId="77777777" w:rsidTr="001255EF">
        <w:tc>
          <w:tcPr>
            <w:tcW w:w="2093" w:type="dxa"/>
            <w:shd w:val="clear" w:color="auto" w:fill="auto"/>
            <w:vAlign w:val="center"/>
          </w:tcPr>
          <w:p w14:paraId="7C6C7FD2" w14:textId="77777777" w:rsidR="002D5191" w:rsidRPr="00085E32" w:rsidRDefault="002D5191" w:rsidP="001255EF">
            <w:pPr>
              <w:spacing w:before="40" w:after="40" w:line="240" w:lineRule="auto"/>
              <w:jc w:val="center"/>
              <w:rPr>
                <w:rFonts w:asciiTheme="majorHAnsi" w:hAnsiTheme="majorHAnsi" w:cstheme="majorHAnsi"/>
                <w:b/>
                <w:sz w:val="24"/>
                <w:szCs w:val="24"/>
              </w:rPr>
            </w:pPr>
            <w:r w:rsidRPr="00085E32">
              <w:rPr>
                <w:rFonts w:asciiTheme="majorHAnsi" w:hAnsiTheme="majorHAnsi" w:cstheme="majorHAnsi"/>
                <w:b/>
                <w:i/>
                <w:sz w:val="24"/>
                <w:szCs w:val="24"/>
              </w:rPr>
              <w:lastRenderedPageBreak/>
              <w:t>Thực hiện</w:t>
            </w:r>
          </w:p>
        </w:tc>
        <w:tc>
          <w:tcPr>
            <w:tcW w:w="7513" w:type="dxa"/>
            <w:shd w:val="clear" w:color="auto" w:fill="auto"/>
          </w:tcPr>
          <w:p w14:paraId="69708409" w14:textId="77777777" w:rsidR="002D5191" w:rsidRPr="00085E32" w:rsidRDefault="002D5191" w:rsidP="001255EF">
            <w:pPr>
              <w:spacing w:line="240" w:lineRule="auto"/>
              <w:jc w:val="both"/>
              <w:rPr>
                <w:rFonts w:asciiTheme="majorHAnsi" w:hAnsiTheme="majorHAnsi" w:cstheme="majorHAnsi"/>
                <w:sz w:val="24"/>
                <w:szCs w:val="24"/>
              </w:rPr>
            </w:pPr>
            <w:r w:rsidRPr="00085E32">
              <w:rPr>
                <w:rFonts w:asciiTheme="majorHAnsi" w:hAnsiTheme="majorHAnsi" w:cstheme="majorHAnsi"/>
                <w:sz w:val="24"/>
                <w:szCs w:val="24"/>
              </w:rPr>
              <w:t>- HĐ Cá nhân Ví dụ 5</w:t>
            </w:r>
          </w:p>
          <w:p w14:paraId="1C864B14" w14:textId="77777777" w:rsidR="002D5191" w:rsidRPr="00085E32" w:rsidRDefault="002D5191" w:rsidP="001255EF">
            <w:pPr>
              <w:spacing w:line="240" w:lineRule="auto"/>
              <w:jc w:val="both"/>
              <w:rPr>
                <w:rFonts w:asciiTheme="majorHAnsi" w:hAnsiTheme="majorHAnsi" w:cstheme="majorHAnsi"/>
                <w:sz w:val="24"/>
                <w:szCs w:val="24"/>
              </w:rPr>
            </w:pPr>
            <w:r w:rsidRPr="00085E32">
              <w:rPr>
                <w:rFonts w:asciiTheme="majorHAnsi" w:hAnsiTheme="majorHAnsi" w:cstheme="majorHAnsi"/>
                <w:sz w:val="24"/>
                <w:szCs w:val="24"/>
              </w:rPr>
              <w:t>- HĐ cặp đôi Luyện tập 4 các thành viên trao đổi, đóng góp ý kiến và thống nhất đáp án.</w:t>
            </w:r>
          </w:p>
          <w:p w14:paraId="66FAF0C4" w14:textId="77777777" w:rsidR="002D5191" w:rsidRPr="00085E32" w:rsidRDefault="002D5191" w:rsidP="001255EF">
            <w:pPr>
              <w:spacing w:line="240" w:lineRule="auto"/>
              <w:jc w:val="both"/>
              <w:rPr>
                <w:rFonts w:asciiTheme="majorHAnsi" w:hAnsiTheme="majorHAnsi" w:cstheme="majorHAnsi"/>
                <w:sz w:val="24"/>
                <w:szCs w:val="24"/>
              </w:rPr>
            </w:pPr>
            <w:r w:rsidRPr="00085E32">
              <w:rPr>
                <w:rFonts w:asciiTheme="majorHAnsi" w:hAnsiTheme="majorHAnsi" w:cstheme="majorHAnsi"/>
                <w:sz w:val="24"/>
                <w:szCs w:val="24"/>
              </w:rPr>
              <w:t>- GV hướng dẫn Vận dụng 2</w:t>
            </w:r>
          </w:p>
          <w:p w14:paraId="43F37960" w14:textId="77777777" w:rsidR="002D5191" w:rsidRPr="00085E32" w:rsidRDefault="002D5191" w:rsidP="001255EF">
            <w:pPr>
              <w:spacing w:line="24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 GV: quan sát và trợ giúp HS.  </w:t>
            </w:r>
          </w:p>
        </w:tc>
      </w:tr>
      <w:tr w:rsidR="002D5191" w:rsidRPr="00085E32" w14:paraId="5D2AC3FD" w14:textId="77777777" w:rsidTr="001255EF">
        <w:trPr>
          <w:trHeight w:val="1040"/>
        </w:trPr>
        <w:tc>
          <w:tcPr>
            <w:tcW w:w="2093" w:type="dxa"/>
            <w:shd w:val="clear" w:color="auto" w:fill="auto"/>
            <w:vAlign w:val="center"/>
          </w:tcPr>
          <w:p w14:paraId="62AA51AC" w14:textId="77777777" w:rsidR="002D5191" w:rsidRPr="00085E32" w:rsidRDefault="002D5191" w:rsidP="001255EF">
            <w:pPr>
              <w:spacing w:before="40" w:after="40" w:line="240" w:lineRule="auto"/>
              <w:jc w:val="center"/>
              <w:rPr>
                <w:rFonts w:asciiTheme="majorHAnsi" w:hAnsiTheme="majorHAnsi" w:cstheme="majorHAnsi"/>
                <w:b/>
                <w:sz w:val="24"/>
                <w:szCs w:val="24"/>
              </w:rPr>
            </w:pPr>
            <w:r w:rsidRPr="00085E32">
              <w:rPr>
                <w:rFonts w:asciiTheme="majorHAnsi" w:hAnsiTheme="majorHAnsi" w:cstheme="majorHAnsi"/>
                <w:b/>
                <w:i/>
                <w:sz w:val="24"/>
                <w:szCs w:val="24"/>
              </w:rPr>
              <w:t>Báo cáo thảo luận</w:t>
            </w:r>
          </w:p>
        </w:tc>
        <w:tc>
          <w:tcPr>
            <w:tcW w:w="7513" w:type="dxa"/>
            <w:shd w:val="clear" w:color="auto" w:fill="auto"/>
          </w:tcPr>
          <w:p w14:paraId="3B0C2D18" w14:textId="77777777" w:rsidR="002D5191" w:rsidRPr="00085E32" w:rsidRDefault="002D5191" w:rsidP="001255EF">
            <w:pPr>
              <w:spacing w:line="240" w:lineRule="auto"/>
              <w:jc w:val="both"/>
              <w:rPr>
                <w:rFonts w:asciiTheme="majorHAnsi" w:hAnsiTheme="majorHAnsi" w:cstheme="majorHAnsi"/>
                <w:sz w:val="24"/>
                <w:szCs w:val="24"/>
              </w:rPr>
            </w:pPr>
            <w:r w:rsidRPr="00085E32">
              <w:rPr>
                <w:rFonts w:asciiTheme="majorHAnsi" w:hAnsiTheme="majorHAnsi" w:cstheme="majorHAnsi"/>
                <w:sz w:val="24"/>
                <w:szCs w:val="24"/>
              </w:rPr>
              <w:t>- HS trả lời trình bày miệng/ trình bày bảng, cả lớp nhận xét, GV đánh giá, dẫn dắt, chốt lại kiến thức.</w:t>
            </w:r>
          </w:p>
        </w:tc>
      </w:tr>
      <w:tr w:rsidR="002D5191" w:rsidRPr="00085E32" w14:paraId="44CC48EA" w14:textId="77777777" w:rsidTr="001255EF">
        <w:tc>
          <w:tcPr>
            <w:tcW w:w="2093" w:type="dxa"/>
            <w:shd w:val="clear" w:color="auto" w:fill="auto"/>
            <w:vAlign w:val="center"/>
          </w:tcPr>
          <w:p w14:paraId="4CADABAF" w14:textId="77777777" w:rsidR="002D5191" w:rsidRPr="00085E32" w:rsidRDefault="002D5191" w:rsidP="001255EF">
            <w:pPr>
              <w:spacing w:before="40" w:after="40" w:line="240" w:lineRule="auto"/>
              <w:ind w:left="-126"/>
              <w:jc w:val="center"/>
              <w:rPr>
                <w:rFonts w:asciiTheme="majorHAnsi" w:hAnsiTheme="majorHAnsi" w:cstheme="majorHAnsi"/>
                <w:b/>
                <w:sz w:val="24"/>
                <w:szCs w:val="24"/>
              </w:rPr>
            </w:pPr>
            <w:r w:rsidRPr="00085E32">
              <w:rPr>
                <w:rFonts w:asciiTheme="majorHAnsi" w:hAnsiTheme="majorHAnsi" w:cstheme="majorHAnsi"/>
                <w:b/>
                <w:i/>
                <w:sz w:val="24"/>
                <w:szCs w:val="24"/>
              </w:rPr>
              <w:t>Đánh giá, nhận xét, tổng hợp</w:t>
            </w:r>
          </w:p>
        </w:tc>
        <w:tc>
          <w:tcPr>
            <w:tcW w:w="7513" w:type="dxa"/>
            <w:shd w:val="clear" w:color="auto" w:fill="auto"/>
          </w:tcPr>
          <w:p w14:paraId="3DA02C32" w14:textId="77777777" w:rsidR="002D5191" w:rsidRPr="00085E32" w:rsidRDefault="002D5191" w:rsidP="001255EF">
            <w:pPr>
              <w:tabs>
                <w:tab w:val="center" w:pos="4890"/>
              </w:tabs>
              <w:spacing w:before="40" w:after="40" w:line="24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GV tổng quát, nhận xét quá trình hoạt động của các HS, cho HS nhắc lại công thức biến đổi tích thành tổng. </w:t>
            </w:r>
          </w:p>
        </w:tc>
      </w:tr>
    </w:tbl>
    <w:bookmarkEnd w:id="3"/>
    <w:p w14:paraId="6C160F2C" w14:textId="77777777" w:rsidR="002D5191" w:rsidRPr="00085E32" w:rsidRDefault="002D5191" w:rsidP="002D5191">
      <w:pPr>
        <w:spacing w:after="0" w:line="240" w:lineRule="auto"/>
        <w:jc w:val="both"/>
        <w:rPr>
          <w:rFonts w:asciiTheme="majorHAnsi" w:hAnsiTheme="majorHAnsi" w:cstheme="majorHAnsi"/>
          <w:b/>
          <w:sz w:val="24"/>
          <w:szCs w:val="24"/>
        </w:rPr>
      </w:pPr>
      <w:r w:rsidRPr="00085E32">
        <w:rPr>
          <w:rFonts w:asciiTheme="majorHAnsi" w:hAnsiTheme="majorHAnsi" w:cstheme="majorHAnsi"/>
          <w:b/>
          <w:sz w:val="24"/>
          <w:szCs w:val="24"/>
        </w:rPr>
        <w:t>3. Hoạt động luyện tập</w:t>
      </w:r>
    </w:p>
    <w:p w14:paraId="255106D8"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sz w:val="24"/>
          <w:szCs w:val="24"/>
        </w:rPr>
      </w:pPr>
      <w:r w:rsidRPr="00085E32">
        <w:rPr>
          <w:rFonts w:asciiTheme="majorHAnsi" w:hAnsiTheme="majorHAnsi" w:cstheme="majorHAnsi"/>
          <w:b/>
          <w:sz w:val="24"/>
          <w:szCs w:val="24"/>
        </w:rPr>
        <w:t>a) Mục tiêu:</w:t>
      </w:r>
      <w:r w:rsidRPr="00085E32">
        <w:rPr>
          <w:rFonts w:asciiTheme="majorHAnsi" w:hAnsiTheme="majorHAnsi" w:cstheme="majorHAnsi"/>
          <w:sz w:val="24"/>
          <w:szCs w:val="24"/>
        </w:rPr>
        <w:t xml:space="preserve"> Học sinh củng cố lại kiến thức về công thức biến đổi tổng thành tích, tích thành tổng </w:t>
      </w:r>
    </w:p>
    <w:p w14:paraId="308049B0"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sz w:val="24"/>
          <w:szCs w:val="24"/>
        </w:rPr>
      </w:pPr>
      <w:r w:rsidRPr="00085E32">
        <w:rPr>
          <w:rFonts w:asciiTheme="majorHAnsi" w:hAnsiTheme="majorHAnsi" w:cstheme="majorHAnsi"/>
          <w:b/>
          <w:sz w:val="24"/>
          <w:szCs w:val="24"/>
        </w:rPr>
        <w:t xml:space="preserve">b) Nội dung: </w:t>
      </w:r>
      <w:r w:rsidRPr="00085E32">
        <w:rPr>
          <w:rFonts w:asciiTheme="majorHAnsi" w:hAnsiTheme="majorHAnsi" w:cstheme="majorHAnsi"/>
          <w:sz w:val="24"/>
          <w:szCs w:val="24"/>
        </w:rPr>
        <w:t>HS vận dụng các công thức biến đổi tổng thành tích, tích thành tổng để thảo luận nhóm hoàn thành bài tập vào phiếu bài tập nhóm/ bảng nhóm</w:t>
      </w:r>
    </w:p>
    <w:p w14:paraId="4497A7C6"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sz w:val="24"/>
          <w:szCs w:val="24"/>
        </w:rPr>
      </w:pPr>
      <w:r w:rsidRPr="00085E32">
        <w:rPr>
          <w:rFonts w:asciiTheme="majorHAnsi" w:hAnsiTheme="majorHAnsi" w:cstheme="majorHAnsi"/>
          <w:b/>
          <w:sz w:val="24"/>
          <w:szCs w:val="24"/>
        </w:rPr>
        <w:t xml:space="preserve">c) Sản phẩm học tập: </w:t>
      </w:r>
      <w:r w:rsidRPr="00085E32">
        <w:rPr>
          <w:rFonts w:asciiTheme="majorHAnsi" w:hAnsiTheme="majorHAnsi" w:cstheme="majorHAnsi"/>
          <w:sz w:val="24"/>
          <w:szCs w:val="24"/>
        </w:rPr>
        <w:t xml:space="preserve">HS giải quyết được tất cả các bài tập liên quan </w:t>
      </w:r>
    </w:p>
    <w:p w14:paraId="090C31AC"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b/>
          <w:sz w:val="24"/>
          <w:szCs w:val="24"/>
        </w:rPr>
      </w:pPr>
      <w:r w:rsidRPr="00085E32">
        <w:rPr>
          <w:rFonts w:asciiTheme="majorHAnsi" w:hAnsiTheme="majorHAnsi" w:cstheme="majorHAnsi"/>
          <w:b/>
          <w:sz w:val="24"/>
          <w:szCs w:val="24"/>
        </w:rPr>
        <w:t xml:space="preserve">d) Tổ chức thực hiện: </w:t>
      </w:r>
    </w:p>
    <w:p w14:paraId="33DA45B0"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sz w:val="24"/>
          <w:szCs w:val="24"/>
        </w:rPr>
      </w:pPr>
      <w:r w:rsidRPr="00085E32">
        <w:rPr>
          <w:rFonts w:asciiTheme="majorHAnsi" w:hAnsiTheme="majorHAnsi" w:cstheme="majorHAnsi"/>
          <w:b/>
          <w:sz w:val="24"/>
          <w:szCs w:val="24"/>
        </w:rPr>
        <w:t>Bước 1: Chuyển giao nhiệm vụ:</w:t>
      </w:r>
      <w:r w:rsidRPr="00085E32">
        <w:rPr>
          <w:rFonts w:asciiTheme="majorHAnsi" w:hAnsiTheme="majorHAnsi" w:cstheme="majorHAnsi"/>
          <w:sz w:val="24"/>
          <w:szCs w:val="24"/>
        </w:rPr>
        <w:t xml:space="preserve"> </w:t>
      </w:r>
    </w:p>
    <w:p w14:paraId="57B03F3D" w14:textId="77777777" w:rsidR="002D5191" w:rsidRPr="00085E32" w:rsidRDefault="002D5191" w:rsidP="002D5191">
      <w:pPr>
        <w:spacing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 GV tổng hợp các kiến thức cần ghi nhớ cho HS về </w:t>
      </w:r>
    </w:p>
    <w:p w14:paraId="1F76D9E2" w14:textId="77777777" w:rsidR="002D5191" w:rsidRPr="00085E32" w:rsidRDefault="002D5191" w:rsidP="002D5191">
      <w:pPr>
        <w:spacing w:after="0" w:line="240" w:lineRule="auto"/>
        <w:jc w:val="both"/>
        <w:rPr>
          <w:rFonts w:asciiTheme="majorHAnsi" w:hAnsiTheme="majorHAnsi" w:cstheme="majorHAnsi"/>
          <w:b/>
          <w:sz w:val="24"/>
          <w:szCs w:val="24"/>
        </w:rPr>
      </w:pPr>
      <w:r w:rsidRPr="00085E32">
        <w:rPr>
          <w:rFonts w:asciiTheme="majorHAnsi" w:hAnsiTheme="majorHAnsi" w:cstheme="majorHAnsi"/>
          <w:sz w:val="24"/>
          <w:szCs w:val="24"/>
        </w:rPr>
        <w:t xml:space="preserve">- GV tổ chức cho HS hoàn thành bài theo nhóm </w:t>
      </w:r>
      <w:r w:rsidRPr="00085E32">
        <w:rPr>
          <w:rFonts w:asciiTheme="majorHAnsi" w:hAnsiTheme="majorHAnsi" w:cstheme="majorHAnsi"/>
          <w:b/>
          <w:sz w:val="24"/>
          <w:szCs w:val="24"/>
        </w:rPr>
        <w:t>bài BT1.10 và BT1.11 </w:t>
      </w:r>
      <w:r w:rsidRPr="00085E32">
        <w:rPr>
          <w:rFonts w:asciiTheme="majorHAnsi" w:hAnsiTheme="majorHAnsi" w:cstheme="majorHAnsi"/>
          <w:sz w:val="24"/>
          <w:szCs w:val="24"/>
        </w:rPr>
        <w:t>(SGK – tr 12)</w:t>
      </w:r>
      <w:r w:rsidRPr="00085E32">
        <w:rPr>
          <w:rFonts w:asciiTheme="majorHAnsi" w:hAnsiTheme="majorHAnsi" w:cstheme="majorHAnsi"/>
          <w:b/>
          <w:sz w:val="24"/>
          <w:szCs w:val="24"/>
        </w:rPr>
        <w:t xml:space="preserve">. </w:t>
      </w:r>
    </w:p>
    <w:p w14:paraId="2D917AF6" w14:textId="77777777" w:rsidR="002D5191" w:rsidRPr="00085E32" w:rsidRDefault="002D5191" w:rsidP="002D5191">
      <w:pPr>
        <w:spacing w:after="0" w:line="240" w:lineRule="auto"/>
        <w:jc w:val="both"/>
        <w:rPr>
          <w:rFonts w:asciiTheme="majorHAnsi" w:hAnsiTheme="majorHAnsi" w:cstheme="majorHAnsi"/>
          <w:b/>
          <w:sz w:val="24"/>
          <w:szCs w:val="24"/>
        </w:rPr>
      </w:pPr>
      <w:r w:rsidRPr="00085E32">
        <w:rPr>
          <w:rFonts w:asciiTheme="majorHAnsi" w:hAnsiTheme="majorHAnsi" w:cstheme="majorHAnsi"/>
          <w:b/>
          <w:sz w:val="24"/>
          <w:szCs w:val="24"/>
        </w:rPr>
        <w:t>+ Nhóm 1 +2: BT1.10a</w:t>
      </w:r>
    </w:p>
    <w:p w14:paraId="4126EA43" w14:textId="77777777" w:rsidR="002D5191" w:rsidRPr="00085E32" w:rsidRDefault="002D5191" w:rsidP="002D5191">
      <w:pPr>
        <w:spacing w:after="0" w:line="240" w:lineRule="auto"/>
        <w:jc w:val="both"/>
        <w:rPr>
          <w:rFonts w:asciiTheme="majorHAnsi" w:hAnsiTheme="majorHAnsi" w:cstheme="majorHAnsi"/>
          <w:b/>
          <w:sz w:val="24"/>
          <w:szCs w:val="24"/>
        </w:rPr>
      </w:pPr>
      <w:r w:rsidRPr="00085E32">
        <w:rPr>
          <w:rFonts w:asciiTheme="majorHAnsi" w:hAnsiTheme="majorHAnsi" w:cstheme="majorHAnsi"/>
          <w:b/>
          <w:sz w:val="24"/>
          <w:szCs w:val="24"/>
        </w:rPr>
        <w:t>+ Nhóm 3+4: BT1.10b</w:t>
      </w:r>
    </w:p>
    <w:p w14:paraId="0CF5DD57" w14:textId="77777777" w:rsidR="002D5191" w:rsidRPr="00085E32" w:rsidRDefault="002D5191" w:rsidP="002D5191">
      <w:pPr>
        <w:spacing w:after="0" w:line="240" w:lineRule="auto"/>
        <w:jc w:val="both"/>
        <w:rPr>
          <w:rFonts w:asciiTheme="majorHAnsi" w:hAnsiTheme="majorHAnsi" w:cstheme="majorHAnsi"/>
          <w:sz w:val="24"/>
          <w:szCs w:val="24"/>
        </w:rPr>
      </w:pPr>
      <w:r w:rsidRPr="00085E32">
        <w:rPr>
          <w:rFonts w:asciiTheme="majorHAnsi" w:hAnsiTheme="majorHAnsi" w:cstheme="majorHAnsi"/>
          <w:b/>
          <w:sz w:val="24"/>
          <w:szCs w:val="24"/>
        </w:rPr>
        <w:t>+ Nhóm 5+6: BT1.11</w:t>
      </w:r>
    </w:p>
    <w:p w14:paraId="4F3913A5" w14:textId="77777777" w:rsidR="002D5191" w:rsidRPr="00085E32" w:rsidRDefault="002D5191" w:rsidP="002D5191">
      <w:pPr>
        <w:pBdr>
          <w:top w:val="nil"/>
          <w:left w:val="nil"/>
          <w:bottom w:val="nil"/>
          <w:right w:val="nil"/>
          <w:between w:val="nil"/>
        </w:pBdr>
        <w:spacing w:after="0" w:line="240" w:lineRule="auto"/>
        <w:ind w:right="48"/>
        <w:rPr>
          <w:rFonts w:asciiTheme="majorHAnsi" w:hAnsiTheme="majorHAnsi" w:cstheme="majorHAnsi"/>
          <w:sz w:val="24"/>
          <w:szCs w:val="24"/>
          <w:lang w:val="fr-FR"/>
        </w:rPr>
      </w:pPr>
      <w:r w:rsidRPr="00085E32">
        <w:rPr>
          <w:rFonts w:asciiTheme="majorHAnsi" w:hAnsiTheme="majorHAnsi" w:cstheme="majorHAnsi"/>
          <w:b/>
          <w:sz w:val="24"/>
          <w:szCs w:val="24"/>
          <w:lang w:val="fr-FR"/>
        </w:rPr>
        <w:t xml:space="preserve">Bước 2: Thực hiện nhiệm vụ: </w:t>
      </w:r>
      <w:r w:rsidRPr="00085E32">
        <w:rPr>
          <w:rFonts w:asciiTheme="majorHAnsi" w:hAnsiTheme="majorHAnsi" w:cstheme="majorHAnsi"/>
          <w:sz w:val="24"/>
          <w:szCs w:val="24"/>
          <w:lang w:val="fr-FR"/>
        </w:rPr>
        <w:t>HS quan sát và chú ý lắng nghe, thảo luận nhóm , hoàn thành các bài tập GV yêu cầu.</w:t>
      </w:r>
    </w:p>
    <w:p w14:paraId="5BB36DE4" w14:textId="77777777" w:rsidR="002D5191" w:rsidRPr="00085E32" w:rsidRDefault="002D5191" w:rsidP="002D5191">
      <w:pPr>
        <w:spacing w:after="0" w:line="240" w:lineRule="auto"/>
        <w:jc w:val="both"/>
        <w:rPr>
          <w:rFonts w:asciiTheme="majorHAnsi" w:hAnsiTheme="majorHAnsi" w:cstheme="majorHAnsi"/>
          <w:b/>
          <w:sz w:val="24"/>
          <w:szCs w:val="24"/>
          <w:lang w:val="fr-FR"/>
        </w:rPr>
      </w:pPr>
      <w:r w:rsidRPr="00085E32">
        <w:rPr>
          <w:rFonts w:asciiTheme="majorHAnsi" w:hAnsiTheme="majorHAnsi" w:cstheme="majorHAnsi"/>
          <w:b/>
          <w:sz w:val="24"/>
          <w:szCs w:val="24"/>
          <w:lang w:val="fr-FR"/>
        </w:rPr>
        <w:t xml:space="preserve">Bước 3: Báo cáo, thảo luận: </w:t>
      </w:r>
      <w:r w:rsidRPr="00085E32">
        <w:rPr>
          <w:rFonts w:asciiTheme="majorHAnsi" w:hAnsiTheme="majorHAnsi" w:cstheme="majorHAnsi"/>
          <w:sz w:val="24"/>
          <w:szCs w:val="24"/>
          <w:lang w:val="fr-FR"/>
        </w:rPr>
        <w:t>Mỗi BT GV mời đại diện các nhóm trình bày. Các HS khác chú ý chữa bài, theo dõi nhận xét bài các nhóm trên bảng.</w:t>
      </w:r>
    </w:p>
    <w:p w14:paraId="0D8BB293"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sz w:val="24"/>
          <w:szCs w:val="24"/>
          <w:lang w:val="fr-FR"/>
        </w:rPr>
      </w:pPr>
      <w:r w:rsidRPr="00085E32">
        <w:rPr>
          <w:rFonts w:asciiTheme="majorHAnsi" w:hAnsiTheme="majorHAnsi" w:cstheme="majorHAnsi"/>
          <w:b/>
          <w:sz w:val="24"/>
          <w:szCs w:val="24"/>
          <w:u w:val="single"/>
          <w:lang w:val="fr-FR"/>
        </w:rPr>
        <w:t xml:space="preserve">Kết quả: </w:t>
      </w:r>
    </w:p>
    <w:p w14:paraId="434E76B6" w14:textId="77777777" w:rsidR="002D5191" w:rsidRPr="00085E32" w:rsidRDefault="002D5191" w:rsidP="002D5191">
      <w:pPr>
        <w:spacing w:after="0" w:line="240" w:lineRule="auto"/>
        <w:jc w:val="both"/>
        <w:rPr>
          <w:rFonts w:asciiTheme="majorHAnsi" w:hAnsiTheme="majorHAnsi" w:cstheme="majorHAnsi"/>
          <w:b/>
          <w:sz w:val="24"/>
          <w:szCs w:val="24"/>
        </w:rPr>
      </w:pPr>
      <w:r w:rsidRPr="00085E32">
        <w:rPr>
          <w:rFonts w:asciiTheme="majorHAnsi" w:hAnsiTheme="majorHAnsi" w:cstheme="majorHAnsi"/>
          <w:b/>
          <w:sz w:val="24"/>
          <w:szCs w:val="24"/>
        </w:rPr>
        <w:t>Bài 1.10.</w:t>
      </w:r>
    </w:p>
    <w:p w14:paraId="342CFEA2" w14:textId="77777777" w:rsidR="002D5191" w:rsidRPr="00085E32" w:rsidRDefault="002D5191" w:rsidP="002D5191">
      <w:pPr>
        <w:spacing w:after="0" w:line="240" w:lineRule="auto"/>
        <w:jc w:val="both"/>
        <w:rPr>
          <w:rFonts w:asciiTheme="majorHAnsi" w:hAnsiTheme="majorHAnsi" w:cstheme="majorHAnsi"/>
          <w:sz w:val="24"/>
          <w:szCs w:val="24"/>
        </w:rPr>
      </w:pPr>
      <w:bookmarkStart w:id="5" w:name="_heading=h.30j0zll" w:colFirst="0" w:colLast="0"/>
      <w:bookmarkEnd w:id="5"/>
      <w:r w:rsidRPr="00085E32">
        <w:rPr>
          <w:rFonts w:asciiTheme="majorHAnsi" w:hAnsiTheme="majorHAnsi" w:cstheme="majorHAnsi"/>
          <w:sz w:val="24"/>
          <w:szCs w:val="24"/>
        </w:rPr>
        <w:t xml:space="preserve">a) </w:t>
      </w:r>
      <m:oMath>
        <m:r>
          <m:rPr>
            <m:sty m:val="p"/>
          </m:rPr>
          <w:rPr>
            <w:rFonts w:ascii="Cambria Math" w:eastAsia="Cambria Math" w:hAnsi="Cambria Math" w:cstheme="majorHAnsi"/>
            <w:sz w:val="24"/>
            <w:szCs w:val="24"/>
          </w:rPr>
          <m:t>A=</m:t>
        </m:r>
        <m:f>
          <m:fPr>
            <m:ctrlPr>
              <w:rPr>
                <w:rFonts w:ascii="Cambria Math" w:hAnsi="Cambria Math" w:cstheme="majorHAnsi"/>
                <w:sz w:val="24"/>
                <w:szCs w:val="24"/>
              </w:rPr>
            </m:ctrlPr>
          </m:fPr>
          <m:num>
            <m:box>
              <m:boxPr>
                <m:opEmu m:val="1"/>
                <m:ctrlPr>
                  <w:rPr>
                    <w:rFonts w:ascii="Cambria Math" w:eastAsia="Cambria Math" w:hAnsi="Cambria Math" w:cstheme="majorHAnsi"/>
                    <w:sz w:val="24"/>
                    <w:szCs w:val="24"/>
                  </w:rPr>
                </m:ctrlPr>
              </m:boxPr>
              <m:e>
                <m:r>
                  <m:rPr>
                    <m:sty m:val="p"/>
                  </m:rPr>
                  <w:rPr>
                    <w:rFonts w:ascii="Cambria Math" w:eastAsia="Cambria Math" w:hAnsi="Cambria Math" w:cstheme="majorHAnsi"/>
                    <w:sz w:val="24"/>
                    <w:szCs w:val="24"/>
                  </w:rPr>
                  <m:t>sin</m:t>
                </m:r>
              </m:e>
            </m:box>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rPr>
                </m:ctrlPr>
              </m:fPr>
              <m:num>
                <m:r>
                  <m:rPr>
                    <m:sty m:val="p"/>
                  </m:rPr>
                  <w:rPr>
                    <w:rFonts w:ascii="Cambria Math" w:hAnsi="Cambria Math" w:cstheme="majorHAnsi"/>
                    <w:sz w:val="24"/>
                    <w:szCs w:val="24"/>
                  </w:rPr>
                  <m:t>π</m:t>
                </m:r>
              </m:num>
              <m:den>
                <m:r>
                  <m:rPr>
                    <m:sty m:val="p"/>
                  </m:rPr>
                  <w:rPr>
                    <w:rFonts w:ascii="Cambria Math" w:eastAsia="Cambria Math" w:hAnsi="Cambria Math" w:cstheme="majorHAnsi"/>
                    <w:sz w:val="24"/>
                    <w:szCs w:val="24"/>
                  </w:rPr>
                  <m:t>15</m:t>
                </m:r>
              </m:den>
            </m:f>
            <m:r>
              <m:rPr>
                <m:sty m:val="p"/>
              </m:rPr>
              <w:rPr>
                <w:rFonts w:ascii="Cambria Math" w:hAnsi="Cambria Math" w:cstheme="majorHAnsi"/>
                <w:sz w:val="24"/>
                <w:szCs w:val="24"/>
              </w:rPr>
              <m:t xml:space="preserve"> </m:t>
            </m:r>
            <m:box>
              <m:boxPr>
                <m:opEmu m:val="1"/>
                <m:ctrlPr>
                  <w:rPr>
                    <w:rFonts w:ascii="Cambria Math" w:hAnsi="Cambria Math" w:cstheme="majorHAnsi"/>
                    <w:sz w:val="24"/>
                    <w:szCs w:val="24"/>
                  </w:rPr>
                </m:ctrlPr>
              </m:boxPr>
              <m:e>
                <m:r>
                  <m:rPr>
                    <m:sty m:val="p"/>
                  </m:rPr>
                  <w:rPr>
                    <w:rFonts w:ascii="Cambria Math" w:hAnsi="Cambria Math" w:cstheme="majorHAnsi"/>
                    <w:sz w:val="24"/>
                    <w:szCs w:val="24"/>
                  </w:rPr>
                  <m:t>cos</m:t>
                </m:r>
              </m:e>
            </m:box>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rPr>
                </m:ctrlPr>
              </m:fPr>
              <m:num>
                <m:r>
                  <m:rPr>
                    <m:sty m:val="p"/>
                  </m:rPr>
                  <w:rPr>
                    <w:rFonts w:ascii="Cambria Math" w:hAnsi="Cambria Math" w:cstheme="majorHAnsi"/>
                    <w:sz w:val="24"/>
                    <w:szCs w:val="24"/>
                  </w:rPr>
                  <m:t>π</m:t>
                </m:r>
              </m:num>
              <m:den>
                <m:r>
                  <m:rPr>
                    <m:sty m:val="p"/>
                  </m:rPr>
                  <w:rPr>
                    <w:rFonts w:ascii="Cambria Math" w:eastAsia="Cambria Math" w:hAnsi="Cambria Math" w:cstheme="majorHAnsi"/>
                    <w:sz w:val="24"/>
                    <w:szCs w:val="24"/>
                  </w:rPr>
                  <m:t>15</m:t>
                </m:r>
              </m:den>
            </m:f>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m:t>
            </m:r>
            <m:box>
              <m:boxPr>
                <m:opEmu m:val="1"/>
                <m:ctrlPr>
                  <w:rPr>
                    <w:rFonts w:ascii="Cambria Math" w:eastAsia="Cambria Math" w:hAnsi="Cambria Math" w:cstheme="majorHAnsi"/>
                    <w:sz w:val="24"/>
                    <w:szCs w:val="24"/>
                  </w:rPr>
                </m:ctrlPr>
              </m:boxPr>
              <m:e>
                <m:r>
                  <m:rPr>
                    <m:sty m:val="p"/>
                  </m:rPr>
                  <w:rPr>
                    <w:rFonts w:ascii="Cambria Math" w:eastAsia="Cambria Math" w:hAnsi="Cambria Math" w:cstheme="majorHAnsi"/>
                    <w:sz w:val="24"/>
                    <w:szCs w:val="24"/>
                  </w:rPr>
                  <m:t>sin</m:t>
                </m:r>
              </m:e>
            </m:box>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rPr>
                </m:ctrlPr>
              </m:fPr>
              <m:num>
                <m:r>
                  <m:rPr>
                    <m:sty m:val="p"/>
                  </m:rPr>
                  <w:rPr>
                    <w:rFonts w:ascii="Cambria Math" w:hAnsi="Cambria Math" w:cstheme="majorHAnsi"/>
                    <w:sz w:val="24"/>
                    <w:szCs w:val="24"/>
                  </w:rPr>
                  <m:t>π</m:t>
                </m:r>
              </m:num>
              <m:den>
                <m:r>
                  <m:rPr>
                    <m:sty m:val="p"/>
                  </m:rPr>
                  <w:rPr>
                    <w:rFonts w:ascii="Cambria Math" w:eastAsia="Cambria Math" w:hAnsi="Cambria Math" w:cstheme="majorHAnsi"/>
                    <w:sz w:val="24"/>
                    <w:szCs w:val="24"/>
                  </w:rPr>
                  <m:t>10</m:t>
                </m:r>
              </m:den>
            </m:f>
            <m:r>
              <m:rPr>
                <m:sty m:val="p"/>
              </m:rPr>
              <w:rPr>
                <w:rFonts w:ascii="Cambria Math" w:hAnsi="Cambria Math" w:cstheme="majorHAnsi"/>
                <w:sz w:val="24"/>
                <w:szCs w:val="24"/>
              </w:rPr>
              <m:t xml:space="preserve"> </m:t>
            </m:r>
            <m:box>
              <m:boxPr>
                <m:opEmu m:val="1"/>
                <m:ctrlPr>
                  <w:rPr>
                    <w:rFonts w:ascii="Cambria Math" w:hAnsi="Cambria Math" w:cstheme="majorHAnsi"/>
                    <w:sz w:val="24"/>
                    <w:szCs w:val="24"/>
                  </w:rPr>
                </m:ctrlPr>
              </m:boxPr>
              <m:e>
                <m:r>
                  <m:rPr>
                    <m:sty m:val="p"/>
                  </m:rPr>
                  <w:rPr>
                    <w:rFonts w:ascii="Cambria Math" w:hAnsi="Cambria Math" w:cstheme="majorHAnsi"/>
                    <w:sz w:val="24"/>
                    <w:szCs w:val="24"/>
                  </w:rPr>
                  <m:t>cos</m:t>
                </m:r>
              </m:e>
            </m:box>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rPr>
                </m:ctrlPr>
              </m:fPr>
              <m:num>
                <m:r>
                  <m:rPr>
                    <m:sty m:val="p"/>
                  </m:rPr>
                  <w:rPr>
                    <w:rFonts w:ascii="Cambria Math" w:hAnsi="Cambria Math" w:cstheme="majorHAnsi"/>
                    <w:sz w:val="24"/>
                    <w:szCs w:val="24"/>
                  </w:rPr>
                  <m:t>π</m:t>
                </m:r>
              </m:num>
              <m:den>
                <m:r>
                  <m:rPr>
                    <m:sty m:val="p"/>
                  </m:rPr>
                  <w:rPr>
                    <w:rFonts w:ascii="Cambria Math" w:eastAsia="Cambria Math" w:hAnsi="Cambria Math" w:cstheme="majorHAnsi"/>
                    <w:sz w:val="24"/>
                    <w:szCs w:val="24"/>
                  </w:rPr>
                  <m:t>15</m:t>
                </m:r>
              </m:den>
            </m:f>
            <m:r>
              <m:rPr>
                <m:sty m:val="p"/>
              </m:rPr>
              <w:rPr>
                <w:rFonts w:ascii="Cambria Math" w:hAnsi="Cambria Math" w:cstheme="majorHAnsi"/>
                <w:sz w:val="24"/>
                <w:szCs w:val="24"/>
              </w:rPr>
              <m:t xml:space="preserve"> </m:t>
            </m:r>
          </m:num>
          <m:den>
            <m:box>
              <m:boxPr>
                <m:opEmu m:val="1"/>
                <m:ctrlPr>
                  <w:rPr>
                    <w:rFonts w:ascii="Cambria Math" w:hAnsi="Cambria Math" w:cstheme="majorHAnsi"/>
                    <w:sz w:val="24"/>
                    <w:szCs w:val="24"/>
                  </w:rPr>
                </m:ctrlPr>
              </m:boxPr>
              <m:e>
                <m:r>
                  <m:rPr>
                    <m:sty m:val="p"/>
                  </m:rPr>
                  <w:rPr>
                    <w:rFonts w:ascii="Cambria Math" w:hAnsi="Cambria Math" w:cstheme="majorHAnsi"/>
                    <w:sz w:val="24"/>
                    <w:szCs w:val="24"/>
                  </w:rPr>
                  <m:t>cos</m:t>
                </m:r>
              </m:e>
            </m:box>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rPr>
                  <m:t>2π</m:t>
                </m:r>
              </m:num>
              <m:den>
                <m:r>
                  <m:rPr>
                    <m:sty m:val="p"/>
                  </m:rPr>
                  <w:rPr>
                    <w:rFonts w:ascii="Cambria Math" w:eastAsia="Cambria Math" w:hAnsi="Cambria Math" w:cstheme="majorHAnsi"/>
                    <w:sz w:val="24"/>
                    <w:szCs w:val="24"/>
                  </w:rPr>
                  <m:t>15</m:t>
                </m:r>
              </m:den>
            </m:f>
            <m:r>
              <m:rPr>
                <m:sty m:val="p"/>
              </m:rPr>
              <w:rPr>
                <w:rFonts w:ascii="Cambria Math" w:hAnsi="Cambria Math" w:cstheme="majorHAnsi"/>
                <w:sz w:val="24"/>
                <w:szCs w:val="24"/>
              </w:rPr>
              <m:t xml:space="preserve"> </m:t>
            </m:r>
            <m:box>
              <m:boxPr>
                <m:opEmu m:val="1"/>
                <m:ctrlPr>
                  <w:rPr>
                    <w:rFonts w:ascii="Cambria Math" w:hAnsi="Cambria Math" w:cstheme="majorHAnsi"/>
                    <w:sz w:val="24"/>
                    <w:szCs w:val="24"/>
                  </w:rPr>
                </m:ctrlPr>
              </m:boxPr>
              <m:e>
                <m:r>
                  <m:rPr>
                    <m:sty m:val="p"/>
                  </m:rPr>
                  <w:rPr>
                    <w:rFonts w:ascii="Cambria Math" w:hAnsi="Cambria Math" w:cstheme="majorHAnsi"/>
                    <w:sz w:val="24"/>
                    <w:szCs w:val="24"/>
                  </w:rPr>
                  <m:t>cos</m:t>
                </m:r>
              </m:e>
            </m:box>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rPr>
                </m:ctrlPr>
              </m:fPr>
              <m:num>
                <m:r>
                  <m:rPr>
                    <m:sty m:val="p"/>
                  </m:rPr>
                  <w:rPr>
                    <w:rFonts w:ascii="Cambria Math" w:hAnsi="Cambria Math" w:cstheme="majorHAnsi"/>
                    <w:sz w:val="24"/>
                    <w:szCs w:val="24"/>
                  </w:rPr>
                  <m:t>π</m:t>
                </m:r>
              </m:num>
              <m:den>
                <m:r>
                  <m:rPr>
                    <m:sty m:val="p"/>
                  </m:rPr>
                  <w:rPr>
                    <w:rFonts w:ascii="Cambria Math" w:eastAsia="Cambria Math" w:hAnsi="Cambria Math" w:cstheme="majorHAnsi"/>
                    <w:sz w:val="24"/>
                    <w:szCs w:val="24"/>
                  </w:rPr>
                  <m:t>5</m:t>
                </m:r>
              </m:den>
            </m:f>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m:t>
            </m:r>
            <m:box>
              <m:boxPr>
                <m:opEmu m:val="1"/>
                <m:ctrlPr>
                  <w:rPr>
                    <w:rFonts w:ascii="Cambria Math" w:eastAsia="Cambria Math" w:hAnsi="Cambria Math" w:cstheme="majorHAnsi"/>
                    <w:sz w:val="24"/>
                    <w:szCs w:val="24"/>
                  </w:rPr>
                </m:ctrlPr>
              </m:boxPr>
              <m:e>
                <m:r>
                  <m:rPr>
                    <m:sty m:val="p"/>
                  </m:rPr>
                  <w:rPr>
                    <w:rFonts w:ascii="Cambria Math" w:eastAsia="Cambria Math" w:hAnsi="Cambria Math" w:cstheme="majorHAnsi"/>
                    <w:sz w:val="24"/>
                    <w:szCs w:val="24"/>
                  </w:rPr>
                  <m:t>sin</m:t>
                </m:r>
              </m:e>
            </m:box>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rPr>
                  <m:t>2π</m:t>
                </m:r>
              </m:num>
              <m:den>
                <m:r>
                  <m:rPr>
                    <m:sty m:val="p"/>
                  </m:rPr>
                  <w:rPr>
                    <w:rFonts w:ascii="Cambria Math" w:eastAsia="Cambria Math" w:hAnsi="Cambria Math" w:cstheme="majorHAnsi"/>
                    <w:sz w:val="24"/>
                    <w:szCs w:val="24"/>
                  </w:rPr>
                  <m:t>15</m:t>
                </m:r>
              </m:den>
            </m:f>
            <m:r>
              <m:rPr>
                <m:sty m:val="p"/>
              </m:rPr>
              <w:rPr>
                <w:rFonts w:ascii="Cambria Math" w:hAnsi="Cambria Math" w:cstheme="majorHAnsi"/>
                <w:sz w:val="24"/>
                <w:szCs w:val="24"/>
              </w:rPr>
              <m:t xml:space="preserve"> </m:t>
            </m:r>
            <m:box>
              <m:boxPr>
                <m:opEmu m:val="1"/>
                <m:ctrlPr>
                  <w:rPr>
                    <w:rFonts w:ascii="Cambria Math" w:hAnsi="Cambria Math" w:cstheme="majorHAnsi"/>
                    <w:sz w:val="24"/>
                    <w:szCs w:val="24"/>
                  </w:rPr>
                </m:ctrlPr>
              </m:boxPr>
              <m:e>
                <m:r>
                  <m:rPr>
                    <m:sty m:val="p"/>
                  </m:rPr>
                  <w:rPr>
                    <w:rFonts w:ascii="Cambria Math" w:hAnsi="Cambria Math" w:cstheme="majorHAnsi"/>
                    <w:sz w:val="24"/>
                    <w:szCs w:val="24"/>
                  </w:rPr>
                  <m:t>sin</m:t>
                </m:r>
              </m:e>
            </m:box>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rPr>
                </m:ctrlPr>
              </m:fPr>
              <m:num>
                <m:r>
                  <m:rPr>
                    <m:sty m:val="p"/>
                  </m:rPr>
                  <w:rPr>
                    <w:rFonts w:ascii="Cambria Math" w:hAnsi="Cambria Math" w:cstheme="majorHAnsi"/>
                    <w:sz w:val="24"/>
                    <w:szCs w:val="24"/>
                  </w:rPr>
                  <m:t>π</m:t>
                </m:r>
              </m:num>
              <m:den>
                <m:r>
                  <m:rPr>
                    <m:sty m:val="p"/>
                  </m:rPr>
                  <w:rPr>
                    <w:rFonts w:ascii="Cambria Math" w:eastAsia="Cambria Math" w:hAnsi="Cambria Math" w:cstheme="majorHAnsi"/>
                    <w:sz w:val="24"/>
                    <w:szCs w:val="24"/>
                  </w:rPr>
                  <m:t>5</m:t>
                </m:r>
              </m:den>
            </m:f>
            <m:r>
              <m:rPr>
                <m:sty m:val="p"/>
              </m:rPr>
              <w:rPr>
                <w:rFonts w:ascii="Cambria Math" w:hAnsi="Cambria Math" w:cstheme="majorHAnsi"/>
                <w:sz w:val="24"/>
                <w:szCs w:val="24"/>
              </w:rPr>
              <m:t xml:space="preserve"> </m:t>
            </m:r>
          </m:den>
        </m:f>
        <m:r>
          <m:rPr>
            <m:sty m:val="p"/>
          </m:rPr>
          <w:rPr>
            <w:rFonts w:ascii="Cambria Math" w:eastAsia="Cambria Math" w:hAnsi="Cambria Math" w:cstheme="majorHAnsi"/>
            <w:sz w:val="24"/>
            <w:szCs w:val="24"/>
          </w:rPr>
          <m:t>=</m:t>
        </m:r>
        <m:f>
          <m:fPr>
            <m:ctrlPr>
              <w:rPr>
                <w:rFonts w:ascii="Cambria Math" w:hAnsi="Cambria Math" w:cstheme="majorHAnsi"/>
                <w:sz w:val="24"/>
                <w:szCs w:val="24"/>
              </w:rPr>
            </m:ctrlPr>
          </m:fPr>
          <m:num>
            <m:box>
              <m:boxPr>
                <m:opEmu m:val="1"/>
                <m:ctrlPr>
                  <w:rPr>
                    <w:rFonts w:ascii="Cambria Math" w:eastAsia="Cambria Math" w:hAnsi="Cambria Math" w:cstheme="majorHAnsi"/>
                    <w:sz w:val="24"/>
                    <w:szCs w:val="24"/>
                  </w:rPr>
                </m:ctrlPr>
              </m:boxPr>
              <m:e>
                <m:r>
                  <m:rPr>
                    <m:sty m:val="p"/>
                  </m:rPr>
                  <w:rPr>
                    <w:rFonts w:ascii="Cambria Math" w:eastAsia="Cambria Math" w:hAnsi="Cambria Math" w:cstheme="majorHAnsi"/>
                    <w:sz w:val="24"/>
                    <w:szCs w:val="24"/>
                  </w:rPr>
                  <m:t>sin</m:t>
                </m:r>
              </m:e>
            </m:box>
            <m:r>
              <m:rPr>
                <m:sty m:val="p"/>
              </m:rPr>
              <w:rPr>
                <w:rFonts w:ascii="Cambria Math" w:hAnsi="Cambria Math" w:cstheme="majorHAnsi"/>
                <w:sz w:val="24"/>
                <w:szCs w:val="24"/>
              </w:rPr>
              <m:t xml:space="preserve"> </m:t>
            </m:r>
            <m:d>
              <m:dPr>
                <m:ctrlPr>
                  <w:rPr>
                    <w:rFonts w:ascii="Cambria Math" w:eastAsia="Cambria Math" w:hAnsi="Cambria Math" w:cstheme="majorHAnsi"/>
                    <w:sz w:val="24"/>
                    <w:szCs w:val="24"/>
                  </w:rPr>
                </m:ctrlPr>
              </m:dPr>
              <m:e>
                <m:f>
                  <m:fPr>
                    <m:ctrlPr>
                      <w:rPr>
                        <w:rFonts w:ascii="Cambria Math" w:eastAsia="Cambria Math" w:hAnsi="Cambria Math" w:cstheme="majorHAnsi"/>
                        <w:sz w:val="24"/>
                        <w:szCs w:val="24"/>
                      </w:rPr>
                    </m:ctrlPr>
                  </m:fPr>
                  <m:num>
                    <m:r>
                      <m:rPr>
                        <m:sty m:val="p"/>
                      </m:rPr>
                      <w:rPr>
                        <w:rFonts w:ascii="Cambria Math" w:hAnsi="Cambria Math" w:cstheme="majorHAnsi"/>
                        <w:sz w:val="24"/>
                        <w:szCs w:val="24"/>
                      </w:rPr>
                      <m:t>π</m:t>
                    </m:r>
                  </m:num>
                  <m:den>
                    <m:r>
                      <m:rPr>
                        <m:sty m:val="p"/>
                      </m:rPr>
                      <w:rPr>
                        <w:rFonts w:ascii="Cambria Math" w:eastAsia="Cambria Math" w:hAnsi="Cambria Math" w:cstheme="majorHAnsi"/>
                        <w:sz w:val="24"/>
                        <w:szCs w:val="24"/>
                      </w:rPr>
                      <m:t>15</m:t>
                    </m:r>
                  </m:den>
                </m:f>
                <m:r>
                  <m:rPr>
                    <m:sty m:val="p"/>
                  </m:rPr>
                  <w:rPr>
                    <w:rFonts w:ascii="Cambria Math" w:eastAsia="Cambria Math" w:hAnsi="Cambria Math" w:cstheme="majorHAnsi"/>
                    <w:sz w:val="24"/>
                    <w:szCs w:val="24"/>
                  </w:rPr>
                  <m:t>+</m:t>
                </m:r>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rPr>
                      <m:t>π</m:t>
                    </m:r>
                  </m:num>
                  <m:den>
                    <m:r>
                      <m:rPr>
                        <m:sty m:val="p"/>
                      </m:rPr>
                      <w:rPr>
                        <w:rFonts w:ascii="Cambria Math" w:eastAsia="Cambria Math" w:hAnsi="Cambria Math" w:cstheme="majorHAnsi"/>
                        <w:sz w:val="24"/>
                        <w:szCs w:val="24"/>
                      </w:rPr>
                      <m:t>10</m:t>
                    </m:r>
                  </m:den>
                </m:f>
              </m:e>
            </m:d>
            <m:r>
              <m:rPr>
                <m:sty m:val="p"/>
              </m:rPr>
              <w:rPr>
                <w:rFonts w:ascii="Cambria Math" w:hAnsi="Cambria Math" w:cstheme="majorHAnsi"/>
                <w:sz w:val="24"/>
                <w:szCs w:val="24"/>
              </w:rPr>
              <m:t xml:space="preserve"> </m:t>
            </m:r>
          </m:num>
          <m:den>
            <m:box>
              <m:boxPr>
                <m:opEmu m:val="1"/>
                <m:ctrlPr>
                  <w:rPr>
                    <w:rFonts w:ascii="Cambria Math" w:hAnsi="Cambria Math" w:cstheme="majorHAnsi"/>
                    <w:sz w:val="24"/>
                    <w:szCs w:val="24"/>
                  </w:rPr>
                </m:ctrlPr>
              </m:boxPr>
              <m:e>
                <m:r>
                  <m:rPr>
                    <m:sty m:val="p"/>
                  </m:rPr>
                  <w:rPr>
                    <w:rFonts w:ascii="Cambria Math" w:hAnsi="Cambria Math" w:cstheme="majorHAnsi"/>
                    <w:sz w:val="24"/>
                    <w:szCs w:val="24"/>
                  </w:rPr>
                  <m:t>cos</m:t>
                </m:r>
              </m:e>
            </m:box>
            <m:r>
              <m:rPr>
                <m:sty m:val="p"/>
              </m:rPr>
              <w:rPr>
                <w:rFonts w:ascii="Cambria Math" w:hAnsi="Cambria Math" w:cstheme="majorHAnsi"/>
                <w:sz w:val="24"/>
                <w:szCs w:val="24"/>
              </w:rPr>
              <m:t xml:space="preserve"> </m:t>
            </m:r>
            <m:d>
              <m:dPr>
                <m:ctrlPr>
                  <w:rPr>
                    <w:rFonts w:ascii="Cambria Math" w:eastAsia="Cambria Math" w:hAnsi="Cambria Math" w:cstheme="majorHAnsi"/>
                    <w:sz w:val="24"/>
                    <w:szCs w:val="24"/>
                  </w:rPr>
                </m:ctrlPr>
              </m:dPr>
              <m:e>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rPr>
                      <m:t>2π</m:t>
                    </m:r>
                  </m:num>
                  <m:den>
                    <m:r>
                      <m:rPr>
                        <m:sty m:val="p"/>
                      </m:rPr>
                      <w:rPr>
                        <w:rFonts w:ascii="Cambria Math" w:eastAsia="Cambria Math" w:hAnsi="Cambria Math" w:cstheme="majorHAnsi"/>
                        <w:sz w:val="24"/>
                        <w:szCs w:val="24"/>
                      </w:rPr>
                      <m:t>15</m:t>
                    </m:r>
                  </m:den>
                </m:f>
                <m:r>
                  <m:rPr>
                    <m:sty m:val="p"/>
                  </m:rPr>
                  <w:rPr>
                    <w:rFonts w:ascii="Cambria Math" w:eastAsia="Cambria Math" w:hAnsi="Cambria Math" w:cstheme="majorHAnsi"/>
                    <w:sz w:val="24"/>
                    <w:szCs w:val="24"/>
                  </w:rPr>
                  <m:t>+</m:t>
                </m:r>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rPr>
                      <m:t>π</m:t>
                    </m:r>
                  </m:num>
                  <m:den>
                    <m:r>
                      <m:rPr>
                        <m:sty m:val="p"/>
                      </m:rPr>
                      <w:rPr>
                        <w:rFonts w:ascii="Cambria Math" w:eastAsia="Cambria Math" w:hAnsi="Cambria Math" w:cstheme="majorHAnsi"/>
                        <w:sz w:val="24"/>
                        <w:szCs w:val="24"/>
                      </w:rPr>
                      <m:t>5</m:t>
                    </m:r>
                  </m:den>
                </m:f>
              </m:e>
            </m:d>
            <m:r>
              <m:rPr>
                <m:sty m:val="p"/>
              </m:rPr>
              <w:rPr>
                <w:rFonts w:ascii="Cambria Math" w:hAnsi="Cambria Math" w:cstheme="majorHAnsi"/>
                <w:sz w:val="24"/>
                <w:szCs w:val="24"/>
              </w:rPr>
              <m:t xml:space="preserve"> </m:t>
            </m:r>
          </m:den>
        </m:f>
      </m:oMath>
      <w:r w:rsidRPr="00085E32">
        <w:rPr>
          <w:rFonts w:asciiTheme="majorHAnsi" w:hAnsiTheme="majorHAnsi" w:cstheme="majorHAnsi"/>
          <w:sz w:val="24"/>
          <w:szCs w:val="24"/>
        </w:rPr>
        <w:t xml:space="preserve"> </w:t>
      </w:r>
      <m:oMath>
        <m:r>
          <m:rPr>
            <m:sty m:val="p"/>
          </m:rPr>
          <w:rPr>
            <w:rFonts w:ascii="Cambria Math" w:eastAsia="Cambria Math" w:hAnsi="Cambria Math" w:cstheme="majorHAnsi"/>
            <w:sz w:val="24"/>
            <w:szCs w:val="24"/>
          </w:rPr>
          <m:t>=</m:t>
        </m:r>
        <m:f>
          <m:fPr>
            <m:ctrlPr>
              <w:rPr>
                <w:rFonts w:ascii="Cambria Math" w:hAnsi="Cambria Math" w:cstheme="majorHAnsi"/>
                <w:sz w:val="24"/>
                <w:szCs w:val="24"/>
              </w:rPr>
            </m:ctrlPr>
          </m:fPr>
          <m:num>
            <m:box>
              <m:boxPr>
                <m:opEmu m:val="1"/>
                <m:ctrlPr>
                  <w:rPr>
                    <w:rFonts w:ascii="Cambria Math" w:eastAsia="Cambria Math" w:hAnsi="Cambria Math" w:cstheme="majorHAnsi"/>
                    <w:sz w:val="24"/>
                    <w:szCs w:val="24"/>
                  </w:rPr>
                </m:ctrlPr>
              </m:boxPr>
              <m:e>
                <m:r>
                  <m:rPr>
                    <m:sty m:val="p"/>
                  </m:rPr>
                  <w:rPr>
                    <w:rFonts w:ascii="Cambria Math" w:eastAsia="Cambria Math" w:hAnsi="Cambria Math" w:cstheme="majorHAnsi"/>
                    <w:sz w:val="24"/>
                    <w:szCs w:val="24"/>
                  </w:rPr>
                  <m:t>sin</m:t>
                </m:r>
              </m:e>
            </m:box>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rPr>
                </m:ctrlPr>
              </m:fPr>
              <m:num>
                <m:r>
                  <m:rPr>
                    <m:sty m:val="p"/>
                  </m:rPr>
                  <w:rPr>
                    <w:rFonts w:ascii="Cambria Math" w:hAnsi="Cambria Math" w:cstheme="majorHAnsi"/>
                    <w:sz w:val="24"/>
                    <w:szCs w:val="24"/>
                  </w:rPr>
                  <m:t>π</m:t>
                </m:r>
              </m:num>
              <m:den>
                <m:r>
                  <m:rPr>
                    <m:sty m:val="p"/>
                  </m:rPr>
                  <w:rPr>
                    <w:rFonts w:ascii="Cambria Math" w:eastAsia="Cambria Math" w:hAnsi="Cambria Math" w:cstheme="majorHAnsi"/>
                    <w:sz w:val="24"/>
                    <w:szCs w:val="24"/>
                  </w:rPr>
                  <m:t>6</m:t>
                </m:r>
              </m:den>
            </m:f>
            <m:r>
              <m:rPr>
                <m:sty m:val="p"/>
              </m:rPr>
              <w:rPr>
                <w:rFonts w:ascii="Cambria Math" w:hAnsi="Cambria Math" w:cstheme="majorHAnsi"/>
                <w:sz w:val="24"/>
                <w:szCs w:val="24"/>
              </w:rPr>
              <m:t xml:space="preserve"> </m:t>
            </m:r>
          </m:num>
          <m:den>
            <m:box>
              <m:boxPr>
                <m:opEmu m:val="1"/>
                <m:ctrlPr>
                  <w:rPr>
                    <w:rFonts w:ascii="Cambria Math" w:hAnsi="Cambria Math" w:cstheme="majorHAnsi"/>
                    <w:sz w:val="24"/>
                    <w:szCs w:val="24"/>
                  </w:rPr>
                </m:ctrlPr>
              </m:boxPr>
              <m:e>
                <m:r>
                  <m:rPr>
                    <m:sty m:val="p"/>
                  </m:rPr>
                  <w:rPr>
                    <w:rFonts w:ascii="Cambria Math" w:hAnsi="Cambria Math" w:cstheme="majorHAnsi"/>
                    <w:sz w:val="24"/>
                    <w:szCs w:val="24"/>
                  </w:rPr>
                  <m:t>cos</m:t>
                </m:r>
              </m:e>
            </m:box>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rPr>
                </m:ctrlPr>
              </m:fPr>
              <m:num>
                <m:r>
                  <m:rPr>
                    <m:sty m:val="p"/>
                  </m:rPr>
                  <w:rPr>
                    <w:rFonts w:ascii="Cambria Math" w:hAnsi="Cambria Math" w:cstheme="majorHAnsi"/>
                    <w:sz w:val="24"/>
                    <w:szCs w:val="24"/>
                  </w:rPr>
                  <m:t>π</m:t>
                </m:r>
              </m:num>
              <m:den>
                <m:r>
                  <m:rPr>
                    <m:sty m:val="p"/>
                  </m:rPr>
                  <w:rPr>
                    <w:rFonts w:ascii="Cambria Math" w:eastAsia="Cambria Math" w:hAnsi="Cambria Math" w:cstheme="majorHAnsi"/>
                    <w:sz w:val="24"/>
                    <w:szCs w:val="24"/>
                  </w:rPr>
                  <m:t>3</m:t>
                </m:r>
              </m:den>
            </m:f>
            <m:r>
              <m:rPr>
                <m:sty m:val="p"/>
              </m:rPr>
              <w:rPr>
                <w:rFonts w:ascii="Cambria Math" w:hAnsi="Cambria Math" w:cstheme="majorHAnsi"/>
                <w:sz w:val="24"/>
                <w:szCs w:val="24"/>
              </w:rPr>
              <m:t xml:space="preserve"> </m:t>
            </m:r>
          </m:den>
        </m:f>
        <m:r>
          <m:rPr>
            <m:sty m:val="p"/>
          </m:rPr>
          <w:rPr>
            <w:rFonts w:ascii="Cambria Math" w:eastAsia="Cambria Math" w:hAnsi="Cambria Math" w:cstheme="majorHAnsi"/>
            <w:sz w:val="24"/>
            <w:szCs w:val="24"/>
          </w:rPr>
          <m:t>=</m:t>
        </m:r>
        <m:f>
          <m:fPr>
            <m:ctrlPr>
              <w:rPr>
                <w:rFonts w:ascii="Cambria Math" w:eastAsia="Cambria Math" w:hAnsi="Cambria Math" w:cstheme="majorHAnsi"/>
                <w:sz w:val="24"/>
                <w:szCs w:val="24"/>
              </w:rPr>
            </m:ctrlPr>
          </m:fPr>
          <m:num>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rPr>
                  <m:t>1</m:t>
                </m:r>
              </m:num>
              <m:den>
                <m:r>
                  <m:rPr>
                    <m:sty m:val="p"/>
                  </m:rPr>
                  <w:rPr>
                    <w:rFonts w:ascii="Cambria Math" w:eastAsia="Cambria Math" w:hAnsi="Cambria Math" w:cstheme="majorHAnsi"/>
                    <w:sz w:val="24"/>
                    <w:szCs w:val="24"/>
                  </w:rPr>
                  <m:t>2</m:t>
                </m:r>
              </m:den>
            </m:f>
          </m:num>
          <m:den>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rPr>
                  <m:t>1</m:t>
                </m:r>
              </m:num>
              <m:den>
                <m:r>
                  <m:rPr>
                    <m:sty m:val="p"/>
                  </m:rPr>
                  <w:rPr>
                    <w:rFonts w:ascii="Cambria Math" w:eastAsia="Cambria Math" w:hAnsi="Cambria Math" w:cstheme="majorHAnsi"/>
                    <w:sz w:val="24"/>
                    <w:szCs w:val="24"/>
                  </w:rPr>
                  <m:t>2</m:t>
                </m:r>
              </m:den>
            </m:f>
          </m:den>
        </m:f>
        <m:r>
          <m:rPr>
            <m:sty m:val="p"/>
          </m:rPr>
          <w:rPr>
            <w:rFonts w:ascii="Cambria Math" w:eastAsia="Cambria Math" w:hAnsi="Cambria Math" w:cstheme="majorHAnsi"/>
            <w:sz w:val="24"/>
            <w:szCs w:val="24"/>
          </w:rPr>
          <m:t>=1</m:t>
        </m:r>
      </m:oMath>
    </w:p>
    <w:p w14:paraId="3D315083" w14:textId="77777777" w:rsidR="002D5191" w:rsidRPr="00085E32" w:rsidRDefault="002D5191" w:rsidP="002D5191">
      <w:pPr>
        <w:spacing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b) Ta có :</w:t>
      </w:r>
    </w:p>
    <w:p w14:paraId="27EA8C41" w14:textId="77777777" w:rsidR="002D5191" w:rsidRPr="00085E32" w:rsidRDefault="002D5191" w:rsidP="002D5191">
      <w:pPr>
        <w:spacing w:after="0" w:line="240" w:lineRule="auto"/>
        <w:jc w:val="both"/>
        <w:rPr>
          <w:rFonts w:asciiTheme="majorHAnsi" w:hAnsiTheme="majorHAnsi" w:cstheme="majorHAnsi"/>
          <w:sz w:val="24"/>
          <w:szCs w:val="24"/>
        </w:rPr>
      </w:pPr>
      <m:oMath>
        <m:r>
          <m:rPr>
            <m:sty m:val="p"/>
          </m:rPr>
          <w:rPr>
            <w:rFonts w:ascii="Cambria Math" w:eastAsia="Cambria Math" w:hAnsi="Cambria Math" w:cstheme="majorHAnsi"/>
            <w:sz w:val="24"/>
            <w:szCs w:val="24"/>
          </w:rPr>
          <w:lastRenderedPageBreak/>
          <m:t>B=sin</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rPr>
            </m:ctrlPr>
          </m:fPr>
          <m:num>
            <m:r>
              <m:rPr>
                <m:sty m:val="p"/>
              </m:rPr>
              <w:rPr>
                <w:rFonts w:ascii="Cambria Math" w:hAnsi="Cambria Math" w:cstheme="majorHAnsi"/>
                <w:sz w:val="24"/>
                <w:szCs w:val="24"/>
              </w:rPr>
              <m:t>π</m:t>
            </m:r>
          </m:num>
          <m:den>
            <m:r>
              <m:rPr>
                <m:sty m:val="p"/>
              </m:rPr>
              <w:rPr>
                <w:rFonts w:ascii="Cambria Math" w:eastAsia="Cambria Math" w:hAnsi="Cambria Math" w:cstheme="majorHAnsi"/>
                <w:sz w:val="24"/>
                <w:szCs w:val="24"/>
              </w:rPr>
              <m:t>32</m:t>
            </m:r>
          </m:den>
        </m:f>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cos</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rPr>
            </m:ctrlPr>
          </m:fPr>
          <m:num>
            <m:r>
              <m:rPr>
                <m:sty m:val="p"/>
              </m:rPr>
              <w:rPr>
                <w:rFonts w:ascii="Cambria Math" w:hAnsi="Cambria Math" w:cstheme="majorHAnsi"/>
                <w:sz w:val="24"/>
                <w:szCs w:val="24"/>
              </w:rPr>
              <m:t>π</m:t>
            </m:r>
          </m:num>
          <m:den>
            <m:r>
              <m:rPr>
                <m:sty m:val="p"/>
              </m:rPr>
              <w:rPr>
                <w:rFonts w:ascii="Cambria Math" w:eastAsia="Cambria Math" w:hAnsi="Cambria Math" w:cstheme="majorHAnsi"/>
                <w:sz w:val="24"/>
                <w:szCs w:val="24"/>
              </w:rPr>
              <m:t>32</m:t>
            </m:r>
          </m:den>
        </m:f>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cos</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rPr>
            </m:ctrlPr>
          </m:fPr>
          <m:num>
            <m:r>
              <m:rPr>
                <m:sty m:val="p"/>
              </m:rPr>
              <w:rPr>
                <w:rFonts w:ascii="Cambria Math" w:hAnsi="Cambria Math" w:cstheme="majorHAnsi"/>
                <w:sz w:val="24"/>
                <w:szCs w:val="24"/>
              </w:rPr>
              <m:t>π</m:t>
            </m:r>
          </m:num>
          <m:den>
            <m:r>
              <m:rPr>
                <m:sty m:val="p"/>
              </m:rPr>
              <w:rPr>
                <w:rFonts w:ascii="Cambria Math" w:eastAsia="Cambria Math" w:hAnsi="Cambria Math" w:cstheme="majorHAnsi"/>
                <w:sz w:val="24"/>
                <w:szCs w:val="24"/>
              </w:rPr>
              <m:t>16</m:t>
            </m:r>
          </m:den>
        </m:f>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cos</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rPr>
            </m:ctrlPr>
          </m:fPr>
          <m:num>
            <m:r>
              <m:rPr>
                <m:sty m:val="p"/>
              </m:rPr>
              <w:rPr>
                <w:rFonts w:ascii="Cambria Math" w:hAnsi="Cambria Math" w:cstheme="majorHAnsi"/>
                <w:sz w:val="24"/>
                <w:szCs w:val="24"/>
              </w:rPr>
              <m:t>π</m:t>
            </m:r>
          </m:num>
          <m:den>
            <m:r>
              <m:rPr>
                <m:sty m:val="p"/>
              </m:rPr>
              <w:rPr>
                <w:rFonts w:ascii="Cambria Math" w:eastAsia="Cambria Math" w:hAnsi="Cambria Math" w:cstheme="majorHAnsi"/>
                <w:sz w:val="24"/>
                <w:szCs w:val="24"/>
              </w:rPr>
              <m:t>8</m:t>
            </m:r>
          </m:den>
        </m:f>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m:t>
        </m:r>
        <m:d>
          <m:dPr>
            <m:ctrlPr>
              <w:rPr>
                <w:rFonts w:ascii="Cambria Math" w:hAnsi="Cambria Math" w:cstheme="majorHAnsi"/>
                <w:sz w:val="24"/>
                <w:szCs w:val="24"/>
              </w:rPr>
            </m:ctrlPr>
          </m:dPr>
          <m:e>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rPr>
                  <m:t>1</m:t>
                </m:r>
              </m:num>
              <m:den>
                <m:r>
                  <m:rPr>
                    <m:sty m:val="p"/>
                  </m:rPr>
                  <w:rPr>
                    <w:rFonts w:ascii="Cambria Math" w:eastAsia="Cambria Math" w:hAnsi="Cambria Math" w:cstheme="majorHAnsi"/>
                    <w:sz w:val="24"/>
                    <w:szCs w:val="24"/>
                  </w:rPr>
                  <m:t>2</m:t>
                </m:r>
              </m:den>
            </m:f>
            <m:r>
              <m:rPr>
                <m:sty m:val="p"/>
              </m:rPr>
              <w:rPr>
                <w:rFonts w:ascii="Cambria Math" w:eastAsia="Cambria Math" w:hAnsi="Cambria Math" w:cstheme="majorHAnsi"/>
                <w:sz w:val="24"/>
                <w:szCs w:val="24"/>
              </w:rPr>
              <m:t>.2sin</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rPr>
                </m:ctrlPr>
              </m:fPr>
              <m:num>
                <m:r>
                  <m:rPr>
                    <m:sty m:val="p"/>
                  </m:rPr>
                  <w:rPr>
                    <w:rFonts w:ascii="Cambria Math" w:hAnsi="Cambria Math" w:cstheme="majorHAnsi"/>
                    <w:sz w:val="24"/>
                    <w:szCs w:val="24"/>
                  </w:rPr>
                  <m:t>π</m:t>
                </m:r>
              </m:num>
              <m:den>
                <m:r>
                  <m:rPr>
                    <m:sty m:val="p"/>
                  </m:rPr>
                  <w:rPr>
                    <w:rFonts w:ascii="Cambria Math" w:eastAsia="Cambria Math" w:hAnsi="Cambria Math" w:cstheme="majorHAnsi"/>
                    <w:sz w:val="24"/>
                    <w:szCs w:val="24"/>
                  </w:rPr>
                  <m:t>32</m:t>
                </m:r>
              </m:den>
            </m:f>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cos</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rPr>
                </m:ctrlPr>
              </m:fPr>
              <m:num>
                <m:r>
                  <m:rPr>
                    <m:sty m:val="p"/>
                  </m:rPr>
                  <w:rPr>
                    <w:rFonts w:ascii="Cambria Math" w:hAnsi="Cambria Math" w:cstheme="majorHAnsi"/>
                    <w:sz w:val="24"/>
                    <w:szCs w:val="24"/>
                  </w:rPr>
                  <m:t>π</m:t>
                </m:r>
              </m:num>
              <m:den>
                <m:r>
                  <m:rPr>
                    <m:sty m:val="p"/>
                  </m:rPr>
                  <w:rPr>
                    <w:rFonts w:ascii="Cambria Math" w:eastAsia="Cambria Math" w:hAnsi="Cambria Math" w:cstheme="majorHAnsi"/>
                    <w:sz w:val="24"/>
                    <w:szCs w:val="24"/>
                  </w:rPr>
                  <m:t>32</m:t>
                </m:r>
              </m:den>
            </m:f>
            <m:r>
              <m:rPr>
                <m:sty m:val="p"/>
              </m:rPr>
              <w:rPr>
                <w:rFonts w:ascii="Cambria Math" w:hAnsi="Cambria Math" w:cstheme="majorHAnsi"/>
                <w:sz w:val="24"/>
                <w:szCs w:val="24"/>
              </w:rPr>
              <m:t xml:space="preserve"> </m:t>
            </m:r>
          </m:e>
        </m:d>
        <m:r>
          <m:rPr>
            <m:sty m:val="p"/>
          </m:rPr>
          <w:rPr>
            <w:rFonts w:ascii="Cambria Math" w:eastAsia="Cambria Math" w:hAnsi="Cambria Math" w:cstheme="majorHAnsi"/>
            <w:sz w:val="24"/>
            <w:szCs w:val="24"/>
          </w:rPr>
          <m:t>cos</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rPr>
            </m:ctrlPr>
          </m:fPr>
          <m:num>
            <m:r>
              <m:rPr>
                <m:sty m:val="p"/>
              </m:rPr>
              <w:rPr>
                <w:rFonts w:ascii="Cambria Math" w:hAnsi="Cambria Math" w:cstheme="majorHAnsi"/>
                <w:sz w:val="24"/>
                <w:szCs w:val="24"/>
              </w:rPr>
              <m:t>π</m:t>
            </m:r>
          </m:num>
          <m:den>
            <m:r>
              <m:rPr>
                <m:sty m:val="p"/>
              </m:rPr>
              <w:rPr>
                <w:rFonts w:ascii="Cambria Math" w:eastAsia="Cambria Math" w:hAnsi="Cambria Math" w:cstheme="majorHAnsi"/>
                <w:sz w:val="24"/>
                <w:szCs w:val="24"/>
              </w:rPr>
              <m:t>16</m:t>
            </m:r>
          </m:den>
        </m:f>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cos</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rPr>
            </m:ctrlPr>
          </m:fPr>
          <m:num>
            <m:r>
              <m:rPr>
                <m:sty m:val="p"/>
              </m:rPr>
              <w:rPr>
                <w:rFonts w:ascii="Cambria Math" w:hAnsi="Cambria Math" w:cstheme="majorHAnsi"/>
                <w:sz w:val="24"/>
                <w:szCs w:val="24"/>
              </w:rPr>
              <m:t>π</m:t>
            </m:r>
          </m:num>
          <m:den>
            <m:r>
              <m:rPr>
                <m:sty m:val="p"/>
              </m:rPr>
              <w:rPr>
                <w:rFonts w:ascii="Cambria Math" w:eastAsia="Cambria Math" w:hAnsi="Cambria Math" w:cstheme="majorHAnsi"/>
                <w:sz w:val="24"/>
                <w:szCs w:val="24"/>
              </w:rPr>
              <m:t>8</m:t>
            </m:r>
          </m:den>
        </m:f>
        <m:r>
          <m:rPr>
            <m:sty m:val="p"/>
          </m:rPr>
          <w:rPr>
            <w:rFonts w:ascii="Cambria Math" w:hAnsi="Cambria Math" w:cstheme="majorHAnsi"/>
            <w:sz w:val="24"/>
            <w:szCs w:val="24"/>
          </w:rPr>
          <m:t xml:space="preserve"> </m:t>
        </m:r>
      </m:oMath>
      <w:r w:rsidRPr="00085E32">
        <w:rPr>
          <w:rFonts w:asciiTheme="majorHAnsi" w:hAnsiTheme="majorHAnsi" w:cstheme="majorHAnsi"/>
          <w:sz w:val="24"/>
          <w:szCs w:val="24"/>
        </w:rPr>
        <w:t xml:space="preserve"> </w:t>
      </w:r>
    </w:p>
    <w:p w14:paraId="6C136B35" w14:textId="77777777" w:rsidR="002D5191" w:rsidRPr="00085E32" w:rsidRDefault="002D5191" w:rsidP="002D5191">
      <w:pPr>
        <w:spacing w:after="0" w:line="240" w:lineRule="auto"/>
        <w:jc w:val="both"/>
        <w:rPr>
          <w:rFonts w:asciiTheme="majorHAnsi" w:hAnsiTheme="majorHAnsi" w:cstheme="majorHAnsi"/>
          <w:sz w:val="24"/>
          <w:szCs w:val="24"/>
        </w:rPr>
      </w:pPr>
      <m:oMath>
        <m:r>
          <m:rPr>
            <m:sty m:val="p"/>
          </m:rPr>
          <w:rPr>
            <w:rFonts w:ascii="Cambria Math" w:eastAsia="Cambria Math" w:hAnsi="Cambria Math" w:cstheme="majorHAnsi"/>
            <w:sz w:val="24"/>
            <w:szCs w:val="24"/>
          </w:rPr>
          <m:t>=</m:t>
        </m:r>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rPr>
              <m:t>1</m:t>
            </m:r>
          </m:num>
          <m:den>
            <m:r>
              <m:rPr>
                <m:sty m:val="p"/>
              </m:rPr>
              <w:rPr>
                <w:rFonts w:ascii="Cambria Math" w:eastAsia="Cambria Math" w:hAnsi="Cambria Math" w:cstheme="majorHAnsi"/>
                <w:sz w:val="24"/>
                <w:szCs w:val="24"/>
              </w:rPr>
              <m:t>2</m:t>
            </m:r>
          </m:den>
        </m:f>
        <m:r>
          <m:rPr>
            <m:sty m:val="p"/>
          </m:rPr>
          <w:rPr>
            <w:rFonts w:ascii="Cambria Math" w:eastAsia="Cambria Math" w:hAnsi="Cambria Math" w:cstheme="majorHAnsi"/>
            <w:sz w:val="24"/>
            <w:szCs w:val="24"/>
          </w:rPr>
          <m:t>sin</m:t>
        </m:r>
        <m:r>
          <m:rPr>
            <m:sty m:val="p"/>
          </m:rPr>
          <w:rPr>
            <w:rFonts w:ascii="Cambria Math" w:hAnsi="Cambria Math" w:cstheme="majorHAnsi"/>
            <w:sz w:val="24"/>
            <w:szCs w:val="24"/>
          </w:rPr>
          <m:t xml:space="preserve"> </m:t>
        </m:r>
        <m:d>
          <m:dPr>
            <m:ctrlPr>
              <w:rPr>
                <w:rFonts w:ascii="Cambria Math" w:eastAsia="Cambria Math" w:hAnsi="Cambria Math" w:cstheme="majorHAnsi"/>
                <w:sz w:val="24"/>
                <w:szCs w:val="24"/>
              </w:rPr>
            </m:ctrlPr>
          </m:dPr>
          <m:e>
            <m:r>
              <m:rPr>
                <m:sty m:val="p"/>
              </m:rPr>
              <w:rPr>
                <w:rFonts w:ascii="Cambria Math" w:eastAsia="Cambria Math" w:hAnsi="Cambria Math" w:cstheme="majorHAnsi"/>
                <w:sz w:val="24"/>
                <w:szCs w:val="24"/>
              </w:rPr>
              <m:t>2.</m:t>
            </m:r>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rPr>
                  <m:t>π</m:t>
                </m:r>
              </m:num>
              <m:den>
                <m:r>
                  <m:rPr>
                    <m:sty m:val="p"/>
                  </m:rPr>
                  <w:rPr>
                    <w:rFonts w:ascii="Cambria Math" w:eastAsia="Cambria Math" w:hAnsi="Cambria Math" w:cstheme="majorHAnsi"/>
                    <w:sz w:val="24"/>
                    <w:szCs w:val="24"/>
                  </w:rPr>
                  <m:t>32</m:t>
                </m:r>
              </m:den>
            </m:f>
          </m:e>
        </m:d>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cos</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rPr>
            </m:ctrlPr>
          </m:fPr>
          <m:num>
            <m:r>
              <m:rPr>
                <m:sty m:val="p"/>
              </m:rPr>
              <w:rPr>
                <w:rFonts w:ascii="Cambria Math" w:hAnsi="Cambria Math" w:cstheme="majorHAnsi"/>
                <w:sz w:val="24"/>
                <w:szCs w:val="24"/>
              </w:rPr>
              <m:t>π</m:t>
            </m:r>
          </m:num>
          <m:den>
            <m:r>
              <m:rPr>
                <m:sty m:val="p"/>
              </m:rPr>
              <w:rPr>
                <w:rFonts w:ascii="Cambria Math" w:eastAsia="Cambria Math" w:hAnsi="Cambria Math" w:cstheme="majorHAnsi"/>
                <w:sz w:val="24"/>
                <w:szCs w:val="24"/>
              </w:rPr>
              <m:t>16</m:t>
            </m:r>
          </m:den>
        </m:f>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cos</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rPr>
            </m:ctrlPr>
          </m:fPr>
          <m:num>
            <m:r>
              <m:rPr>
                <m:sty m:val="p"/>
              </m:rPr>
              <w:rPr>
                <w:rFonts w:ascii="Cambria Math" w:hAnsi="Cambria Math" w:cstheme="majorHAnsi"/>
                <w:sz w:val="24"/>
                <w:szCs w:val="24"/>
              </w:rPr>
              <m:t>π</m:t>
            </m:r>
          </m:num>
          <m:den>
            <m:r>
              <m:rPr>
                <m:sty m:val="p"/>
              </m:rPr>
              <w:rPr>
                <w:rFonts w:ascii="Cambria Math" w:eastAsia="Cambria Math" w:hAnsi="Cambria Math" w:cstheme="majorHAnsi"/>
                <w:sz w:val="24"/>
                <w:szCs w:val="24"/>
              </w:rPr>
              <m:t>8</m:t>
            </m:r>
          </m:den>
        </m:f>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m:t>
        </m:r>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rPr>
              <m:t>1</m:t>
            </m:r>
          </m:num>
          <m:den>
            <m:r>
              <m:rPr>
                <m:sty m:val="p"/>
              </m:rPr>
              <w:rPr>
                <w:rFonts w:ascii="Cambria Math" w:eastAsia="Cambria Math" w:hAnsi="Cambria Math" w:cstheme="majorHAnsi"/>
                <w:sz w:val="24"/>
                <w:szCs w:val="24"/>
              </w:rPr>
              <m:t>2</m:t>
            </m:r>
          </m:den>
        </m:f>
        <m:r>
          <m:rPr>
            <m:sty m:val="p"/>
          </m:rPr>
          <w:rPr>
            <w:rFonts w:ascii="Cambria Math" w:eastAsia="Cambria Math" w:hAnsi="Cambria Math" w:cstheme="majorHAnsi"/>
            <w:sz w:val="24"/>
            <w:szCs w:val="24"/>
          </w:rPr>
          <m:t>sin</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rPr>
            </m:ctrlPr>
          </m:fPr>
          <m:num>
            <m:r>
              <m:rPr>
                <m:sty m:val="p"/>
              </m:rPr>
              <w:rPr>
                <w:rFonts w:ascii="Cambria Math" w:hAnsi="Cambria Math" w:cstheme="majorHAnsi"/>
                <w:sz w:val="24"/>
                <w:szCs w:val="24"/>
              </w:rPr>
              <m:t>π</m:t>
            </m:r>
          </m:num>
          <m:den>
            <m:r>
              <m:rPr>
                <m:sty m:val="p"/>
              </m:rPr>
              <w:rPr>
                <w:rFonts w:ascii="Cambria Math" w:eastAsia="Cambria Math" w:hAnsi="Cambria Math" w:cstheme="majorHAnsi"/>
                <w:sz w:val="24"/>
                <w:szCs w:val="24"/>
              </w:rPr>
              <m:t>16</m:t>
            </m:r>
          </m:den>
        </m:f>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cos</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rPr>
            </m:ctrlPr>
          </m:fPr>
          <m:num>
            <m:r>
              <m:rPr>
                <m:sty m:val="p"/>
              </m:rPr>
              <w:rPr>
                <w:rFonts w:ascii="Cambria Math" w:hAnsi="Cambria Math" w:cstheme="majorHAnsi"/>
                <w:sz w:val="24"/>
                <w:szCs w:val="24"/>
              </w:rPr>
              <m:t>π</m:t>
            </m:r>
          </m:num>
          <m:den>
            <m:r>
              <m:rPr>
                <m:sty m:val="p"/>
              </m:rPr>
              <w:rPr>
                <w:rFonts w:ascii="Cambria Math" w:eastAsia="Cambria Math" w:hAnsi="Cambria Math" w:cstheme="majorHAnsi"/>
                <w:sz w:val="24"/>
                <w:szCs w:val="24"/>
              </w:rPr>
              <m:t>16</m:t>
            </m:r>
          </m:den>
        </m:f>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cos</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rPr>
            </m:ctrlPr>
          </m:fPr>
          <m:num>
            <m:r>
              <m:rPr>
                <m:sty m:val="p"/>
              </m:rPr>
              <w:rPr>
                <w:rFonts w:ascii="Cambria Math" w:hAnsi="Cambria Math" w:cstheme="majorHAnsi"/>
                <w:sz w:val="24"/>
                <w:szCs w:val="24"/>
              </w:rPr>
              <m:t>π</m:t>
            </m:r>
          </m:num>
          <m:den>
            <m:r>
              <m:rPr>
                <m:sty m:val="p"/>
              </m:rPr>
              <w:rPr>
                <w:rFonts w:ascii="Cambria Math" w:eastAsia="Cambria Math" w:hAnsi="Cambria Math" w:cstheme="majorHAnsi"/>
                <w:sz w:val="24"/>
                <w:szCs w:val="24"/>
              </w:rPr>
              <m:t>8</m:t>
            </m:r>
          </m:den>
        </m:f>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 xml:space="preserve"> </m:t>
        </m:r>
      </m:oMath>
      <w:r w:rsidRPr="00085E32">
        <w:rPr>
          <w:rFonts w:asciiTheme="majorHAnsi" w:hAnsiTheme="majorHAnsi" w:cstheme="majorHAnsi"/>
          <w:sz w:val="24"/>
          <w:szCs w:val="24"/>
        </w:rPr>
        <w:t xml:space="preserve"> </w:t>
      </w:r>
    </w:p>
    <w:p w14:paraId="4004C90A" w14:textId="77777777" w:rsidR="002D5191" w:rsidRPr="00085E32" w:rsidRDefault="002D5191" w:rsidP="002D5191">
      <w:pPr>
        <w:spacing w:after="0" w:line="240" w:lineRule="auto"/>
        <w:jc w:val="both"/>
        <w:rPr>
          <w:rFonts w:asciiTheme="majorHAnsi" w:hAnsiTheme="majorHAnsi" w:cstheme="majorHAnsi"/>
          <w:sz w:val="24"/>
          <w:szCs w:val="24"/>
        </w:rPr>
      </w:pPr>
      <m:oMath>
        <m:r>
          <m:rPr>
            <m:sty m:val="p"/>
          </m:rPr>
          <w:rPr>
            <w:rFonts w:ascii="Cambria Math" w:eastAsia="Cambria Math" w:hAnsi="Cambria Math" w:cstheme="majorHAnsi"/>
            <w:sz w:val="24"/>
            <w:szCs w:val="24"/>
          </w:rPr>
          <m:t>=</m:t>
        </m:r>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rPr>
              <m:t>1</m:t>
            </m:r>
          </m:num>
          <m:den>
            <m:r>
              <m:rPr>
                <m:sty m:val="p"/>
              </m:rPr>
              <w:rPr>
                <w:rFonts w:ascii="Cambria Math" w:eastAsia="Cambria Math" w:hAnsi="Cambria Math" w:cstheme="majorHAnsi"/>
                <w:sz w:val="24"/>
                <w:szCs w:val="24"/>
              </w:rPr>
              <m:t>4</m:t>
            </m:r>
          </m:den>
        </m:f>
        <m:r>
          <m:rPr>
            <m:sty m:val="p"/>
          </m:rPr>
          <w:rPr>
            <w:rFonts w:ascii="Cambria Math" w:eastAsia="Cambria Math" w:hAnsi="Cambria Math" w:cstheme="majorHAnsi"/>
            <w:sz w:val="24"/>
            <w:szCs w:val="24"/>
          </w:rPr>
          <m:t>.2sin</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rPr>
            </m:ctrlPr>
          </m:fPr>
          <m:num>
            <m:r>
              <m:rPr>
                <m:sty m:val="p"/>
              </m:rPr>
              <w:rPr>
                <w:rFonts w:ascii="Cambria Math" w:hAnsi="Cambria Math" w:cstheme="majorHAnsi"/>
                <w:sz w:val="24"/>
                <w:szCs w:val="24"/>
              </w:rPr>
              <m:t>π</m:t>
            </m:r>
          </m:num>
          <m:den>
            <m:r>
              <m:rPr>
                <m:sty m:val="p"/>
              </m:rPr>
              <w:rPr>
                <w:rFonts w:ascii="Cambria Math" w:eastAsia="Cambria Math" w:hAnsi="Cambria Math" w:cstheme="majorHAnsi"/>
                <w:sz w:val="24"/>
                <w:szCs w:val="24"/>
              </w:rPr>
              <m:t>16</m:t>
            </m:r>
          </m:den>
        </m:f>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cos</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rPr>
            </m:ctrlPr>
          </m:fPr>
          <m:num>
            <m:r>
              <m:rPr>
                <m:sty m:val="p"/>
              </m:rPr>
              <w:rPr>
                <w:rFonts w:ascii="Cambria Math" w:hAnsi="Cambria Math" w:cstheme="majorHAnsi"/>
                <w:sz w:val="24"/>
                <w:szCs w:val="24"/>
              </w:rPr>
              <m:t>π</m:t>
            </m:r>
          </m:num>
          <m:den>
            <m:r>
              <m:rPr>
                <m:sty m:val="p"/>
              </m:rPr>
              <w:rPr>
                <w:rFonts w:ascii="Cambria Math" w:eastAsia="Cambria Math" w:hAnsi="Cambria Math" w:cstheme="majorHAnsi"/>
                <w:sz w:val="24"/>
                <w:szCs w:val="24"/>
              </w:rPr>
              <m:t>16</m:t>
            </m:r>
          </m:den>
        </m:f>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cos</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rPr>
            </m:ctrlPr>
          </m:fPr>
          <m:num>
            <m:r>
              <m:rPr>
                <m:sty m:val="p"/>
              </m:rPr>
              <w:rPr>
                <w:rFonts w:ascii="Cambria Math" w:hAnsi="Cambria Math" w:cstheme="majorHAnsi"/>
                <w:sz w:val="24"/>
                <w:szCs w:val="24"/>
              </w:rPr>
              <m:t>π</m:t>
            </m:r>
          </m:num>
          <m:den>
            <m:r>
              <m:rPr>
                <m:sty m:val="p"/>
              </m:rPr>
              <w:rPr>
                <w:rFonts w:ascii="Cambria Math" w:eastAsia="Cambria Math" w:hAnsi="Cambria Math" w:cstheme="majorHAnsi"/>
                <w:sz w:val="24"/>
                <w:szCs w:val="24"/>
              </w:rPr>
              <m:t>8</m:t>
            </m:r>
          </m:den>
        </m:f>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m:t>
        </m:r>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rPr>
              <m:t>1</m:t>
            </m:r>
          </m:num>
          <m:den>
            <m:r>
              <m:rPr>
                <m:sty m:val="p"/>
              </m:rPr>
              <w:rPr>
                <w:rFonts w:ascii="Cambria Math" w:eastAsia="Cambria Math" w:hAnsi="Cambria Math" w:cstheme="majorHAnsi"/>
                <w:sz w:val="24"/>
                <w:szCs w:val="24"/>
              </w:rPr>
              <m:t>4</m:t>
            </m:r>
          </m:den>
        </m:f>
        <m:r>
          <m:rPr>
            <m:sty m:val="p"/>
          </m:rPr>
          <w:rPr>
            <w:rFonts w:ascii="Cambria Math" w:eastAsia="Cambria Math" w:hAnsi="Cambria Math" w:cstheme="majorHAnsi"/>
            <w:sz w:val="24"/>
            <w:szCs w:val="24"/>
          </w:rPr>
          <m:t>sin</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rPr>
            </m:ctrlPr>
          </m:fPr>
          <m:num>
            <m:r>
              <m:rPr>
                <m:sty m:val="p"/>
              </m:rPr>
              <w:rPr>
                <w:rFonts w:ascii="Cambria Math" w:hAnsi="Cambria Math" w:cstheme="majorHAnsi"/>
                <w:sz w:val="24"/>
                <w:szCs w:val="24"/>
              </w:rPr>
              <m:t>π</m:t>
            </m:r>
          </m:num>
          <m:den>
            <m:r>
              <m:rPr>
                <m:sty m:val="p"/>
              </m:rPr>
              <w:rPr>
                <w:rFonts w:ascii="Cambria Math" w:eastAsia="Cambria Math" w:hAnsi="Cambria Math" w:cstheme="majorHAnsi"/>
                <w:sz w:val="24"/>
                <w:szCs w:val="24"/>
              </w:rPr>
              <m:t>8</m:t>
            </m:r>
          </m:den>
        </m:f>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cos</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rPr>
            </m:ctrlPr>
          </m:fPr>
          <m:num>
            <m:r>
              <m:rPr>
                <m:sty m:val="p"/>
              </m:rPr>
              <w:rPr>
                <w:rFonts w:ascii="Cambria Math" w:hAnsi="Cambria Math" w:cstheme="majorHAnsi"/>
                <w:sz w:val="24"/>
                <w:szCs w:val="24"/>
              </w:rPr>
              <m:t>π</m:t>
            </m:r>
          </m:num>
          <m:den>
            <m:r>
              <m:rPr>
                <m:sty m:val="p"/>
              </m:rPr>
              <w:rPr>
                <w:rFonts w:ascii="Cambria Math" w:eastAsia="Cambria Math" w:hAnsi="Cambria Math" w:cstheme="majorHAnsi"/>
                <w:sz w:val="24"/>
                <w:szCs w:val="24"/>
              </w:rPr>
              <m:t>8</m:t>
            </m:r>
          </m:den>
        </m:f>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m:t>
        </m:r>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rPr>
              <m:t>1</m:t>
            </m:r>
          </m:num>
          <m:den>
            <m:r>
              <m:rPr>
                <m:sty m:val="p"/>
              </m:rPr>
              <w:rPr>
                <w:rFonts w:ascii="Cambria Math" w:eastAsia="Cambria Math" w:hAnsi="Cambria Math" w:cstheme="majorHAnsi"/>
                <w:sz w:val="24"/>
                <w:szCs w:val="24"/>
              </w:rPr>
              <m:t>8</m:t>
            </m:r>
          </m:den>
        </m:f>
        <m:r>
          <m:rPr>
            <m:sty m:val="p"/>
          </m:rPr>
          <w:rPr>
            <w:rFonts w:ascii="Cambria Math" w:eastAsia="Cambria Math" w:hAnsi="Cambria Math" w:cstheme="majorHAnsi"/>
            <w:sz w:val="24"/>
            <w:szCs w:val="24"/>
          </w:rPr>
          <m:t>.2sin</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rPr>
            </m:ctrlPr>
          </m:fPr>
          <m:num>
            <m:r>
              <m:rPr>
                <m:sty m:val="p"/>
              </m:rPr>
              <w:rPr>
                <w:rFonts w:ascii="Cambria Math" w:hAnsi="Cambria Math" w:cstheme="majorHAnsi"/>
                <w:sz w:val="24"/>
                <w:szCs w:val="24"/>
              </w:rPr>
              <m:t>π</m:t>
            </m:r>
          </m:num>
          <m:den>
            <m:r>
              <m:rPr>
                <m:sty m:val="p"/>
              </m:rPr>
              <w:rPr>
                <w:rFonts w:ascii="Cambria Math" w:eastAsia="Cambria Math" w:hAnsi="Cambria Math" w:cstheme="majorHAnsi"/>
                <w:sz w:val="24"/>
                <w:szCs w:val="24"/>
              </w:rPr>
              <m:t>8</m:t>
            </m:r>
          </m:den>
        </m:f>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cos</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rPr>
            </m:ctrlPr>
          </m:fPr>
          <m:num>
            <m:r>
              <m:rPr>
                <m:sty m:val="p"/>
              </m:rPr>
              <w:rPr>
                <w:rFonts w:ascii="Cambria Math" w:hAnsi="Cambria Math" w:cstheme="majorHAnsi"/>
                <w:sz w:val="24"/>
                <w:szCs w:val="24"/>
              </w:rPr>
              <m:t>π</m:t>
            </m:r>
          </m:num>
          <m:den>
            <m:r>
              <m:rPr>
                <m:sty m:val="p"/>
              </m:rPr>
              <w:rPr>
                <w:rFonts w:ascii="Cambria Math" w:eastAsia="Cambria Math" w:hAnsi="Cambria Math" w:cstheme="majorHAnsi"/>
                <w:sz w:val="24"/>
                <w:szCs w:val="24"/>
              </w:rPr>
              <m:t>8</m:t>
            </m:r>
          </m:den>
        </m:f>
        <m:r>
          <m:rPr>
            <m:sty m:val="p"/>
          </m:rPr>
          <w:rPr>
            <w:rFonts w:ascii="Cambria Math" w:hAnsi="Cambria Math" w:cstheme="majorHAnsi"/>
            <w:sz w:val="24"/>
            <w:szCs w:val="24"/>
          </w:rPr>
          <m:t xml:space="preserve"> </m:t>
        </m:r>
      </m:oMath>
      <w:r w:rsidRPr="00085E32">
        <w:rPr>
          <w:rFonts w:asciiTheme="majorHAnsi" w:hAnsiTheme="majorHAnsi" w:cstheme="majorHAnsi"/>
          <w:sz w:val="24"/>
          <w:szCs w:val="24"/>
        </w:rPr>
        <w:t xml:space="preserve"> </w:t>
      </w:r>
    </w:p>
    <w:p w14:paraId="12A156FB" w14:textId="77777777" w:rsidR="002D5191" w:rsidRPr="00085E32" w:rsidRDefault="002D5191" w:rsidP="002D5191">
      <w:pPr>
        <w:spacing w:after="0" w:line="240" w:lineRule="auto"/>
        <w:jc w:val="both"/>
        <w:rPr>
          <w:rFonts w:asciiTheme="majorHAnsi" w:hAnsiTheme="majorHAnsi" w:cstheme="majorHAnsi"/>
          <w:sz w:val="24"/>
          <w:szCs w:val="24"/>
        </w:rPr>
      </w:pPr>
      <m:oMath>
        <m:r>
          <m:rPr>
            <m:sty m:val="p"/>
          </m:rPr>
          <w:rPr>
            <w:rFonts w:ascii="Cambria Math" w:eastAsia="Cambria Math" w:hAnsi="Cambria Math" w:cstheme="majorHAnsi"/>
            <w:sz w:val="24"/>
            <w:szCs w:val="24"/>
          </w:rPr>
          <m:t>=</m:t>
        </m:r>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rPr>
              <m:t>1</m:t>
            </m:r>
          </m:num>
          <m:den>
            <m:r>
              <m:rPr>
                <m:sty m:val="p"/>
              </m:rPr>
              <w:rPr>
                <w:rFonts w:ascii="Cambria Math" w:eastAsia="Cambria Math" w:hAnsi="Cambria Math" w:cstheme="majorHAnsi"/>
                <w:sz w:val="24"/>
                <w:szCs w:val="24"/>
              </w:rPr>
              <m:t>8</m:t>
            </m:r>
          </m:den>
        </m:f>
        <m:r>
          <m:rPr>
            <m:sty m:val="p"/>
          </m:rPr>
          <w:rPr>
            <w:rFonts w:ascii="Cambria Math" w:eastAsia="Cambria Math" w:hAnsi="Cambria Math" w:cstheme="majorHAnsi"/>
            <w:sz w:val="24"/>
            <w:szCs w:val="24"/>
          </w:rPr>
          <m:t>sin</m:t>
        </m:r>
        <m:r>
          <m:rPr>
            <m:sty m:val="p"/>
          </m:rPr>
          <w:rPr>
            <w:rFonts w:ascii="Cambria Math" w:hAnsi="Cambria Math" w:cstheme="majorHAnsi"/>
            <w:sz w:val="24"/>
            <w:szCs w:val="24"/>
          </w:rPr>
          <m:t xml:space="preserve"> </m:t>
        </m:r>
        <m:f>
          <m:fPr>
            <m:ctrlPr>
              <w:rPr>
                <w:rFonts w:ascii="Cambria Math" w:eastAsia="Cambria Math" w:hAnsi="Cambria Math" w:cstheme="majorHAnsi"/>
                <w:sz w:val="24"/>
                <w:szCs w:val="24"/>
              </w:rPr>
            </m:ctrlPr>
          </m:fPr>
          <m:num>
            <m:r>
              <m:rPr>
                <m:sty m:val="p"/>
              </m:rPr>
              <w:rPr>
                <w:rFonts w:ascii="Cambria Math" w:hAnsi="Cambria Math" w:cstheme="majorHAnsi"/>
                <w:sz w:val="24"/>
                <w:szCs w:val="24"/>
              </w:rPr>
              <m:t>π</m:t>
            </m:r>
          </m:num>
          <m:den>
            <m:r>
              <m:rPr>
                <m:sty m:val="p"/>
              </m:rPr>
              <w:rPr>
                <w:rFonts w:ascii="Cambria Math" w:eastAsia="Cambria Math" w:hAnsi="Cambria Math" w:cstheme="majorHAnsi"/>
                <w:sz w:val="24"/>
                <w:szCs w:val="24"/>
              </w:rPr>
              <m:t>4</m:t>
            </m:r>
          </m:den>
        </m:f>
        <m:r>
          <m:rPr>
            <m:sty m:val="p"/>
          </m:rPr>
          <w:rPr>
            <w:rFonts w:ascii="Cambria Math" w:hAnsi="Cambria Math" w:cstheme="majorHAnsi"/>
            <w:sz w:val="24"/>
            <w:szCs w:val="24"/>
          </w:rPr>
          <m:t xml:space="preserve"> </m:t>
        </m:r>
        <m:r>
          <m:rPr>
            <m:sty m:val="p"/>
          </m:rPr>
          <w:rPr>
            <w:rFonts w:ascii="Cambria Math" w:eastAsia="Cambria Math" w:hAnsi="Cambria Math" w:cstheme="majorHAnsi"/>
            <w:sz w:val="24"/>
            <w:szCs w:val="24"/>
          </w:rPr>
          <m:t>=</m:t>
        </m:r>
        <m:f>
          <m:fPr>
            <m:ctrlPr>
              <w:rPr>
                <w:rFonts w:ascii="Cambria Math" w:eastAsia="Cambria Math" w:hAnsi="Cambria Math" w:cstheme="majorHAnsi"/>
                <w:sz w:val="24"/>
                <w:szCs w:val="24"/>
              </w:rPr>
            </m:ctrlPr>
          </m:fPr>
          <m:num>
            <m:r>
              <m:rPr>
                <m:sty m:val="p"/>
              </m:rPr>
              <w:rPr>
                <w:rFonts w:ascii="Cambria Math" w:eastAsia="Cambria Math" w:hAnsi="Cambria Math" w:cstheme="majorHAnsi"/>
                <w:sz w:val="24"/>
                <w:szCs w:val="24"/>
              </w:rPr>
              <m:t>1</m:t>
            </m:r>
          </m:num>
          <m:den>
            <m:r>
              <m:rPr>
                <m:sty m:val="p"/>
              </m:rPr>
              <w:rPr>
                <w:rFonts w:ascii="Cambria Math" w:eastAsia="Cambria Math" w:hAnsi="Cambria Math" w:cstheme="majorHAnsi"/>
                <w:sz w:val="24"/>
                <w:szCs w:val="24"/>
              </w:rPr>
              <m:t>8</m:t>
            </m:r>
          </m:den>
        </m:f>
        <m:r>
          <m:rPr>
            <m:sty m:val="p"/>
          </m:rPr>
          <w:rPr>
            <w:rFonts w:ascii="Cambria Math" w:eastAsia="Cambria Math" w:hAnsi="Cambria Math" w:cstheme="majorHAnsi"/>
            <w:sz w:val="24"/>
            <w:szCs w:val="24"/>
          </w:rPr>
          <m:t>.</m:t>
        </m:r>
        <m:f>
          <m:fPr>
            <m:ctrlPr>
              <w:rPr>
                <w:rFonts w:ascii="Cambria Math" w:eastAsia="Cambria Math" w:hAnsi="Cambria Math" w:cstheme="majorHAnsi"/>
                <w:sz w:val="24"/>
                <w:szCs w:val="24"/>
              </w:rPr>
            </m:ctrlPr>
          </m:fPr>
          <m:num>
            <m:rad>
              <m:radPr>
                <m:degHide m:val="1"/>
                <m:ctrlPr>
                  <w:rPr>
                    <w:rFonts w:ascii="Cambria Math" w:eastAsia="Cambria Math" w:hAnsi="Cambria Math" w:cstheme="majorHAnsi"/>
                    <w:sz w:val="24"/>
                    <w:szCs w:val="24"/>
                  </w:rPr>
                </m:ctrlPr>
              </m:radPr>
              <m:deg/>
              <m:e>
                <m:r>
                  <m:rPr>
                    <m:sty m:val="p"/>
                  </m:rPr>
                  <w:rPr>
                    <w:rFonts w:ascii="Cambria Math" w:eastAsia="Cambria Math" w:hAnsi="Cambria Math" w:cstheme="majorHAnsi"/>
                    <w:sz w:val="24"/>
                    <w:szCs w:val="24"/>
                  </w:rPr>
                  <m:t>2</m:t>
                </m:r>
              </m:e>
            </m:rad>
          </m:num>
          <m:den>
            <m:r>
              <m:rPr>
                <m:sty m:val="p"/>
              </m:rPr>
              <w:rPr>
                <w:rFonts w:ascii="Cambria Math" w:eastAsia="Cambria Math" w:hAnsi="Cambria Math" w:cstheme="majorHAnsi"/>
                <w:sz w:val="24"/>
                <w:szCs w:val="24"/>
              </w:rPr>
              <m:t>2</m:t>
            </m:r>
          </m:den>
        </m:f>
        <m:r>
          <m:rPr>
            <m:sty m:val="p"/>
          </m:rPr>
          <w:rPr>
            <w:rFonts w:ascii="Cambria Math" w:eastAsia="Cambria Math" w:hAnsi="Cambria Math" w:cstheme="majorHAnsi"/>
            <w:sz w:val="24"/>
            <w:szCs w:val="24"/>
          </w:rPr>
          <m:t>=</m:t>
        </m:r>
        <m:f>
          <m:fPr>
            <m:ctrlPr>
              <w:rPr>
                <w:rFonts w:ascii="Cambria Math" w:eastAsia="Cambria Math" w:hAnsi="Cambria Math" w:cstheme="majorHAnsi"/>
                <w:sz w:val="24"/>
                <w:szCs w:val="24"/>
              </w:rPr>
            </m:ctrlPr>
          </m:fPr>
          <m:num>
            <m:rad>
              <m:radPr>
                <m:degHide m:val="1"/>
                <m:ctrlPr>
                  <w:rPr>
                    <w:rFonts w:ascii="Cambria Math" w:eastAsia="Cambria Math" w:hAnsi="Cambria Math" w:cstheme="majorHAnsi"/>
                    <w:sz w:val="24"/>
                    <w:szCs w:val="24"/>
                  </w:rPr>
                </m:ctrlPr>
              </m:radPr>
              <m:deg/>
              <m:e>
                <m:r>
                  <m:rPr>
                    <m:sty m:val="p"/>
                  </m:rPr>
                  <w:rPr>
                    <w:rFonts w:ascii="Cambria Math" w:eastAsia="Cambria Math" w:hAnsi="Cambria Math" w:cstheme="majorHAnsi"/>
                    <w:sz w:val="24"/>
                    <w:szCs w:val="24"/>
                  </w:rPr>
                  <m:t>2</m:t>
                </m:r>
              </m:e>
            </m:rad>
          </m:num>
          <m:den>
            <m:r>
              <m:rPr>
                <m:sty m:val="p"/>
              </m:rPr>
              <w:rPr>
                <w:rFonts w:ascii="Cambria Math" w:eastAsia="Cambria Math" w:hAnsi="Cambria Math" w:cstheme="majorHAnsi"/>
                <w:sz w:val="24"/>
                <w:szCs w:val="24"/>
              </w:rPr>
              <m:t>16</m:t>
            </m:r>
          </m:den>
        </m:f>
      </m:oMath>
      <w:r w:rsidRPr="00085E32">
        <w:rPr>
          <w:rFonts w:asciiTheme="majorHAnsi" w:hAnsiTheme="majorHAnsi" w:cstheme="majorHAnsi"/>
          <w:sz w:val="24"/>
          <w:szCs w:val="24"/>
        </w:rPr>
        <w:t xml:space="preserve"> </w:t>
      </w:r>
    </w:p>
    <w:p w14:paraId="5292A690" w14:textId="77777777" w:rsidR="002D5191" w:rsidRPr="00085E32" w:rsidRDefault="002D5191" w:rsidP="002D5191">
      <w:pPr>
        <w:spacing w:after="0" w:line="240" w:lineRule="auto"/>
        <w:jc w:val="both"/>
        <w:rPr>
          <w:rFonts w:asciiTheme="majorHAnsi" w:hAnsiTheme="majorHAnsi" w:cstheme="majorHAnsi"/>
          <w:b/>
          <w:sz w:val="24"/>
          <w:szCs w:val="24"/>
        </w:rPr>
      </w:pPr>
      <w:r w:rsidRPr="00085E32">
        <w:rPr>
          <w:rFonts w:asciiTheme="majorHAnsi" w:hAnsiTheme="majorHAnsi" w:cstheme="majorHAnsi"/>
          <w:b/>
          <w:sz w:val="24"/>
          <w:szCs w:val="24"/>
        </w:rPr>
        <w:t>Bài 1.11.</w:t>
      </w:r>
    </w:p>
    <w:p w14:paraId="5F0CB1CF" w14:textId="77777777" w:rsidR="002D5191" w:rsidRPr="00085E32" w:rsidRDefault="002D5191" w:rsidP="002D5191">
      <w:pPr>
        <w:spacing w:after="0" w:line="240" w:lineRule="auto"/>
        <w:jc w:val="both"/>
        <w:rPr>
          <w:rFonts w:asciiTheme="majorHAnsi" w:eastAsia="Calibri" w:hAnsiTheme="majorHAnsi" w:cstheme="majorHAnsi"/>
          <w:iCs/>
          <w:sz w:val="24"/>
          <w:szCs w:val="24"/>
          <w:lang w:val="fr-FR"/>
        </w:rPr>
      </w:pPr>
      <w:r w:rsidRPr="00085E32">
        <w:rPr>
          <w:rFonts w:asciiTheme="majorHAnsi" w:eastAsia="Calibri" w:hAnsiTheme="majorHAnsi" w:cstheme="majorHAnsi"/>
          <w:iCs/>
          <w:sz w:val="24"/>
          <w:szCs w:val="24"/>
          <w:lang w:val="fr-FR"/>
        </w:rPr>
        <w:t xml:space="preserve">Ta có: </w:t>
      </w:r>
      <m:oMath>
        <m:func>
          <m:funcPr>
            <m:ctrlPr>
              <w:rPr>
                <w:rFonts w:ascii="Cambria Math" w:eastAsia="Calibri" w:hAnsi="Cambria Math" w:cstheme="majorHAnsi"/>
                <w:iCs/>
                <w:sz w:val="24"/>
                <w:szCs w:val="24"/>
                <w:lang w:val="fr-FR"/>
              </w:rPr>
            </m:ctrlPr>
          </m:funcPr>
          <m:fName>
            <m:r>
              <m:rPr>
                <m:sty m:val="p"/>
              </m:rPr>
              <w:rPr>
                <w:rFonts w:ascii="Cambria Math" w:eastAsia="Calibri" w:hAnsi="Cambria Math" w:cstheme="majorHAnsi"/>
                <w:sz w:val="24"/>
                <w:szCs w:val="24"/>
                <w:lang w:val="fr-FR"/>
              </w:rPr>
              <m:t>sin</m:t>
            </m:r>
          </m:fName>
          <m:e>
            <m:r>
              <m:rPr>
                <m:sty m:val="p"/>
              </m:rPr>
              <w:rPr>
                <w:rFonts w:ascii="Cambria Math" w:eastAsia="Calibri" w:hAnsi="Cambria Math" w:cstheme="majorHAnsi"/>
                <w:sz w:val="24"/>
                <w:szCs w:val="24"/>
                <w:lang w:val="fr-FR"/>
              </w:rPr>
              <m:t>(a+b)</m:t>
            </m:r>
          </m:e>
        </m:func>
        <m:func>
          <m:funcPr>
            <m:ctrlPr>
              <w:rPr>
                <w:rFonts w:ascii="Cambria Math" w:eastAsia="Calibri" w:hAnsi="Cambria Math" w:cstheme="majorHAnsi"/>
                <w:iCs/>
                <w:sz w:val="24"/>
                <w:szCs w:val="24"/>
                <w:lang w:val="fr-FR"/>
              </w:rPr>
            </m:ctrlPr>
          </m:funcPr>
          <m:fName>
            <m:r>
              <m:rPr>
                <m:sty m:val="p"/>
              </m:rPr>
              <w:rPr>
                <w:rFonts w:ascii="Cambria Math" w:eastAsia="Calibri" w:hAnsi="Cambria Math" w:cstheme="majorHAnsi"/>
                <w:sz w:val="24"/>
                <w:szCs w:val="24"/>
                <w:lang w:val="fr-FR"/>
              </w:rPr>
              <m:t>sin</m:t>
            </m:r>
          </m:fName>
          <m:e>
            <m:r>
              <m:rPr>
                <m:sty m:val="p"/>
              </m:rPr>
              <w:rPr>
                <w:rFonts w:ascii="Cambria Math" w:eastAsia="Calibri" w:hAnsi="Cambria Math" w:cstheme="majorHAnsi"/>
                <w:sz w:val="24"/>
                <w:szCs w:val="24"/>
                <w:lang w:val="fr-FR"/>
              </w:rPr>
              <m:t>(a-b)</m:t>
            </m:r>
          </m:e>
        </m:func>
        <m:r>
          <m:rPr>
            <m:sty m:val="p"/>
          </m:rPr>
          <w:rPr>
            <w:rFonts w:ascii="Cambria Math" w:eastAsia="Calibri" w:hAnsi="Cambria Math" w:cstheme="majorHAnsi"/>
            <w:sz w:val="24"/>
            <w:szCs w:val="24"/>
            <w:lang w:val="fr-FR"/>
          </w:rPr>
          <m:t>=</m:t>
        </m:r>
        <m:f>
          <m:fPr>
            <m:ctrlPr>
              <w:rPr>
                <w:rFonts w:ascii="Cambria Math" w:eastAsia="Calibri" w:hAnsi="Cambria Math" w:cstheme="majorHAnsi"/>
                <w:iCs/>
                <w:sz w:val="24"/>
                <w:szCs w:val="24"/>
                <w:lang w:val="fr-FR"/>
              </w:rPr>
            </m:ctrlPr>
          </m:fPr>
          <m:num>
            <m:r>
              <m:rPr>
                <m:sty m:val="p"/>
              </m:rPr>
              <w:rPr>
                <w:rFonts w:ascii="Cambria Math" w:eastAsia="Calibri" w:hAnsi="Cambria Math" w:cstheme="majorHAnsi"/>
                <w:sz w:val="24"/>
                <w:szCs w:val="24"/>
                <w:lang w:val="fr-FR"/>
              </w:rPr>
              <m:t>1</m:t>
            </m:r>
          </m:num>
          <m:den>
            <m:r>
              <m:rPr>
                <m:sty m:val="p"/>
              </m:rPr>
              <w:rPr>
                <w:rFonts w:ascii="Cambria Math" w:eastAsia="Calibri" w:hAnsi="Cambria Math" w:cstheme="majorHAnsi"/>
                <w:sz w:val="24"/>
                <w:szCs w:val="24"/>
                <w:lang w:val="fr-FR"/>
              </w:rPr>
              <m:t>2</m:t>
            </m:r>
          </m:den>
        </m:f>
        <m:d>
          <m:dPr>
            <m:begChr m:val="["/>
            <m:endChr m:val="]"/>
            <m:ctrlPr>
              <w:rPr>
                <w:rFonts w:ascii="Cambria Math" w:eastAsia="Calibri" w:hAnsi="Cambria Math" w:cstheme="majorHAnsi"/>
                <w:iCs/>
                <w:sz w:val="24"/>
                <w:szCs w:val="24"/>
                <w:lang w:val="fr-FR"/>
              </w:rPr>
            </m:ctrlPr>
          </m:dPr>
          <m:e>
            <m:func>
              <m:funcPr>
                <m:ctrlPr>
                  <w:rPr>
                    <w:rFonts w:ascii="Cambria Math" w:eastAsia="Calibri" w:hAnsi="Cambria Math" w:cstheme="majorHAnsi"/>
                    <w:iCs/>
                    <w:sz w:val="24"/>
                    <w:szCs w:val="24"/>
                    <w:lang w:val="fr-FR"/>
                  </w:rPr>
                </m:ctrlPr>
              </m:funcPr>
              <m:fName>
                <m:r>
                  <m:rPr>
                    <m:sty m:val="p"/>
                  </m:rPr>
                  <w:rPr>
                    <w:rFonts w:ascii="Cambria Math" w:eastAsia="Calibri" w:hAnsi="Cambria Math" w:cstheme="majorHAnsi"/>
                    <w:sz w:val="24"/>
                    <w:szCs w:val="24"/>
                    <w:lang w:val="fr-FR"/>
                  </w:rPr>
                  <m:t>cos</m:t>
                </m:r>
              </m:fName>
              <m:e>
                <m:d>
                  <m:dPr>
                    <m:ctrlPr>
                      <w:rPr>
                        <w:rFonts w:ascii="Cambria Math" w:eastAsia="Calibri" w:hAnsi="Cambria Math" w:cstheme="majorHAnsi"/>
                        <w:iCs/>
                        <w:sz w:val="24"/>
                        <w:szCs w:val="24"/>
                        <w:lang w:val="fr-FR"/>
                      </w:rPr>
                    </m:ctrlPr>
                  </m:dPr>
                  <m:e>
                    <m:r>
                      <m:rPr>
                        <m:sty m:val="p"/>
                      </m:rPr>
                      <w:rPr>
                        <w:rFonts w:ascii="Cambria Math" w:eastAsia="Calibri" w:hAnsi="Cambria Math" w:cstheme="majorHAnsi"/>
                        <w:sz w:val="24"/>
                        <w:szCs w:val="24"/>
                        <w:lang w:val="fr-FR"/>
                      </w:rPr>
                      <m:t>a+b-a+b</m:t>
                    </m:r>
                  </m:e>
                </m:d>
              </m:e>
            </m:func>
            <m:r>
              <m:rPr>
                <m:sty m:val="p"/>
              </m:rPr>
              <w:rPr>
                <w:rFonts w:ascii="Cambria Math" w:eastAsia="Calibri" w:hAnsi="Cambria Math" w:cstheme="majorHAnsi"/>
                <w:sz w:val="24"/>
                <w:szCs w:val="24"/>
                <w:lang w:val="fr-FR"/>
              </w:rPr>
              <m:t>-</m:t>
            </m:r>
            <m:func>
              <m:funcPr>
                <m:ctrlPr>
                  <w:rPr>
                    <w:rFonts w:ascii="Cambria Math" w:eastAsia="Calibri" w:hAnsi="Cambria Math" w:cstheme="majorHAnsi"/>
                    <w:iCs/>
                    <w:sz w:val="24"/>
                    <w:szCs w:val="24"/>
                    <w:lang w:val="fr-FR"/>
                  </w:rPr>
                </m:ctrlPr>
              </m:funcPr>
              <m:fName>
                <m:r>
                  <m:rPr>
                    <m:sty m:val="p"/>
                  </m:rPr>
                  <w:rPr>
                    <w:rFonts w:ascii="Cambria Math" w:eastAsia="Calibri" w:hAnsi="Cambria Math" w:cstheme="majorHAnsi"/>
                    <w:sz w:val="24"/>
                    <w:szCs w:val="24"/>
                    <w:lang w:val="fr-FR"/>
                  </w:rPr>
                  <m:t>cos</m:t>
                </m:r>
              </m:fName>
              <m:e>
                <m:d>
                  <m:dPr>
                    <m:ctrlPr>
                      <w:rPr>
                        <w:rFonts w:ascii="Cambria Math" w:eastAsia="Calibri" w:hAnsi="Cambria Math" w:cstheme="majorHAnsi"/>
                        <w:iCs/>
                        <w:sz w:val="24"/>
                        <w:szCs w:val="24"/>
                        <w:lang w:val="fr-FR"/>
                      </w:rPr>
                    </m:ctrlPr>
                  </m:dPr>
                  <m:e>
                    <m:r>
                      <m:rPr>
                        <m:sty m:val="p"/>
                      </m:rPr>
                      <w:rPr>
                        <w:rFonts w:ascii="Cambria Math" w:eastAsia="Calibri" w:hAnsi="Cambria Math" w:cstheme="majorHAnsi"/>
                        <w:sz w:val="24"/>
                        <w:szCs w:val="24"/>
                        <w:lang w:val="fr-FR"/>
                      </w:rPr>
                      <m:t>a+b+a-b</m:t>
                    </m:r>
                  </m:e>
                </m:d>
              </m:e>
            </m:func>
          </m:e>
        </m:d>
      </m:oMath>
    </w:p>
    <w:p w14:paraId="050E47B1" w14:textId="77777777" w:rsidR="002D5191" w:rsidRPr="00085E32" w:rsidRDefault="002D5191" w:rsidP="002D5191">
      <w:pPr>
        <w:spacing w:after="0" w:line="240" w:lineRule="auto"/>
        <w:jc w:val="both"/>
        <w:rPr>
          <w:rFonts w:asciiTheme="majorHAnsi" w:eastAsia="Calibri" w:hAnsiTheme="majorHAnsi" w:cstheme="majorHAnsi"/>
          <w:iCs/>
          <w:sz w:val="24"/>
          <w:szCs w:val="24"/>
          <w:lang w:val="fr-FR"/>
        </w:rPr>
      </w:pPr>
      <m:oMath>
        <m:r>
          <m:rPr>
            <m:sty m:val="p"/>
          </m:rPr>
          <w:rPr>
            <w:rFonts w:ascii="Cambria Math" w:eastAsia="Calibri" w:hAnsi="Cambria Math" w:cstheme="majorHAnsi"/>
            <w:sz w:val="24"/>
            <w:szCs w:val="24"/>
            <w:lang w:val="fr-FR"/>
          </w:rPr>
          <m:t>=</m:t>
        </m:r>
        <m:f>
          <m:fPr>
            <m:ctrlPr>
              <w:rPr>
                <w:rFonts w:ascii="Cambria Math" w:eastAsia="Calibri" w:hAnsi="Cambria Math" w:cstheme="majorHAnsi"/>
                <w:iCs/>
                <w:sz w:val="24"/>
                <w:szCs w:val="24"/>
                <w:lang w:val="fr-FR"/>
              </w:rPr>
            </m:ctrlPr>
          </m:fPr>
          <m:num>
            <m:r>
              <m:rPr>
                <m:sty m:val="p"/>
              </m:rPr>
              <w:rPr>
                <w:rFonts w:ascii="Cambria Math" w:eastAsia="Calibri" w:hAnsi="Cambria Math" w:cstheme="majorHAnsi"/>
                <w:sz w:val="24"/>
                <w:szCs w:val="24"/>
                <w:lang w:val="fr-FR"/>
              </w:rPr>
              <m:t>1</m:t>
            </m:r>
          </m:num>
          <m:den>
            <m:r>
              <m:rPr>
                <m:sty m:val="p"/>
              </m:rPr>
              <w:rPr>
                <w:rFonts w:ascii="Cambria Math" w:eastAsia="Calibri" w:hAnsi="Cambria Math" w:cstheme="majorHAnsi"/>
                <w:sz w:val="24"/>
                <w:szCs w:val="24"/>
                <w:lang w:val="fr-FR"/>
              </w:rPr>
              <m:t>2</m:t>
            </m:r>
          </m:den>
        </m:f>
        <m:d>
          <m:dPr>
            <m:begChr m:val="["/>
            <m:endChr m:val="]"/>
            <m:ctrlPr>
              <w:rPr>
                <w:rFonts w:ascii="Cambria Math" w:eastAsia="Calibri" w:hAnsi="Cambria Math" w:cstheme="majorHAnsi"/>
                <w:iCs/>
                <w:sz w:val="24"/>
                <w:szCs w:val="24"/>
                <w:lang w:val="fr-FR"/>
              </w:rPr>
            </m:ctrlPr>
          </m:dPr>
          <m:e>
            <m:func>
              <m:funcPr>
                <m:ctrlPr>
                  <w:rPr>
                    <w:rFonts w:ascii="Cambria Math" w:eastAsia="Calibri" w:hAnsi="Cambria Math" w:cstheme="majorHAnsi"/>
                    <w:iCs/>
                    <w:sz w:val="24"/>
                    <w:szCs w:val="24"/>
                    <w:lang w:val="fr-FR"/>
                  </w:rPr>
                </m:ctrlPr>
              </m:funcPr>
              <m:fName>
                <m:r>
                  <m:rPr>
                    <m:sty m:val="p"/>
                  </m:rPr>
                  <w:rPr>
                    <w:rFonts w:ascii="Cambria Math" w:eastAsia="Calibri" w:hAnsi="Cambria Math" w:cstheme="majorHAnsi"/>
                    <w:sz w:val="24"/>
                    <w:szCs w:val="24"/>
                    <w:lang w:val="fr-FR"/>
                  </w:rPr>
                  <m:t>cos</m:t>
                </m:r>
              </m:fName>
              <m:e>
                <m:r>
                  <m:rPr>
                    <m:sty m:val="p"/>
                  </m:rPr>
                  <w:rPr>
                    <w:rFonts w:ascii="Cambria Math" w:eastAsia="Calibri" w:hAnsi="Cambria Math" w:cstheme="majorHAnsi"/>
                    <w:sz w:val="24"/>
                    <w:szCs w:val="24"/>
                    <w:lang w:val="fr-FR"/>
                  </w:rPr>
                  <m:t>2b</m:t>
                </m:r>
              </m:e>
            </m:func>
            <m:r>
              <m:rPr>
                <m:sty m:val="p"/>
              </m:rPr>
              <w:rPr>
                <w:rFonts w:ascii="Cambria Math" w:eastAsia="Calibri" w:hAnsi="Cambria Math" w:cstheme="majorHAnsi"/>
                <w:sz w:val="24"/>
                <w:szCs w:val="24"/>
                <w:lang w:val="fr-FR"/>
              </w:rPr>
              <m:t>-</m:t>
            </m:r>
            <m:func>
              <m:funcPr>
                <m:ctrlPr>
                  <w:rPr>
                    <w:rFonts w:ascii="Cambria Math" w:eastAsia="Calibri" w:hAnsi="Cambria Math" w:cstheme="majorHAnsi"/>
                    <w:iCs/>
                    <w:sz w:val="24"/>
                    <w:szCs w:val="24"/>
                    <w:lang w:val="fr-FR"/>
                  </w:rPr>
                </m:ctrlPr>
              </m:funcPr>
              <m:fName>
                <m:r>
                  <m:rPr>
                    <m:sty m:val="p"/>
                  </m:rPr>
                  <w:rPr>
                    <w:rFonts w:ascii="Cambria Math" w:eastAsia="Calibri" w:hAnsi="Cambria Math" w:cstheme="majorHAnsi"/>
                    <w:sz w:val="24"/>
                    <w:szCs w:val="24"/>
                    <w:lang w:val="fr-FR"/>
                  </w:rPr>
                  <m:t>cos</m:t>
                </m:r>
              </m:fName>
              <m:e>
                <m:r>
                  <m:rPr>
                    <m:sty m:val="p"/>
                  </m:rPr>
                  <w:rPr>
                    <w:rFonts w:ascii="Cambria Math" w:eastAsia="Calibri" w:hAnsi="Cambria Math" w:cstheme="majorHAnsi"/>
                    <w:sz w:val="24"/>
                    <w:szCs w:val="24"/>
                    <w:lang w:val="fr-FR"/>
                  </w:rPr>
                  <m:t>2a</m:t>
                </m:r>
              </m:e>
            </m:func>
          </m:e>
        </m:d>
        <m:r>
          <m:rPr>
            <m:sty m:val="p"/>
          </m:rPr>
          <w:rPr>
            <w:rFonts w:ascii="Cambria Math" w:eastAsia="Calibri" w:hAnsi="Cambria Math" w:cstheme="majorHAnsi"/>
            <w:sz w:val="24"/>
            <w:szCs w:val="24"/>
            <w:lang w:val="fr-FR"/>
          </w:rPr>
          <m:t>=</m:t>
        </m:r>
        <m:f>
          <m:fPr>
            <m:ctrlPr>
              <w:rPr>
                <w:rFonts w:ascii="Cambria Math" w:eastAsia="Calibri" w:hAnsi="Cambria Math" w:cstheme="majorHAnsi"/>
                <w:iCs/>
                <w:sz w:val="24"/>
                <w:szCs w:val="24"/>
                <w:lang w:val="fr-FR"/>
              </w:rPr>
            </m:ctrlPr>
          </m:fPr>
          <m:num>
            <m:r>
              <m:rPr>
                <m:sty m:val="p"/>
              </m:rPr>
              <w:rPr>
                <w:rFonts w:ascii="Cambria Math" w:eastAsia="Calibri" w:hAnsi="Cambria Math" w:cstheme="majorHAnsi"/>
                <w:sz w:val="24"/>
                <w:szCs w:val="24"/>
                <w:lang w:val="fr-FR"/>
              </w:rPr>
              <m:t>1</m:t>
            </m:r>
          </m:num>
          <m:den>
            <m:r>
              <m:rPr>
                <m:sty m:val="p"/>
              </m:rPr>
              <w:rPr>
                <w:rFonts w:ascii="Cambria Math" w:eastAsia="Calibri" w:hAnsi="Cambria Math" w:cstheme="majorHAnsi"/>
                <w:sz w:val="24"/>
                <w:szCs w:val="24"/>
                <w:lang w:val="fr-FR"/>
              </w:rPr>
              <m:t>2</m:t>
            </m:r>
          </m:den>
        </m:f>
        <m:d>
          <m:dPr>
            <m:begChr m:val="["/>
            <m:endChr m:val="]"/>
            <m:ctrlPr>
              <w:rPr>
                <w:rFonts w:ascii="Cambria Math" w:eastAsia="Calibri" w:hAnsi="Cambria Math" w:cstheme="majorHAnsi"/>
                <w:iCs/>
                <w:sz w:val="24"/>
                <w:szCs w:val="24"/>
                <w:lang w:val="fr-FR"/>
              </w:rPr>
            </m:ctrlPr>
          </m:dPr>
          <m:e>
            <m:d>
              <m:dPr>
                <m:ctrlPr>
                  <w:rPr>
                    <w:rFonts w:ascii="Cambria Math" w:eastAsia="Calibri" w:hAnsi="Cambria Math" w:cstheme="majorHAnsi"/>
                    <w:iCs/>
                    <w:sz w:val="24"/>
                    <w:szCs w:val="24"/>
                    <w:lang w:val="fr-FR"/>
                  </w:rPr>
                </m:ctrlPr>
              </m:dPr>
              <m:e>
                <m:r>
                  <m:rPr>
                    <m:sty m:val="p"/>
                  </m:rPr>
                  <w:rPr>
                    <w:rFonts w:ascii="Cambria Math" w:eastAsia="Calibri" w:hAnsi="Cambria Math" w:cstheme="majorHAnsi"/>
                    <w:sz w:val="24"/>
                    <w:szCs w:val="24"/>
                    <w:lang w:val="fr-FR"/>
                  </w:rPr>
                  <m:t>2</m:t>
                </m:r>
                <m:func>
                  <m:funcPr>
                    <m:ctrlPr>
                      <w:rPr>
                        <w:rFonts w:ascii="Cambria Math" w:eastAsia="Calibri" w:hAnsi="Cambria Math" w:cstheme="majorHAnsi"/>
                        <w:iCs/>
                        <w:sz w:val="24"/>
                        <w:szCs w:val="24"/>
                        <w:lang w:val="fr-FR"/>
                      </w:rPr>
                    </m:ctrlPr>
                  </m:funcPr>
                  <m:fName>
                    <m:sSup>
                      <m:sSupPr>
                        <m:ctrlPr>
                          <w:rPr>
                            <w:rFonts w:ascii="Cambria Math" w:eastAsia="Calibri" w:hAnsi="Cambria Math" w:cstheme="majorHAnsi"/>
                            <w:iCs/>
                            <w:sz w:val="24"/>
                            <w:szCs w:val="24"/>
                            <w:lang w:val="fr-FR"/>
                          </w:rPr>
                        </m:ctrlPr>
                      </m:sSupPr>
                      <m:e>
                        <m:r>
                          <m:rPr>
                            <m:sty m:val="p"/>
                          </m:rPr>
                          <w:rPr>
                            <w:rFonts w:ascii="Cambria Math" w:eastAsia="Calibri" w:hAnsi="Cambria Math" w:cstheme="majorHAnsi"/>
                            <w:sz w:val="24"/>
                            <w:szCs w:val="24"/>
                            <w:lang w:val="fr-FR"/>
                          </w:rPr>
                          <m:t>cos</m:t>
                        </m:r>
                      </m:e>
                      <m:sup>
                        <m:r>
                          <m:rPr>
                            <m:sty m:val="p"/>
                          </m:rPr>
                          <w:rPr>
                            <w:rFonts w:ascii="Cambria Math" w:eastAsia="Calibri" w:hAnsi="Cambria Math" w:cstheme="majorHAnsi"/>
                            <w:sz w:val="24"/>
                            <w:szCs w:val="24"/>
                            <w:lang w:val="fr-FR"/>
                          </w:rPr>
                          <m:t>2</m:t>
                        </m:r>
                      </m:sup>
                    </m:sSup>
                  </m:fName>
                  <m:e>
                    <m:r>
                      <m:rPr>
                        <m:sty m:val="p"/>
                      </m:rPr>
                      <w:rPr>
                        <w:rFonts w:ascii="Cambria Math" w:eastAsia="Calibri" w:hAnsi="Cambria Math" w:cstheme="majorHAnsi"/>
                        <w:sz w:val="24"/>
                        <w:szCs w:val="24"/>
                        <w:lang w:val="fr-FR"/>
                      </w:rPr>
                      <m:t>b</m:t>
                    </m:r>
                  </m:e>
                </m:func>
                <m:r>
                  <m:rPr>
                    <m:sty m:val="p"/>
                  </m:rPr>
                  <w:rPr>
                    <w:rFonts w:ascii="Cambria Math" w:eastAsia="Calibri" w:hAnsi="Cambria Math" w:cstheme="majorHAnsi"/>
                    <w:sz w:val="24"/>
                    <w:szCs w:val="24"/>
                    <w:lang w:val="fr-FR"/>
                  </w:rPr>
                  <m:t>-1</m:t>
                </m:r>
              </m:e>
            </m:d>
            <m:r>
              <m:rPr>
                <m:sty m:val="p"/>
              </m:rPr>
              <w:rPr>
                <w:rFonts w:ascii="Cambria Math" w:eastAsia="Calibri" w:hAnsi="Cambria Math" w:cstheme="majorHAnsi"/>
                <w:sz w:val="24"/>
                <w:szCs w:val="24"/>
                <w:lang w:val="fr-FR"/>
              </w:rPr>
              <m:t>-</m:t>
            </m:r>
            <m:d>
              <m:dPr>
                <m:ctrlPr>
                  <w:rPr>
                    <w:rFonts w:ascii="Cambria Math" w:eastAsia="Calibri" w:hAnsi="Cambria Math" w:cstheme="majorHAnsi"/>
                    <w:iCs/>
                    <w:sz w:val="24"/>
                    <w:szCs w:val="24"/>
                    <w:lang w:val="fr-FR"/>
                  </w:rPr>
                </m:ctrlPr>
              </m:dPr>
              <m:e>
                <m:r>
                  <m:rPr>
                    <m:sty m:val="p"/>
                  </m:rPr>
                  <w:rPr>
                    <w:rFonts w:ascii="Cambria Math" w:eastAsia="Calibri" w:hAnsi="Cambria Math" w:cstheme="majorHAnsi"/>
                    <w:sz w:val="24"/>
                    <w:szCs w:val="24"/>
                    <w:lang w:val="fr-FR"/>
                  </w:rPr>
                  <m:t>2</m:t>
                </m:r>
                <m:func>
                  <m:funcPr>
                    <m:ctrlPr>
                      <w:rPr>
                        <w:rFonts w:ascii="Cambria Math" w:eastAsia="Calibri" w:hAnsi="Cambria Math" w:cstheme="majorHAnsi"/>
                        <w:iCs/>
                        <w:sz w:val="24"/>
                        <w:szCs w:val="24"/>
                        <w:lang w:val="fr-FR"/>
                      </w:rPr>
                    </m:ctrlPr>
                  </m:funcPr>
                  <m:fName>
                    <m:sSup>
                      <m:sSupPr>
                        <m:ctrlPr>
                          <w:rPr>
                            <w:rFonts w:ascii="Cambria Math" w:eastAsia="Calibri" w:hAnsi="Cambria Math" w:cstheme="majorHAnsi"/>
                            <w:iCs/>
                            <w:sz w:val="24"/>
                            <w:szCs w:val="24"/>
                            <w:lang w:val="fr-FR"/>
                          </w:rPr>
                        </m:ctrlPr>
                      </m:sSupPr>
                      <m:e>
                        <m:r>
                          <m:rPr>
                            <m:sty m:val="p"/>
                          </m:rPr>
                          <w:rPr>
                            <w:rFonts w:ascii="Cambria Math" w:eastAsia="Calibri" w:hAnsi="Cambria Math" w:cstheme="majorHAnsi"/>
                            <w:sz w:val="24"/>
                            <w:szCs w:val="24"/>
                            <w:lang w:val="fr-FR"/>
                          </w:rPr>
                          <m:t>cos</m:t>
                        </m:r>
                      </m:e>
                      <m:sup>
                        <m:r>
                          <m:rPr>
                            <m:sty m:val="p"/>
                          </m:rPr>
                          <w:rPr>
                            <w:rFonts w:ascii="Cambria Math" w:eastAsia="Calibri" w:hAnsi="Cambria Math" w:cstheme="majorHAnsi"/>
                            <w:sz w:val="24"/>
                            <w:szCs w:val="24"/>
                            <w:lang w:val="fr-FR"/>
                          </w:rPr>
                          <m:t>2</m:t>
                        </m:r>
                      </m:sup>
                    </m:sSup>
                  </m:fName>
                  <m:e>
                    <m:r>
                      <m:rPr>
                        <m:sty m:val="p"/>
                      </m:rPr>
                      <w:rPr>
                        <w:rFonts w:ascii="Cambria Math" w:eastAsia="Calibri" w:hAnsi="Cambria Math" w:cstheme="majorHAnsi"/>
                        <w:sz w:val="24"/>
                        <w:szCs w:val="24"/>
                        <w:lang w:val="fr-FR"/>
                      </w:rPr>
                      <m:t>a</m:t>
                    </m:r>
                  </m:e>
                </m:func>
                <m:r>
                  <m:rPr>
                    <m:sty m:val="p"/>
                  </m:rPr>
                  <w:rPr>
                    <w:rFonts w:ascii="Cambria Math" w:eastAsia="Calibri" w:hAnsi="Cambria Math" w:cstheme="majorHAnsi"/>
                    <w:sz w:val="24"/>
                    <w:szCs w:val="24"/>
                    <w:lang w:val="fr-FR"/>
                  </w:rPr>
                  <m:t>-1</m:t>
                </m:r>
              </m:e>
            </m:d>
          </m:e>
        </m:d>
      </m:oMath>
      <w:r w:rsidRPr="00085E32">
        <w:rPr>
          <w:rFonts w:asciiTheme="majorHAnsi" w:eastAsia="Calibri" w:hAnsiTheme="majorHAnsi" w:cstheme="majorHAnsi"/>
          <w:iCs/>
          <w:sz w:val="24"/>
          <w:szCs w:val="24"/>
          <w:lang w:val="fr-FR"/>
        </w:rPr>
        <w:t xml:space="preserve"> </w:t>
      </w:r>
    </w:p>
    <w:p w14:paraId="0FE0FD96" w14:textId="77777777" w:rsidR="002D5191" w:rsidRPr="00085E32" w:rsidRDefault="002D5191" w:rsidP="002D5191">
      <w:pPr>
        <w:spacing w:after="0" w:line="240" w:lineRule="auto"/>
        <w:jc w:val="both"/>
        <w:rPr>
          <w:rFonts w:asciiTheme="majorHAnsi" w:eastAsia="Calibri" w:hAnsiTheme="majorHAnsi" w:cstheme="majorHAnsi"/>
          <w:iCs/>
          <w:sz w:val="24"/>
          <w:szCs w:val="24"/>
          <w:lang w:val="fr-FR"/>
        </w:rPr>
      </w:pPr>
      <m:oMathPara>
        <m:oMathParaPr>
          <m:jc m:val="left"/>
        </m:oMathParaPr>
        <m:oMath>
          <m:r>
            <m:rPr>
              <m:sty m:val="p"/>
            </m:rPr>
            <w:rPr>
              <w:rFonts w:ascii="Cambria Math" w:eastAsia="Calibri" w:hAnsi="Cambria Math" w:cstheme="majorHAnsi"/>
              <w:sz w:val="24"/>
              <w:szCs w:val="24"/>
              <w:lang w:val="fr-FR"/>
            </w:rPr>
            <m:t>=</m:t>
          </m:r>
          <m:func>
            <m:funcPr>
              <m:ctrlPr>
                <w:rPr>
                  <w:rFonts w:ascii="Cambria Math" w:eastAsia="Calibri" w:hAnsi="Cambria Math" w:cstheme="majorHAnsi"/>
                  <w:iCs/>
                  <w:sz w:val="24"/>
                  <w:szCs w:val="24"/>
                  <w:lang w:val="fr-FR"/>
                </w:rPr>
              </m:ctrlPr>
            </m:funcPr>
            <m:fName>
              <m:sSup>
                <m:sSupPr>
                  <m:ctrlPr>
                    <w:rPr>
                      <w:rFonts w:ascii="Cambria Math" w:eastAsia="Calibri" w:hAnsi="Cambria Math" w:cstheme="majorHAnsi"/>
                      <w:iCs/>
                      <w:sz w:val="24"/>
                      <w:szCs w:val="24"/>
                      <w:lang w:val="fr-FR"/>
                    </w:rPr>
                  </m:ctrlPr>
                </m:sSupPr>
                <m:e>
                  <m:r>
                    <m:rPr>
                      <m:sty m:val="p"/>
                    </m:rPr>
                    <w:rPr>
                      <w:rFonts w:ascii="Cambria Math" w:eastAsia="Calibri" w:hAnsi="Cambria Math" w:cstheme="majorHAnsi"/>
                      <w:sz w:val="24"/>
                      <w:szCs w:val="24"/>
                      <w:lang w:val="fr-FR"/>
                    </w:rPr>
                    <m:t>cos</m:t>
                  </m:r>
                </m:e>
                <m:sup>
                  <m:r>
                    <m:rPr>
                      <m:sty m:val="p"/>
                    </m:rPr>
                    <w:rPr>
                      <w:rFonts w:ascii="Cambria Math" w:eastAsia="Calibri" w:hAnsi="Cambria Math" w:cstheme="majorHAnsi"/>
                      <w:sz w:val="24"/>
                      <w:szCs w:val="24"/>
                      <w:lang w:val="fr-FR"/>
                    </w:rPr>
                    <m:t>2</m:t>
                  </m:r>
                </m:sup>
              </m:sSup>
            </m:fName>
            <m:e>
              <m:r>
                <m:rPr>
                  <m:sty m:val="p"/>
                </m:rPr>
                <w:rPr>
                  <w:rFonts w:ascii="Cambria Math" w:eastAsia="Calibri" w:hAnsi="Cambria Math" w:cstheme="majorHAnsi"/>
                  <w:sz w:val="24"/>
                  <w:szCs w:val="24"/>
                  <w:lang w:val="fr-FR"/>
                </w:rPr>
                <m:t>b</m:t>
              </m:r>
            </m:e>
          </m:func>
          <m:r>
            <m:rPr>
              <m:sty m:val="p"/>
            </m:rPr>
            <w:rPr>
              <w:rFonts w:ascii="Cambria Math" w:eastAsia="Calibri" w:hAnsi="Cambria Math" w:cstheme="majorHAnsi"/>
              <w:sz w:val="24"/>
              <w:szCs w:val="24"/>
              <w:lang w:val="fr-FR"/>
            </w:rPr>
            <m:t>-</m:t>
          </m:r>
          <m:func>
            <m:funcPr>
              <m:ctrlPr>
                <w:rPr>
                  <w:rFonts w:ascii="Cambria Math" w:eastAsia="Calibri" w:hAnsi="Cambria Math" w:cstheme="majorHAnsi"/>
                  <w:iCs/>
                  <w:sz w:val="24"/>
                  <w:szCs w:val="24"/>
                  <w:lang w:val="fr-FR"/>
                </w:rPr>
              </m:ctrlPr>
            </m:funcPr>
            <m:fName>
              <m:sSup>
                <m:sSupPr>
                  <m:ctrlPr>
                    <w:rPr>
                      <w:rFonts w:ascii="Cambria Math" w:eastAsia="Calibri" w:hAnsi="Cambria Math" w:cstheme="majorHAnsi"/>
                      <w:iCs/>
                      <w:sz w:val="24"/>
                      <w:szCs w:val="24"/>
                      <w:lang w:val="fr-FR"/>
                    </w:rPr>
                  </m:ctrlPr>
                </m:sSupPr>
                <m:e>
                  <m:r>
                    <m:rPr>
                      <m:sty m:val="p"/>
                    </m:rPr>
                    <w:rPr>
                      <w:rFonts w:ascii="Cambria Math" w:eastAsia="Calibri" w:hAnsi="Cambria Math" w:cstheme="majorHAnsi"/>
                      <w:sz w:val="24"/>
                      <w:szCs w:val="24"/>
                      <w:lang w:val="fr-FR"/>
                    </w:rPr>
                    <m:t>cos</m:t>
                  </m:r>
                </m:e>
                <m:sup>
                  <m:r>
                    <m:rPr>
                      <m:sty m:val="p"/>
                    </m:rPr>
                    <w:rPr>
                      <w:rFonts w:ascii="Cambria Math" w:eastAsia="Calibri" w:hAnsi="Cambria Math" w:cstheme="majorHAnsi"/>
                      <w:sz w:val="24"/>
                      <w:szCs w:val="24"/>
                      <w:lang w:val="fr-FR"/>
                    </w:rPr>
                    <m:t>2</m:t>
                  </m:r>
                </m:sup>
              </m:sSup>
            </m:fName>
            <m:e>
              <m:r>
                <m:rPr>
                  <m:sty m:val="p"/>
                </m:rPr>
                <w:rPr>
                  <w:rFonts w:ascii="Cambria Math" w:eastAsia="Calibri" w:hAnsi="Cambria Math" w:cstheme="majorHAnsi"/>
                  <w:sz w:val="24"/>
                  <w:szCs w:val="24"/>
                  <w:lang w:val="fr-FR"/>
                </w:rPr>
                <m:t>a</m:t>
              </m:r>
            </m:e>
          </m:func>
        </m:oMath>
      </m:oMathPara>
    </w:p>
    <w:p w14:paraId="456D2461" w14:textId="77777777" w:rsidR="002D5191" w:rsidRPr="00085E32" w:rsidRDefault="002D5191" w:rsidP="002D5191">
      <w:pPr>
        <w:spacing w:after="0" w:line="240" w:lineRule="auto"/>
        <w:jc w:val="both"/>
        <w:rPr>
          <w:rFonts w:asciiTheme="majorHAnsi" w:eastAsia="Calibri" w:hAnsiTheme="majorHAnsi" w:cstheme="majorHAnsi"/>
          <w:iCs/>
          <w:sz w:val="24"/>
          <w:szCs w:val="24"/>
          <w:lang w:val="fr-FR"/>
        </w:rPr>
      </w:pPr>
      <w:r w:rsidRPr="00085E32">
        <w:rPr>
          <w:rFonts w:asciiTheme="majorHAnsi" w:eastAsia="Calibri" w:hAnsiTheme="majorHAnsi" w:cstheme="majorHAnsi"/>
          <w:iCs/>
          <w:sz w:val="24"/>
          <w:szCs w:val="24"/>
          <w:lang w:val="fr-FR"/>
        </w:rPr>
        <w:t xml:space="preserve">Vậy </w:t>
      </w:r>
      <m:oMath>
        <m:func>
          <m:funcPr>
            <m:ctrlPr>
              <w:rPr>
                <w:rFonts w:ascii="Cambria Math" w:eastAsia="Calibri" w:hAnsi="Cambria Math" w:cstheme="majorHAnsi"/>
                <w:iCs/>
                <w:sz w:val="24"/>
                <w:szCs w:val="24"/>
                <w:lang w:val="fr-FR"/>
              </w:rPr>
            </m:ctrlPr>
          </m:funcPr>
          <m:fName>
            <m:r>
              <m:rPr>
                <m:sty m:val="p"/>
              </m:rPr>
              <w:rPr>
                <w:rFonts w:ascii="Cambria Math" w:eastAsia="Calibri" w:hAnsi="Cambria Math" w:cstheme="majorHAnsi"/>
                <w:sz w:val="24"/>
                <w:szCs w:val="24"/>
                <w:lang w:val="fr-FR"/>
              </w:rPr>
              <m:t>sin</m:t>
            </m:r>
          </m:fName>
          <m:e>
            <m:d>
              <m:dPr>
                <m:ctrlPr>
                  <w:rPr>
                    <w:rFonts w:ascii="Cambria Math" w:eastAsia="Calibri" w:hAnsi="Cambria Math" w:cstheme="majorHAnsi"/>
                    <w:iCs/>
                    <w:sz w:val="24"/>
                    <w:szCs w:val="24"/>
                    <w:lang w:val="fr-FR"/>
                  </w:rPr>
                </m:ctrlPr>
              </m:dPr>
              <m:e>
                <m:r>
                  <m:rPr>
                    <m:sty m:val="p"/>
                  </m:rPr>
                  <w:rPr>
                    <w:rFonts w:ascii="Cambria Math" w:eastAsia="Calibri" w:hAnsi="Cambria Math" w:cstheme="majorHAnsi"/>
                    <w:sz w:val="24"/>
                    <w:szCs w:val="24"/>
                    <w:lang w:val="fr-FR"/>
                  </w:rPr>
                  <m:t>a+b</m:t>
                </m:r>
              </m:e>
            </m:d>
          </m:e>
        </m:func>
        <m:func>
          <m:funcPr>
            <m:ctrlPr>
              <w:rPr>
                <w:rFonts w:ascii="Cambria Math" w:eastAsia="Calibri" w:hAnsi="Cambria Math" w:cstheme="majorHAnsi"/>
                <w:iCs/>
                <w:sz w:val="24"/>
                <w:szCs w:val="24"/>
                <w:lang w:val="fr-FR"/>
              </w:rPr>
            </m:ctrlPr>
          </m:funcPr>
          <m:fName>
            <m:r>
              <m:rPr>
                <m:sty m:val="p"/>
              </m:rPr>
              <w:rPr>
                <w:rFonts w:ascii="Cambria Math" w:eastAsia="Calibri" w:hAnsi="Cambria Math" w:cstheme="majorHAnsi"/>
                <w:sz w:val="24"/>
                <w:szCs w:val="24"/>
                <w:lang w:val="fr-FR"/>
              </w:rPr>
              <m:t>sin</m:t>
            </m:r>
          </m:fName>
          <m:e>
            <m:r>
              <m:rPr>
                <m:sty m:val="p"/>
              </m:rPr>
              <w:rPr>
                <w:rFonts w:ascii="Cambria Math" w:eastAsia="Calibri" w:hAnsi="Cambria Math" w:cstheme="majorHAnsi"/>
                <w:sz w:val="24"/>
                <w:szCs w:val="24"/>
                <w:lang w:val="fr-FR"/>
              </w:rPr>
              <m:t>(a-b)</m:t>
            </m:r>
          </m:e>
        </m:func>
        <m:r>
          <m:rPr>
            <m:sty m:val="p"/>
          </m:rPr>
          <w:rPr>
            <w:rFonts w:ascii="Cambria Math" w:eastAsia="Calibri" w:hAnsi="Cambria Math" w:cstheme="majorHAnsi"/>
            <w:sz w:val="24"/>
            <w:szCs w:val="24"/>
            <w:lang w:val="fr-FR"/>
          </w:rPr>
          <m:t>=</m:t>
        </m:r>
        <m:func>
          <m:funcPr>
            <m:ctrlPr>
              <w:rPr>
                <w:rFonts w:ascii="Cambria Math" w:eastAsia="Calibri" w:hAnsi="Cambria Math" w:cstheme="majorHAnsi"/>
                <w:iCs/>
                <w:sz w:val="24"/>
                <w:szCs w:val="24"/>
                <w:lang w:val="fr-FR"/>
              </w:rPr>
            </m:ctrlPr>
          </m:funcPr>
          <m:fName>
            <m:sSup>
              <m:sSupPr>
                <m:ctrlPr>
                  <w:rPr>
                    <w:rFonts w:ascii="Cambria Math" w:eastAsia="Calibri" w:hAnsi="Cambria Math" w:cstheme="majorHAnsi"/>
                    <w:iCs/>
                    <w:sz w:val="24"/>
                    <w:szCs w:val="24"/>
                    <w:lang w:val="fr-FR"/>
                  </w:rPr>
                </m:ctrlPr>
              </m:sSupPr>
              <m:e>
                <m:r>
                  <m:rPr>
                    <m:sty m:val="p"/>
                  </m:rPr>
                  <w:rPr>
                    <w:rFonts w:ascii="Cambria Math" w:eastAsia="Calibri" w:hAnsi="Cambria Math" w:cstheme="majorHAnsi"/>
                    <w:sz w:val="24"/>
                    <w:szCs w:val="24"/>
                    <w:lang w:val="fr-FR"/>
                  </w:rPr>
                  <m:t>cos</m:t>
                </m:r>
              </m:e>
              <m:sup>
                <m:r>
                  <m:rPr>
                    <m:sty m:val="p"/>
                  </m:rPr>
                  <w:rPr>
                    <w:rFonts w:ascii="Cambria Math" w:eastAsia="Calibri" w:hAnsi="Cambria Math" w:cstheme="majorHAnsi"/>
                    <w:sz w:val="24"/>
                    <w:szCs w:val="24"/>
                    <w:lang w:val="fr-FR"/>
                  </w:rPr>
                  <m:t>2</m:t>
                </m:r>
              </m:sup>
            </m:sSup>
          </m:fName>
          <m:e>
            <m:r>
              <m:rPr>
                <m:sty m:val="p"/>
              </m:rPr>
              <w:rPr>
                <w:rFonts w:ascii="Cambria Math" w:eastAsia="Calibri" w:hAnsi="Cambria Math" w:cstheme="majorHAnsi"/>
                <w:sz w:val="24"/>
                <w:szCs w:val="24"/>
                <w:lang w:val="fr-FR"/>
              </w:rPr>
              <m:t>b</m:t>
            </m:r>
          </m:e>
        </m:func>
        <m:r>
          <m:rPr>
            <m:sty m:val="p"/>
          </m:rPr>
          <w:rPr>
            <w:rFonts w:ascii="Cambria Math" w:eastAsia="Calibri" w:hAnsi="Cambria Math" w:cstheme="majorHAnsi"/>
            <w:sz w:val="24"/>
            <w:szCs w:val="24"/>
            <w:lang w:val="fr-FR"/>
          </w:rPr>
          <m:t>-</m:t>
        </m:r>
        <m:func>
          <m:funcPr>
            <m:ctrlPr>
              <w:rPr>
                <w:rFonts w:ascii="Cambria Math" w:eastAsia="Calibri" w:hAnsi="Cambria Math" w:cstheme="majorHAnsi"/>
                <w:iCs/>
                <w:sz w:val="24"/>
                <w:szCs w:val="24"/>
                <w:lang w:val="fr-FR"/>
              </w:rPr>
            </m:ctrlPr>
          </m:funcPr>
          <m:fName>
            <m:sSup>
              <m:sSupPr>
                <m:ctrlPr>
                  <w:rPr>
                    <w:rFonts w:ascii="Cambria Math" w:eastAsia="Calibri" w:hAnsi="Cambria Math" w:cstheme="majorHAnsi"/>
                    <w:iCs/>
                    <w:sz w:val="24"/>
                    <w:szCs w:val="24"/>
                    <w:lang w:val="fr-FR"/>
                  </w:rPr>
                </m:ctrlPr>
              </m:sSupPr>
              <m:e>
                <m:r>
                  <m:rPr>
                    <m:sty m:val="p"/>
                  </m:rPr>
                  <w:rPr>
                    <w:rFonts w:ascii="Cambria Math" w:eastAsia="Calibri" w:hAnsi="Cambria Math" w:cstheme="majorHAnsi"/>
                    <w:sz w:val="24"/>
                    <w:szCs w:val="24"/>
                    <w:lang w:val="fr-FR"/>
                  </w:rPr>
                  <m:t>cos</m:t>
                </m:r>
              </m:e>
              <m:sup>
                <m:r>
                  <m:rPr>
                    <m:sty m:val="p"/>
                  </m:rPr>
                  <w:rPr>
                    <w:rFonts w:ascii="Cambria Math" w:eastAsia="Calibri" w:hAnsi="Cambria Math" w:cstheme="majorHAnsi"/>
                    <w:sz w:val="24"/>
                    <w:szCs w:val="24"/>
                    <w:lang w:val="fr-FR"/>
                  </w:rPr>
                  <m:t>2</m:t>
                </m:r>
              </m:sup>
            </m:sSup>
          </m:fName>
          <m:e>
            <m:r>
              <m:rPr>
                <m:sty m:val="p"/>
              </m:rPr>
              <w:rPr>
                <w:rFonts w:ascii="Cambria Math" w:eastAsia="Calibri" w:hAnsi="Cambria Math" w:cstheme="majorHAnsi"/>
                <w:sz w:val="24"/>
                <w:szCs w:val="24"/>
                <w:lang w:val="fr-FR"/>
              </w:rPr>
              <m:t>a</m:t>
            </m:r>
          </m:e>
        </m:func>
      </m:oMath>
      <w:r w:rsidRPr="00085E32">
        <w:rPr>
          <w:rFonts w:asciiTheme="majorHAnsi" w:eastAsia="Calibri" w:hAnsiTheme="majorHAnsi" w:cstheme="majorHAnsi"/>
          <w:iCs/>
          <w:sz w:val="24"/>
          <w:szCs w:val="24"/>
          <w:lang w:val="fr-FR"/>
        </w:rPr>
        <w:t xml:space="preserve"> (1)</w:t>
      </w:r>
    </w:p>
    <w:p w14:paraId="0719829F" w14:textId="77777777" w:rsidR="002D5191" w:rsidRPr="00085E32" w:rsidRDefault="002D5191" w:rsidP="002D5191">
      <w:pPr>
        <w:spacing w:after="0" w:line="240" w:lineRule="auto"/>
        <w:jc w:val="both"/>
        <w:rPr>
          <w:rFonts w:asciiTheme="majorHAnsi" w:eastAsia="Calibri" w:hAnsiTheme="majorHAnsi" w:cstheme="majorHAnsi"/>
          <w:iCs/>
          <w:sz w:val="24"/>
          <w:szCs w:val="24"/>
          <w:lang w:val="fr-FR"/>
        </w:rPr>
      </w:pPr>
      <w:r w:rsidRPr="00085E32">
        <w:rPr>
          <w:rFonts w:asciiTheme="majorHAnsi" w:eastAsia="Calibri" w:hAnsiTheme="majorHAnsi" w:cstheme="majorHAnsi"/>
          <w:iCs/>
          <w:sz w:val="24"/>
          <w:szCs w:val="24"/>
          <w:lang w:val="fr-FR"/>
        </w:rPr>
        <w:t>Lại có :</w:t>
      </w:r>
    </w:p>
    <w:p w14:paraId="78B4B805" w14:textId="77777777" w:rsidR="002D5191" w:rsidRPr="00085E32" w:rsidRDefault="002D5191" w:rsidP="002D5191">
      <w:pPr>
        <w:spacing w:after="0" w:line="240" w:lineRule="auto"/>
        <w:jc w:val="both"/>
        <w:rPr>
          <w:rFonts w:asciiTheme="majorHAnsi" w:eastAsia="Calibri" w:hAnsiTheme="majorHAnsi" w:cstheme="majorHAnsi"/>
          <w:iCs/>
          <w:sz w:val="24"/>
          <w:szCs w:val="24"/>
          <w:lang w:val="fr-FR"/>
        </w:rPr>
      </w:pPr>
      <m:oMathPara>
        <m:oMathParaPr>
          <m:jc m:val="left"/>
        </m:oMathParaPr>
        <m:oMath>
          <m:func>
            <m:funcPr>
              <m:ctrlPr>
                <w:rPr>
                  <w:rFonts w:ascii="Cambria Math" w:eastAsia="Calibri" w:hAnsi="Cambria Math" w:cstheme="majorHAnsi"/>
                  <w:iCs/>
                  <w:sz w:val="24"/>
                  <w:szCs w:val="24"/>
                  <w:lang w:val="fr-FR"/>
                </w:rPr>
              </m:ctrlPr>
            </m:funcPr>
            <m:fName>
              <m:r>
                <m:rPr>
                  <m:sty m:val="p"/>
                </m:rPr>
                <w:rPr>
                  <w:rFonts w:ascii="Cambria Math" w:eastAsia="Calibri" w:hAnsi="Cambria Math" w:cstheme="majorHAnsi"/>
                  <w:sz w:val="24"/>
                  <w:szCs w:val="24"/>
                  <w:lang w:val="fr-FR"/>
                </w:rPr>
                <m:t>cos</m:t>
              </m:r>
            </m:fName>
            <m:e>
              <m:r>
                <m:rPr>
                  <m:sty m:val="p"/>
                </m:rPr>
                <w:rPr>
                  <w:rFonts w:ascii="Cambria Math" w:eastAsia="Calibri" w:hAnsi="Cambria Math" w:cstheme="majorHAnsi"/>
                  <w:sz w:val="24"/>
                  <w:szCs w:val="24"/>
                  <w:lang w:val="fr-FR"/>
                </w:rPr>
                <m:t>2b</m:t>
              </m:r>
            </m:e>
          </m:func>
          <m:r>
            <m:rPr>
              <m:sty m:val="p"/>
            </m:rPr>
            <w:rPr>
              <w:rFonts w:ascii="Cambria Math" w:eastAsia="Calibri" w:hAnsi="Cambria Math" w:cstheme="majorHAnsi"/>
              <w:sz w:val="24"/>
              <w:szCs w:val="24"/>
              <w:lang w:val="fr-FR"/>
            </w:rPr>
            <m:t>-</m:t>
          </m:r>
          <m:func>
            <m:funcPr>
              <m:ctrlPr>
                <w:rPr>
                  <w:rFonts w:ascii="Cambria Math" w:eastAsia="Calibri" w:hAnsi="Cambria Math" w:cstheme="majorHAnsi"/>
                  <w:iCs/>
                  <w:sz w:val="24"/>
                  <w:szCs w:val="24"/>
                  <w:lang w:val="fr-FR"/>
                </w:rPr>
              </m:ctrlPr>
            </m:funcPr>
            <m:fName>
              <m:r>
                <m:rPr>
                  <m:sty m:val="p"/>
                </m:rPr>
                <w:rPr>
                  <w:rFonts w:ascii="Cambria Math" w:eastAsia="Calibri" w:hAnsi="Cambria Math" w:cstheme="majorHAnsi"/>
                  <w:sz w:val="24"/>
                  <w:szCs w:val="24"/>
                  <w:lang w:val="fr-FR"/>
                </w:rPr>
                <m:t>cos</m:t>
              </m:r>
            </m:fName>
            <m:e>
              <m:r>
                <m:rPr>
                  <m:sty m:val="p"/>
                </m:rPr>
                <w:rPr>
                  <w:rFonts w:ascii="Cambria Math" w:eastAsia="Calibri" w:hAnsi="Cambria Math" w:cstheme="majorHAnsi"/>
                  <w:sz w:val="24"/>
                  <w:szCs w:val="24"/>
                  <w:lang w:val="fr-FR"/>
                </w:rPr>
                <m:t>2a</m:t>
              </m:r>
            </m:e>
          </m:func>
          <m:r>
            <m:rPr>
              <m:sty m:val="p"/>
            </m:rPr>
            <w:rPr>
              <w:rFonts w:ascii="Cambria Math" w:eastAsia="Calibri" w:hAnsi="Cambria Math" w:cstheme="majorHAnsi"/>
              <w:sz w:val="24"/>
              <w:szCs w:val="24"/>
              <w:lang w:val="fr-FR"/>
            </w:rPr>
            <m:t>=</m:t>
          </m:r>
          <m:d>
            <m:dPr>
              <m:ctrlPr>
                <w:rPr>
                  <w:rFonts w:ascii="Cambria Math" w:eastAsia="Calibri" w:hAnsi="Cambria Math" w:cstheme="majorHAnsi"/>
                  <w:iCs/>
                  <w:sz w:val="24"/>
                  <w:szCs w:val="24"/>
                  <w:lang w:val="fr-FR"/>
                </w:rPr>
              </m:ctrlPr>
            </m:dPr>
            <m:e>
              <m:r>
                <m:rPr>
                  <m:sty m:val="p"/>
                </m:rPr>
                <w:rPr>
                  <w:rFonts w:ascii="Cambria Math" w:eastAsia="Calibri" w:hAnsi="Cambria Math" w:cstheme="majorHAnsi"/>
                  <w:sz w:val="24"/>
                  <w:szCs w:val="24"/>
                  <w:lang w:val="fr-FR"/>
                </w:rPr>
                <m:t>1-2</m:t>
              </m:r>
              <m:func>
                <m:funcPr>
                  <m:ctrlPr>
                    <w:rPr>
                      <w:rFonts w:ascii="Cambria Math" w:eastAsia="Calibri" w:hAnsi="Cambria Math" w:cstheme="majorHAnsi"/>
                      <w:iCs/>
                      <w:sz w:val="24"/>
                      <w:szCs w:val="24"/>
                      <w:lang w:val="fr-FR"/>
                    </w:rPr>
                  </m:ctrlPr>
                </m:funcPr>
                <m:fName>
                  <m:sSup>
                    <m:sSupPr>
                      <m:ctrlPr>
                        <w:rPr>
                          <w:rFonts w:ascii="Cambria Math" w:eastAsia="Calibri" w:hAnsi="Cambria Math" w:cstheme="majorHAnsi"/>
                          <w:iCs/>
                          <w:sz w:val="24"/>
                          <w:szCs w:val="24"/>
                          <w:lang w:val="fr-FR"/>
                        </w:rPr>
                      </m:ctrlPr>
                    </m:sSupPr>
                    <m:e>
                      <m:r>
                        <m:rPr>
                          <m:sty m:val="p"/>
                        </m:rPr>
                        <w:rPr>
                          <w:rFonts w:ascii="Cambria Math" w:eastAsia="Calibri" w:hAnsi="Cambria Math" w:cstheme="majorHAnsi"/>
                          <w:sz w:val="24"/>
                          <w:szCs w:val="24"/>
                          <w:lang w:val="fr-FR"/>
                        </w:rPr>
                        <m:t>sin</m:t>
                      </m:r>
                    </m:e>
                    <m:sup>
                      <m:r>
                        <m:rPr>
                          <m:sty m:val="p"/>
                        </m:rPr>
                        <w:rPr>
                          <w:rFonts w:ascii="Cambria Math" w:eastAsia="Calibri" w:hAnsi="Cambria Math" w:cstheme="majorHAnsi"/>
                          <w:sz w:val="24"/>
                          <w:szCs w:val="24"/>
                          <w:lang w:val="fr-FR"/>
                        </w:rPr>
                        <m:t>2</m:t>
                      </m:r>
                    </m:sup>
                  </m:sSup>
                </m:fName>
                <m:e>
                  <m:r>
                    <m:rPr>
                      <m:sty m:val="p"/>
                    </m:rPr>
                    <w:rPr>
                      <w:rFonts w:ascii="Cambria Math" w:eastAsia="Calibri" w:hAnsi="Cambria Math" w:cstheme="majorHAnsi"/>
                      <w:sz w:val="24"/>
                      <w:szCs w:val="24"/>
                      <w:lang w:val="fr-FR"/>
                    </w:rPr>
                    <m:t>b</m:t>
                  </m:r>
                </m:e>
              </m:func>
            </m:e>
          </m:d>
          <m:r>
            <m:rPr>
              <m:sty m:val="p"/>
            </m:rPr>
            <w:rPr>
              <w:rFonts w:ascii="Cambria Math" w:eastAsia="Calibri" w:hAnsi="Cambria Math" w:cstheme="majorHAnsi"/>
              <w:sz w:val="24"/>
              <w:szCs w:val="24"/>
              <w:lang w:val="fr-FR"/>
            </w:rPr>
            <m:t>-</m:t>
          </m:r>
          <m:d>
            <m:dPr>
              <m:ctrlPr>
                <w:rPr>
                  <w:rFonts w:ascii="Cambria Math" w:eastAsia="Calibri" w:hAnsi="Cambria Math" w:cstheme="majorHAnsi"/>
                  <w:iCs/>
                  <w:sz w:val="24"/>
                  <w:szCs w:val="24"/>
                  <w:lang w:val="fr-FR"/>
                </w:rPr>
              </m:ctrlPr>
            </m:dPr>
            <m:e>
              <m:r>
                <m:rPr>
                  <m:sty m:val="p"/>
                </m:rPr>
                <w:rPr>
                  <w:rFonts w:ascii="Cambria Math" w:eastAsia="Calibri" w:hAnsi="Cambria Math" w:cstheme="majorHAnsi"/>
                  <w:sz w:val="24"/>
                  <w:szCs w:val="24"/>
                  <w:lang w:val="fr-FR"/>
                </w:rPr>
                <m:t>1-2</m:t>
              </m:r>
              <m:func>
                <m:funcPr>
                  <m:ctrlPr>
                    <w:rPr>
                      <w:rFonts w:ascii="Cambria Math" w:eastAsia="Calibri" w:hAnsi="Cambria Math" w:cstheme="majorHAnsi"/>
                      <w:iCs/>
                      <w:sz w:val="24"/>
                      <w:szCs w:val="24"/>
                      <w:lang w:val="fr-FR"/>
                    </w:rPr>
                  </m:ctrlPr>
                </m:funcPr>
                <m:fName>
                  <m:sSup>
                    <m:sSupPr>
                      <m:ctrlPr>
                        <w:rPr>
                          <w:rFonts w:ascii="Cambria Math" w:eastAsia="Calibri" w:hAnsi="Cambria Math" w:cstheme="majorHAnsi"/>
                          <w:iCs/>
                          <w:sz w:val="24"/>
                          <w:szCs w:val="24"/>
                          <w:lang w:val="fr-FR"/>
                        </w:rPr>
                      </m:ctrlPr>
                    </m:sSupPr>
                    <m:e>
                      <m:r>
                        <m:rPr>
                          <m:sty m:val="p"/>
                        </m:rPr>
                        <w:rPr>
                          <w:rFonts w:ascii="Cambria Math" w:eastAsia="Calibri" w:hAnsi="Cambria Math" w:cstheme="majorHAnsi"/>
                          <w:sz w:val="24"/>
                          <w:szCs w:val="24"/>
                          <w:lang w:val="fr-FR"/>
                        </w:rPr>
                        <m:t>sin</m:t>
                      </m:r>
                    </m:e>
                    <m:sup>
                      <m:r>
                        <m:rPr>
                          <m:sty m:val="p"/>
                        </m:rPr>
                        <w:rPr>
                          <w:rFonts w:ascii="Cambria Math" w:eastAsia="Calibri" w:hAnsi="Cambria Math" w:cstheme="majorHAnsi"/>
                          <w:sz w:val="24"/>
                          <w:szCs w:val="24"/>
                          <w:lang w:val="fr-FR"/>
                        </w:rPr>
                        <m:t>2</m:t>
                      </m:r>
                    </m:sup>
                  </m:sSup>
                </m:fName>
                <m:e>
                  <m:r>
                    <m:rPr>
                      <m:sty m:val="p"/>
                    </m:rPr>
                    <w:rPr>
                      <w:rFonts w:ascii="Cambria Math" w:eastAsia="Calibri" w:hAnsi="Cambria Math" w:cstheme="majorHAnsi"/>
                      <w:sz w:val="24"/>
                      <w:szCs w:val="24"/>
                      <w:lang w:val="fr-FR"/>
                    </w:rPr>
                    <m:t>a</m:t>
                  </m:r>
                </m:e>
              </m:func>
            </m:e>
          </m:d>
          <m:r>
            <m:rPr>
              <m:sty m:val="p"/>
            </m:rPr>
            <w:rPr>
              <w:rFonts w:ascii="Cambria Math" w:eastAsia="Calibri" w:hAnsi="Cambria Math" w:cstheme="majorHAnsi"/>
              <w:sz w:val="24"/>
              <w:szCs w:val="24"/>
              <w:lang w:val="fr-FR"/>
            </w:rPr>
            <m:t>=2</m:t>
          </m:r>
          <m:d>
            <m:dPr>
              <m:ctrlPr>
                <w:rPr>
                  <w:rFonts w:ascii="Cambria Math" w:eastAsia="Calibri" w:hAnsi="Cambria Math" w:cstheme="majorHAnsi"/>
                  <w:iCs/>
                  <w:sz w:val="24"/>
                  <w:szCs w:val="24"/>
                  <w:lang w:val="fr-FR"/>
                </w:rPr>
              </m:ctrlPr>
            </m:dPr>
            <m:e>
              <m:func>
                <m:funcPr>
                  <m:ctrlPr>
                    <w:rPr>
                      <w:rFonts w:ascii="Cambria Math" w:eastAsia="Calibri" w:hAnsi="Cambria Math" w:cstheme="majorHAnsi"/>
                      <w:iCs/>
                      <w:sz w:val="24"/>
                      <w:szCs w:val="24"/>
                      <w:lang w:val="fr-FR"/>
                    </w:rPr>
                  </m:ctrlPr>
                </m:funcPr>
                <m:fName>
                  <m:sSup>
                    <m:sSupPr>
                      <m:ctrlPr>
                        <w:rPr>
                          <w:rFonts w:ascii="Cambria Math" w:eastAsia="Calibri" w:hAnsi="Cambria Math" w:cstheme="majorHAnsi"/>
                          <w:iCs/>
                          <w:sz w:val="24"/>
                          <w:szCs w:val="24"/>
                          <w:lang w:val="fr-FR"/>
                        </w:rPr>
                      </m:ctrlPr>
                    </m:sSupPr>
                    <m:e>
                      <m:r>
                        <m:rPr>
                          <m:sty m:val="p"/>
                        </m:rPr>
                        <w:rPr>
                          <w:rFonts w:ascii="Cambria Math" w:eastAsia="Calibri" w:hAnsi="Cambria Math" w:cstheme="majorHAnsi"/>
                          <w:sz w:val="24"/>
                          <w:szCs w:val="24"/>
                          <w:lang w:val="fr-FR"/>
                        </w:rPr>
                        <m:t>sin</m:t>
                      </m:r>
                    </m:e>
                    <m:sup>
                      <m:r>
                        <m:rPr>
                          <m:sty m:val="p"/>
                        </m:rPr>
                        <w:rPr>
                          <w:rFonts w:ascii="Cambria Math" w:eastAsia="Calibri" w:hAnsi="Cambria Math" w:cstheme="majorHAnsi"/>
                          <w:sz w:val="24"/>
                          <w:szCs w:val="24"/>
                          <w:lang w:val="fr-FR"/>
                        </w:rPr>
                        <m:t>2</m:t>
                      </m:r>
                    </m:sup>
                  </m:sSup>
                </m:fName>
                <m:e>
                  <m:r>
                    <m:rPr>
                      <m:sty m:val="p"/>
                    </m:rPr>
                    <w:rPr>
                      <w:rFonts w:ascii="Cambria Math" w:eastAsia="Calibri" w:hAnsi="Cambria Math" w:cstheme="majorHAnsi"/>
                      <w:sz w:val="24"/>
                      <w:szCs w:val="24"/>
                      <w:lang w:val="fr-FR"/>
                    </w:rPr>
                    <m:t>a</m:t>
                  </m:r>
                </m:e>
              </m:func>
              <m:r>
                <m:rPr>
                  <m:sty m:val="p"/>
                </m:rPr>
                <w:rPr>
                  <w:rFonts w:ascii="Cambria Math" w:eastAsia="Calibri" w:hAnsi="Cambria Math" w:cstheme="majorHAnsi"/>
                  <w:sz w:val="24"/>
                  <w:szCs w:val="24"/>
                  <w:lang w:val="fr-FR"/>
                </w:rPr>
                <m:t>-</m:t>
              </m:r>
              <m:func>
                <m:funcPr>
                  <m:ctrlPr>
                    <w:rPr>
                      <w:rFonts w:ascii="Cambria Math" w:eastAsia="Calibri" w:hAnsi="Cambria Math" w:cstheme="majorHAnsi"/>
                      <w:iCs/>
                      <w:sz w:val="24"/>
                      <w:szCs w:val="24"/>
                      <w:lang w:val="fr-FR"/>
                    </w:rPr>
                  </m:ctrlPr>
                </m:funcPr>
                <m:fName>
                  <m:sSup>
                    <m:sSupPr>
                      <m:ctrlPr>
                        <w:rPr>
                          <w:rFonts w:ascii="Cambria Math" w:eastAsia="Calibri" w:hAnsi="Cambria Math" w:cstheme="majorHAnsi"/>
                          <w:iCs/>
                          <w:sz w:val="24"/>
                          <w:szCs w:val="24"/>
                          <w:lang w:val="fr-FR"/>
                        </w:rPr>
                      </m:ctrlPr>
                    </m:sSupPr>
                    <m:e>
                      <m:r>
                        <m:rPr>
                          <m:sty m:val="p"/>
                        </m:rPr>
                        <w:rPr>
                          <w:rFonts w:ascii="Cambria Math" w:eastAsia="Calibri" w:hAnsi="Cambria Math" w:cstheme="majorHAnsi"/>
                          <w:sz w:val="24"/>
                          <w:szCs w:val="24"/>
                          <w:lang w:val="fr-FR"/>
                        </w:rPr>
                        <m:t>sin</m:t>
                      </m:r>
                    </m:e>
                    <m:sup>
                      <m:r>
                        <m:rPr>
                          <m:sty m:val="p"/>
                        </m:rPr>
                        <w:rPr>
                          <w:rFonts w:ascii="Cambria Math" w:eastAsia="Calibri" w:hAnsi="Cambria Math" w:cstheme="majorHAnsi"/>
                          <w:sz w:val="24"/>
                          <w:szCs w:val="24"/>
                          <w:lang w:val="fr-FR"/>
                        </w:rPr>
                        <m:t>2</m:t>
                      </m:r>
                    </m:sup>
                  </m:sSup>
                </m:fName>
                <m:e>
                  <m:r>
                    <m:rPr>
                      <m:sty m:val="p"/>
                    </m:rPr>
                    <w:rPr>
                      <w:rFonts w:ascii="Cambria Math" w:eastAsia="Calibri" w:hAnsi="Cambria Math" w:cstheme="majorHAnsi"/>
                      <w:sz w:val="24"/>
                      <w:szCs w:val="24"/>
                      <w:lang w:val="fr-FR"/>
                    </w:rPr>
                    <m:t>b</m:t>
                  </m:r>
                </m:e>
              </m:func>
            </m:e>
          </m:d>
        </m:oMath>
      </m:oMathPara>
    </w:p>
    <w:p w14:paraId="480482BD" w14:textId="77777777" w:rsidR="002D5191" w:rsidRPr="00085E32" w:rsidRDefault="002D5191" w:rsidP="002D5191">
      <w:pPr>
        <w:spacing w:after="0" w:line="240" w:lineRule="auto"/>
        <w:jc w:val="both"/>
        <w:rPr>
          <w:rFonts w:asciiTheme="majorHAnsi" w:eastAsia="Calibri" w:hAnsiTheme="majorHAnsi" w:cstheme="majorHAnsi"/>
          <w:iCs/>
          <w:sz w:val="24"/>
          <w:szCs w:val="24"/>
          <w:lang w:val="fr-FR"/>
        </w:rPr>
      </w:pPr>
      <w:r w:rsidRPr="00085E32">
        <w:rPr>
          <w:rFonts w:asciiTheme="majorHAnsi" w:eastAsia="Calibri" w:hAnsiTheme="majorHAnsi" w:cstheme="majorHAnsi"/>
          <w:iCs/>
          <w:sz w:val="24"/>
          <w:szCs w:val="24"/>
          <w:lang w:val="fr-FR"/>
        </w:rPr>
        <w:t xml:space="preserve">Do đó : </w:t>
      </w:r>
      <m:oMath>
        <m:f>
          <m:fPr>
            <m:ctrlPr>
              <w:rPr>
                <w:rFonts w:ascii="Cambria Math" w:eastAsia="Calibri" w:hAnsi="Cambria Math" w:cstheme="majorHAnsi"/>
                <w:iCs/>
                <w:sz w:val="24"/>
                <w:szCs w:val="24"/>
                <w:lang w:val="fr-FR"/>
              </w:rPr>
            </m:ctrlPr>
          </m:fPr>
          <m:num>
            <m:r>
              <m:rPr>
                <m:sty m:val="p"/>
              </m:rPr>
              <w:rPr>
                <w:rFonts w:ascii="Cambria Math" w:eastAsia="Calibri" w:hAnsi="Cambria Math" w:cstheme="majorHAnsi"/>
                <w:sz w:val="24"/>
                <w:szCs w:val="24"/>
                <w:lang w:val="fr-FR"/>
              </w:rPr>
              <m:t>1</m:t>
            </m:r>
          </m:num>
          <m:den>
            <m:r>
              <m:rPr>
                <m:sty m:val="p"/>
              </m:rPr>
              <w:rPr>
                <w:rFonts w:ascii="Cambria Math" w:eastAsia="Calibri" w:hAnsi="Cambria Math" w:cstheme="majorHAnsi"/>
                <w:sz w:val="24"/>
                <w:szCs w:val="24"/>
                <w:lang w:val="fr-FR"/>
              </w:rPr>
              <m:t>2</m:t>
            </m:r>
          </m:den>
        </m:f>
        <m:d>
          <m:dPr>
            <m:begChr m:val="["/>
            <m:endChr m:val="]"/>
            <m:ctrlPr>
              <w:rPr>
                <w:rFonts w:ascii="Cambria Math" w:eastAsia="Calibri" w:hAnsi="Cambria Math" w:cstheme="majorHAnsi"/>
                <w:iCs/>
                <w:sz w:val="24"/>
                <w:szCs w:val="24"/>
                <w:lang w:val="fr-FR"/>
              </w:rPr>
            </m:ctrlPr>
          </m:dPr>
          <m:e>
            <m:func>
              <m:funcPr>
                <m:ctrlPr>
                  <w:rPr>
                    <w:rFonts w:ascii="Cambria Math" w:eastAsia="Calibri" w:hAnsi="Cambria Math" w:cstheme="majorHAnsi"/>
                    <w:iCs/>
                    <w:sz w:val="24"/>
                    <w:szCs w:val="24"/>
                    <w:lang w:val="fr-FR"/>
                  </w:rPr>
                </m:ctrlPr>
              </m:funcPr>
              <m:fName>
                <m:r>
                  <m:rPr>
                    <m:sty m:val="p"/>
                  </m:rPr>
                  <w:rPr>
                    <w:rFonts w:ascii="Cambria Math" w:eastAsia="Calibri" w:hAnsi="Cambria Math" w:cstheme="majorHAnsi"/>
                    <w:sz w:val="24"/>
                    <w:szCs w:val="24"/>
                    <w:lang w:val="fr-FR"/>
                  </w:rPr>
                  <m:t>cos</m:t>
                </m:r>
              </m:fName>
              <m:e>
                <m:r>
                  <m:rPr>
                    <m:sty m:val="p"/>
                  </m:rPr>
                  <w:rPr>
                    <w:rFonts w:ascii="Cambria Math" w:eastAsia="Calibri" w:hAnsi="Cambria Math" w:cstheme="majorHAnsi"/>
                    <w:sz w:val="24"/>
                    <w:szCs w:val="24"/>
                    <w:lang w:val="fr-FR"/>
                  </w:rPr>
                  <m:t>2b</m:t>
                </m:r>
              </m:e>
            </m:func>
            <m:r>
              <m:rPr>
                <m:sty m:val="p"/>
              </m:rPr>
              <w:rPr>
                <w:rFonts w:ascii="Cambria Math" w:eastAsia="Calibri" w:hAnsi="Cambria Math" w:cstheme="majorHAnsi"/>
                <w:sz w:val="24"/>
                <w:szCs w:val="24"/>
                <w:lang w:val="fr-FR"/>
              </w:rPr>
              <m:t>-</m:t>
            </m:r>
            <m:func>
              <m:funcPr>
                <m:ctrlPr>
                  <w:rPr>
                    <w:rFonts w:ascii="Cambria Math" w:eastAsia="Calibri" w:hAnsi="Cambria Math" w:cstheme="majorHAnsi"/>
                    <w:iCs/>
                    <w:sz w:val="24"/>
                    <w:szCs w:val="24"/>
                    <w:lang w:val="fr-FR"/>
                  </w:rPr>
                </m:ctrlPr>
              </m:funcPr>
              <m:fName>
                <m:r>
                  <m:rPr>
                    <m:sty m:val="p"/>
                  </m:rPr>
                  <w:rPr>
                    <w:rFonts w:ascii="Cambria Math" w:eastAsia="Calibri" w:hAnsi="Cambria Math" w:cstheme="majorHAnsi"/>
                    <w:sz w:val="24"/>
                    <w:szCs w:val="24"/>
                    <w:lang w:val="fr-FR"/>
                  </w:rPr>
                  <m:t>cos</m:t>
                </m:r>
              </m:fName>
              <m:e>
                <m:r>
                  <m:rPr>
                    <m:sty m:val="p"/>
                  </m:rPr>
                  <w:rPr>
                    <w:rFonts w:ascii="Cambria Math" w:eastAsia="Calibri" w:hAnsi="Cambria Math" w:cstheme="majorHAnsi"/>
                    <w:sz w:val="24"/>
                    <w:szCs w:val="24"/>
                    <w:lang w:val="fr-FR"/>
                  </w:rPr>
                  <m:t>2a</m:t>
                </m:r>
              </m:e>
            </m:func>
          </m:e>
        </m:d>
        <m:r>
          <m:rPr>
            <m:sty m:val="p"/>
          </m:rPr>
          <w:rPr>
            <w:rFonts w:ascii="Cambria Math" w:eastAsia="Calibri" w:hAnsi="Cambria Math" w:cstheme="majorHAnsi"/>
            <w:sz w:val="24"/>
            <w:szCs w:val="24"/>
            <w:lang w:val="fr-FR"/>
          </w:rPr>
          <m:t>=</m:t>
        </m:r>
        <m:f>
          <m:fPr>
            <m:ctrlPr>
              <w:rPr>
                <w:rFonts w:ascii="Cambria Math" w:eastAsia="Calibri" w:hAnsi="Cambria Math" w:cstheme="majorHAnsi"/>
                <w:iCs/>
                <w:sz w:val="24"/>
                <w:szCs w:val="24"/>
                <w:lang w:val="fr-FR"/>
              </w:rPr>
            </m:ctrlPr>
          </m:fPr>
          <m:num>
            <m:r>
              <m:rPr>
                <m:sty m:val="p"/>
              </m:rPr>
              <w:rPr>
                <w:rFonts w:ascii="Cambria Math" w:eastAsia="Calibri" w:hAnsi="Cambria Math" w:cstheme="majorHAnsi"/>
                <w:sz w:val="24"/>
                <w:szCs w:val="24"/>
                <w:lang w:val="fr-FR"/>
              </w:rPr>
              <m:t>1</m:t>
            </m:r>
          </m:num>
          <m:den>
            <m:r>
              <m:rPr>
                <m:sty m:val="p"/>
              </m:rPr>
              <w:rPr>
                <w:rFonts w:ascii="Cambria Math" w:eastAsia="Calibri" w:hAnsi="Cambria Math" w:cstheme="majorHAnsi"/>
                <w:sz w:val="24"/>
                <w:szCs w:val="24"/>
                <w:lang w:val="fr-FR"/>
              </w:rPr>
              <m:t>2</m:t>
            </m:r>
          </m:den>
        </m:f>
        <m:r>
          <m:rPr>
            <m:sty m:val="p"/>
          </m:rPr>
          <w:rPr>
            <w:rFonts w:ascii="Cambria Math" w:eastAsia="Calibri" w:hAnsi="Cambria Math" w:cstheme="majorHAnsi"/>
            <w:sz w:val="24"/>
            <w:szCs w:val="24"/>
            <w:lang w:val="fr-FR"/>
          </w:rPr>
          <m:t>.2</m:t>
        </m:r>
        <m:d>
          <m:dPr>
            <m:ctrlPr>
              <w:rPr>
                <w:rFonts w:ascii="Cambria Math" w:eastAsia="Calibri" w:hAnsi="Cambria Math" w:cstheme="majorHAnsi"/>
                <w:iCs/>
                <w:sz w:val="24"/>
                <w:szCs w:val="24"/>
                <w:lang w:val="fr-FR"/>
              </w:rPr>
            </m:ctrlPr>
          </m:dPr>
          <m:e>
            <m:func>
              <m:funcPr>
                <m:ctrlPr>
                  <w:rPr>
                    <w:rFonts w:ascii="Cambria Math" w:eastAsia="Calibri" w:hAnsi="Cambria Math" w:cstheme="majorHAnsi"/>
                    <w:iCs/>
                    <w:sz w:val="24"/>
                    <w:szCs w:val="24"/>
                    <w:lang w:val="fr-FR"/>
                  </w:rPr>
                </m:ctrlPr>
              </m:funcPr>
              <m:fName>
                <m:sSup>
                  <m:sSupPr>
                    <m:ctrlPr>
                      <w:rPr>
                        <w:rFonts w:ascii="Cambria Math" w:eastAsia="Calibri" w:hAnsi="Cambria Math" w:cstheme="majorHAnsi"/>
                        <w:iCs/>
                        <w:sz w:val="24"/>
                        <w:szCs w:val="24"/>
                        <w:lang w:val="fr-FR"/>
                      </w:rPr>
                    </m:ctrlPr>
                  </m:sSupPr>
                  <m:e>
                    <m:r>
                      <m:rPr>
                        <m:sty m:val="p"/>
                      </m:rPr>
                      <w:rPr>
                        <w:rFonts w:ascii="Cambria Math" w:eastAsia="Calibri" w:hAnsi="Cambria Math" w:cstheme="majorHAnsi"/>
                        <w:sz w:val="24"/>
                        <w:szCs w:val="24"/>
                        <w:lang w:val="fr-FR"/>
                      </w:rPr>
                      <m:t>sin</m:t>
                    </m:r>
                  </m:e>
                  <m:sup>
                    <m:r>
                      <m:rPr>
                        <m:sty m:val="p"/>
                      </m:rPr>
                      <w:rPr>
                        <w:rFonts w:ascii="Cambria Math" w:eastAsia="Calibri" w:hAnsi="Cambria Math" w:cstheme="majorHAnsi"/>
                        <w:sz w:val="24"/>
                        <w:szCs w:val="24"/>
                        <w:lang w:val="fr-FR"/>
                      </w:rPr>
                      <m:t>2</m:t>
                    </m:r>
                  </m:sup>
                </m:sSup>
              </m:fName>
              <m:e>
                <m:r>
                  <m:rPr>
                    <m:sty m:val="p"/>
                  </m:rPr>
                  <w:rPr>
                    <w:rFonts w:ascii="Cambria Math" w:eastAsia="Calibri" w:hAnsi="Cambria Math" w:cstheme="majorHAnsi"/>
                    <w:sz w:val="24"/>
                    <w:szCs w:val="24"/>
                    <w:lang w:val="fr-FR"/>
                  </w:rPr>
                  <m:t>a</m:t>
                </m:r>
              </m:e>
            </m:func>
            <m:r>
              <m:rPr>
                <m:sty m:val="p"/>
              </m:rPr>
              <w:rPr>
                <w:rFonts w:ascii="Cambria Math" w:eastAsia="Calibri" w:hAnsi="Cambria Math" w:cstheme="majorHAnsi"/>
                <w:sz w:val="24"/>
                <w:szCs w:val="24"/>
                <w:lang w:val="fr-FR"/>
              </w:rPr>
              <m:t>-</m:t>
            </m:r>
            <m:func>
              <m:funcPr>
                <m:ctrlPr>
                  <w:rPr>
                    <w:rFonts w:ascii="Cambria Math" w:eastAsia="Calibri" w:hAnsi="Cambria Math" w:cstheme="majorHAnsi"/>
                    <w:iCs/>
                    <w:sz w:val="24"/>
                    <w:szCs w:val="24"/>
                    <w:lang w:val="fr-FR"/>
                  </w:rPr>
                </m:ctrlPr>
              </m:funcPr>
              <m:fName>
                <m:sSup>
                  <m:sSupPr>
                    <m:ctrlPr>
                      <w:rPr>
                        <w:rFonts w:ascii="Cambria Math" w:eastAsia="Calibri" w:hAnsi="Cambria Math" w:cstheme="majorHAnsi"/>
                        <w:iCs/>
                        <w:sz w:val="24"/>
                        <w:szCs w:val="24"/>
                        <w:lang w:val="fr-FR"/>
                      </w:rPr>
                    </m:ctrlPr>
                  </m:sSupPr>
                  <m:e>
                    <m:r>
                      <m:rPr>
                        <m:sty m:val="p"/>
                      </m:rPr>
                      <w:rPr>
                        <w:rFonts w:ascii="Cambria Math" w:eastAsia="Calibri" w:hAnsi="Cambria Math" w:cstheme="majorHAnsi"/>
                        <w:sz w:val="24"/>
                        <w:szCs w:val="24"/>
                        <w:lang w:val="fr-FR"/>
                      </w:rPr>
                      <m:t>sin</m:t>
                    </m:r>
                  </m:e>
                  <m:sup>
                    <m:r>
                      <m:rPr>
                        <m:sty m:val="p"/>
                      </m:rPr>
                      <w:rPr>
                        <w:rFonts w:ascii="Cambria Math" w:eastAsia="Calibri" w:hAnsi="Cambria Math" w:cstheme="majorHAnsi"/>
                        <w:sz w:val="24"/>
                        <w:szCs w:val="24"/>
                        <w:lang w:val="fr-FR"/>
                      </w:rPr>
                      <m:t>2</m:t>
                    </m:r>
                  </m:sup>
                </m:sSup>
              </m:fName>
              <m:e>
                <m:r>
                  <m:rPr>
                    <m:sty m:val="p"/>
                  </m:rPr>
                  <w:rPr>
                    <w:rFonts w:ascii="Cambria Math" w:eastAsia="Calibri" w:hAnsi="Cambria Math" w:cstheme="majorHAnsi"/>
                    <w:sz w:val="24"/>
                    <w:szCs w:val="24"/>
                    <w:lang w:val="fr-FR"/>
                  </w:rPr>
                  <m:t>b</m:t>
                </m:r>
              </m:e>
            </m:func>
          </m:e>
        </m:d>
        <m:r>
          <m:rPr>
            <m:sty m:val="p"/>
          </m:rPr>
          <w:rPr>
            <w:rFonts w:ascii="Cambria Math" w:eastAsia="Calibri" w:hAnsi="Cambria Math" w:cstheme="majorHAnsi"/>
            <w:sz w:val="24"/>
            <w:szCs w:val="24"/>
            <w:lang w:val="fr-FR"/>
          </w:rPr>
          <m:t>=</m:t>
        </m:r>
        <m:func>
          <m:funcPr>
            <m:ctrlPr>
              <w:rPr>
                <w:rFonts w:ascii="Cambria Math" w:eastAsia="Calibri" w:hAnsi="Cambria Math" w:cstheme="majorHAnsi"/>
                <w:iCs/>
                <w:sz w:val="24"/>
                <w:szCs w:val="24"/>
                <w:lang w:val="fr-FR"/>
              </w:rPr>
            </m:ctrlPr>
          </m:funcPr>
          <m:fName>
            <m:sSup>
              <m:sSupPr>
                <m:ctrlPr>
                  <w:rPr>
                    <w:rFonts w:ascii="Cambria Math" w:eastAsia="Calibri" w:hAnsi="Cambria Math" w:cstheme="majorHAnsi"/>
                    <w:iCs/>
                    <w:sz w:val="24"/>
                    <w:szCs w:val="24"/>
                    <w:lang w:val="fr-FR"/>
                  </w:rPr>
                </m:ctrlPr>
              </m:sSupPr>
              <m:e>
                <m:r>
                  <m:rPr>
                    <m:sty m:val="p"/>
                  </m:rPr>
                  <w:rPr>
                    <w:rFonts w:ascii="Cambria Math" w:eastAsia="Calibri" w:hAnsi="Cambria Math" w:cstheme="majorHAnsi"/>
                    <w:sz w:val="24"/>
                    <w:szCs w:val="24"/>
                    <w:lang w:val="fr-FR"/>
                  </w:rPr>
                  <m:t>sin</m:t>
                </m:r>
              </m:e>
              <m:sup>
                <m:r>
                  <m:rPr>
                    <m:sty m:val="p"/>
                  </m:rPr>
                  <w:rPr>
                    <w:rFonts w:ascii="Cambria Math" w:eastAsia="Calibri" w:hAnsi="Cambria Math" w:cstheme="majorHAnsi"/>
                    <w:sz w:val="24"/>
                    <w:szCs w:val="24"/>
                    <w:lang w:val="fr-FR"/>
                  </w:rPr>
                  <m:t>2</m:t>
                </m:r>
              </m:sup>
            </m:sSup>
          </m:fName>
          <m:e>
            <m:r>
              <m:rPr>
                <m:sty m:val="p"/>
              </m:rPr>
              <w:rPr>
                <w:rFonts w:ascii="Cambria Math" w:eastAsia="Calibri" w:hAnsi="Cambria Math" w:cstheme="majorHAnsi"/>
                <w:sz w:val="24"/>
                <w:szCs w:val="24"/>
                <w:lang w:val="fr-FR"/>
              </w:rPr>
              <m:t>a</m:t>
            </m:r>
          </m:e>
        </m:func>
        <m:r>
          <m:rPr>
            <m:sty m:val="p"/>
          </m:rPr>
          <w:rPr>
            <w:rFonts w:ascii="Cambria Math" w:eastAsia="Calibri" w:hAnsi="Cambria Math" w:cstheme="majorHAnsi"/>
            <w:sz w:val="24"/>
            <w:szCs w:val="24"/>
            <w:lang w:val="fr-FR"/>
          </w:rPr>
          <m:t>-</m:t>
        </m:r>
        <m:func>
          <m:funcPr>
            <m:ctrlPr>
              <w:rPr>
                <w:rFonts w:ascii="Cambria Math" w:eastAsia="Calibri" w:hAnsi="Cambria Math" w:cstheme="majorHAnsi"/>
                <w:iCs/>
                <w:sz w:val="24"/>
                <w:szCs w:val="24"/>
                <w:lang w:val="fr-FR"/>
              </w:rPr>
            </m:ctrlPr>
          </m:funcPr>
          <m:fName>
            <m:sSup>
              <m:sSupPr>
                <m:ctrlPr>
                  <w:rPr>
                    <w:rFonts w:ascii="Cambria Math" w:eastAsia="Calibri" w:hAnsi="Cambria Math" w:cstheme="majorHAnsi"/>
                    <w:iCs/>
                    <w:sz w:val="24"/>
                    <w:szCs w:val="24"/>
                    <w:lang w:val="fr-FR"/>
                  </w:rPr>
                </m:ctrlPr>
              </m:sSupPr>
              <m:e>
                <m:r>
                  <m:rPr>
                    <m:sty m:val="p"/>
                  </m:rPr>
                  <w:rPr>
                    <w:rFonts w:ascii="Cambria Math" w:eastAsia="Calibri" w:hAnsi="Cambria Math" w:cstheme="majorHAnsi"/>
                    <w:sz w:val="24"/>
                    <w:szCs w:val="24"/>
                    <w:lang w:val="fr-FR"/>
                  </w:rPr>
                  <m:t>sin</m:t>
                </m:r>
              </m:e>
              <m:sup>
                <m:r>
                  <m:rPr>
                    <m:sty m:val="p"/>
                  </m:rPr>
                  <w:rPr>
                    <w:rFonts w:ascii="Cambria Math" w:eastAsia="Calibri" w:hAnsi="Cambria Math" w:cstheme="majorHAnsi"/>
                    <w:sz w:val="24"/>
                    <w:szCs w:val="24"/>
                    <w:lang w:val="fr-FR"/>
                  </w:rPr>
                  <m:t>2</m:t>
                </m:r>
              </m:sup>
            </m:sSup>
          </m:fName>
          <m:e>
            <m:r>
              <m:rPr>
                <m:sty m:val="p"/>
              </m:rPr>
              <w:rPr>
                <w:rFonts w:ascii="Cambria Math" w:eastAsia="Calibri" w:hAnsi="Cambria Math" w:cstheme="majorHAnsi"/>
                <w:sz w:val="24"/>
                <w:szCs w:val="24"/>
                <w:lang w:val="fr-FR"/>
              </w:rPr>
              <m:t>b</m:t>
            </m:r>
          </m:e>
        </m:func>
      </m:oMath>
    </w:p>
    <w:p w14:paraId="70186E4A" w14:textId="77777777" w:rsidR="002D5191" w:rsidRPr="00085E32" w:rsidRDefault="002D5191" w:rsidP="002D5191">
      <w:pPr>
        <w:spacing w:after="0" w:line="240" w:lineRule="auto"/>
        <w:jc w:val="both"/>
        <w:rPr>
          <w:rFonts w:asciiTheme="majorHAnsi" w:eastAsia="Calibri" w:hAnsiTheme="majorHAnsi" w:cstheme="majorHAnsi"/>
          <w:iCs/>
          <w:sz w:val="24"/>
          <w:szCs w:val="24"/>
          <w:lang w:val="fr-FR"/>
        </w:rPr>
      </w:pPr>
      <w:r w:rsidRPr="00085E32">
        <w:rPr>
          <w:rFonts w:asciiTheme="majorHAnsi" w:eastAsia="Calibri" w:hAnsiTheme="majorHAnsi" w:cstheme="majorHAnsi"/>
          <w:iCs/>
          <w:sz w:val="24"/>
          <w:szCs w:val="24"/>
          <w:lang w:val="fr-FR"/>
        </w:rPr>
        <w:t xml:space="preserve">Vậy </w:t>
      </w:r>
      <m:oMath>
        <m:func>
          <m:funcPr>
            <m:ctrlPr>
              <w:rPr>
                <w:rFonts w:ascii="Cambria Math" w:eastAsia="Calibri" w:hAnsi="Cambria Math" w:cstheme="majorHAnsi"/>
                <w:iCs/>
                <w:sz w:val="24"/>
                <w:szCs w:val="24"/>
                <w:lang w:val="fr-FR"/>
              </w:rPr>
            </m:ctrlPr>
          </m:funcPr>
          <m:fName>
            <m:r>
              <m:rPr>
                <m:sty m:val="p"/>
              </m:rPr>
              <w:rPr>
                <w:rFonts w:ascii="Cambria Math" w:eastAsia="Calibri" w:hAnsi="Cambria Math" w:cstheme="majorHAnsi"/>
                <w:sz w:val="24"/>
                <w:szCs w:val="24"/>
                <w:lang w:val="fr-FR"/>
              </w:rPr>
              <m:t>sin</m:t>
            </m:r>
          </m:fName>
          <m:e>
            <m:r>
              <m:rPr>
                <m:sty m:val="p"/>
              </m:rPr>
              <w:rPr>
                <w:rFonts w:ascii="Cambria Math" w:eastAsia="Calibri" w:hAnsi="Cambria Math" w:cstheme="majorHAnsi"/>
                <w:sz w:val="24"/>
                <w:szCs w:val="24"/>
                <w:lang w:val="fr-FR"/>
              </w:rPr>
              <m:t>(a+b)</m:t>
            </m:r>
          </m:e>
        </m:func>
        <m:func>
          <m:funcPr>
            <m:ctrlPr>
              <w:rPr>
                <w:rFonts w:ascii="Cambria Math" w:eastAsia="Calibri" w:hAnsi="Cambria Math" w:cstheme="majorHAnsi"/>
                <w:iCs/>
                <w:sz w:val="24"/>
                <w:szCs w:val="24"/>
                <w:lang w:val="fr-FR"/>
              </w:rPr>
            </m:ctrlPr>
          </m:funcPr>
          <m:fName>
            <m:r>
              <m:rPr>
                <m:sty m:val="p"/>
              </m:rPr>
              <w:rPr>
                <w:rFonts w:ascii="Cambria Math" w:eastAsia="Calibri" w:hAnsi="Cambria Math" w:cstheme="majorHAnsi"/>
                <w:sz w:val="24"/>
                <w:szCs w:val="24"/>
                <w:lang w:val="fr-FR"/>
              </w:rPr>
              <m:t>sin</m:t>
            </m:r>
          </m:fName>
          <m:e>
            <m:d>
              <m:dPr>
                <m:ctrlPr>
                  <w:rPr>
                    <w:rFonts w:ascii="Cambria Math" w:eastAsia="Calibri" w:hAnsi="Cambria Math" w:cstheme="majorHAnsi"/>
                    <w:iCs/>
                    <w:sz w:val="24"/>
                    <w:szCs w:val="24"/>
                    <w:lang w:val="fr-FR"/>
                  </w:rPr>
                </m:ctrlPr>
              </m:dPr>
              <m:e>
                <m:r>
                  <m:rPr>
                    <m:sty m:val="p"/>
                  </m:rPr>
                  <w:rPr>
                    <w:rFonts w:ascii="Cambria Math" w:eastAsia="Calibri" w:hAnsi="Cambria Math" w:cstheme="majorHAnsi"/>
                    <w:sz w:val="24"/>
                    <w:szCs w:val="24"/>
                    <w:lang w:val="fr-FR"/>
                  </w:rPr>
                  <m:t>a-b</m:t>
                </m:r>
              </m:e>
            </m:d>
          </m:e>
        </m:func>
        <m:r>
          <m:rPr>
            <m:sty m:val="p"/>
          </m:rPr>
          <w:rPr>
            <w:rFonts w:ascii="Cambria Math" w:eastAsia="Calibri" w:hAnsi="Cambria Math" w:cstheme="majorHAnsi"/>
            <w:sz w:val="24"/>
            <w:szCs w:val="24"/>
            <w:lang w:val="fr-FR"/>
          </w:rPr>
          <m:t>=</m:t>
        </m:r>
        <m:func>
          <m:funcPr>
            <m:ctrlPr>
              <w:rPr>
                <w:rFonts w:ascii="Cambria Math" w:eastAsia="Calibri" w:hAnsi="Cambria Math" w:cstheme="majorHAnsi"/>
                <w:iCs/>
                <w:sz w:val="24"/>
                <w:szCs w:val="24"/>
                <w:lang w:val="fr-FR"/>
              </w:rPr>
            </m:ctrlPr>
          </m:funcPr>
          <m:fName>
            <m:sSup>
              <m:sSupPr>
                <m:ctrlPr>
                  <w:rPr>
                    <w:rFonts w:ascii="Cambria Math" w:eastAsia="Calibri" w:hAnsi="Cambria Math" w:cstheme="majorHAnsi"/>
                    <w:iCs/>
                    <w:sz w:val="24"/>
                    <w:szCs w:val="24"/>
                    <w:lang w:val="fr-FR"/>
                  </w:rPr>
                </m:ctrlPr>
              </m:sSupPr>
              <m:e>
                <m:r>
                  <m:rPr>
                    <m:sty m:val="p"/>
                  </m:rPr>
                  <w:rPr>
                    <w:rFonts w:ascii="Cambria Math" w:eastAsia="Calibri" w:hAnsi="Cambria Math" w:cstheme="majorHAnsi"/>
                    <w:sz w:val="24"/>
                    <w:szCs w:val="24"/>
                    <w:lang w:val="fr-FR"/>
                  </w:rPr>
                  <m:t>sin</m:t>
                </m:r>
              </m:e>
              <m:sup>
                <m:r>
                  <m:rPr>
                    <m:sty m:val="p"/>
                  </m:rPr>
                  <w:rPr>
                    <w:rFonts w:ascii="Cambria Math" w:eastAsia="Calibri" w:hAnsi="Cambria Math" w:cstheme="majorHAnsi"/>
                    <w:sz w:val="24"/>
                    <w:szCs w:val="24"/>
                    <w:lang w:val="fr-FR"/>
                  </w:rPr>
                  <m:t>2</m:t>
                </m:r>
              </m:sup>
            </m:sSup>
          </m:fName>
          <m:e>
            <m:r>
              <m:rPr>
                <m:sty m:val="p"/>
              </m:rPr>
              <w:rPr>
                <w:rFonts w:ascii="Cambria Math" w:eastAsia="Calibri" w:hAnsi="Cambria Math" w:cstheme="majorHAnsi"/>
                <w:sz w:val="24"/>
                <w:szCs w:val="24"/>
                <w:lang w:val="fr-FR"/>
              </w:rPr>
              <m:t>a</m:t>
            </m:r>
          </m:e>
        </m:func>
        <m:r>
          <m:rPr>
            <m:sty m:val="p"/>
          </m:rPr>
          <w:rPr>
            <w:rFonts w:ascii="Cambria Math" w:eastAsia="Calibri" w:hAnsi="Cambria Math" w:cstheme="majorHAnsi"/>
            <w:sz w:val="24"/>
            <w:szCs w:val="24"/>
            <w:lang w:val="fr-FR"/>
          </w:rPr>
          <m:t>-</m:t>
        </m:r>
        <m:func>
          <m:funcPr>
            <m:ctrlPr>
              <w:rPr>
                <w:rFonts w:ascii="Cambria Math" w:eastAsia="Calibri" w:hAnsi="Cambria Math" w:cstheme="majorHAnsi"/>
                <w:iCs/>
                <w:sz w:val="24"/>
                <w:szCs w:val="24"/>
                <w:lang w:val="fr-FR"/>
              </w:rPr>
            </m:ctrlPr>
          </m:funcPr>
          <m:fName>
            <m:sSup>
              <m:sSupPr>
                <m:ctrlPr>
                  <w:rPr>
                    <w:rFonts w:ascii="Cambria Math" w:eastAsia="Calibri" w:hAnsi="Cambria Math" w:cstheme="majorHAnsi"/>
                    <w:iCs/>
                    <w:sz w:val="24"/>
                    <w:szCs w:val="24"/>
                    <w:lang w:val="fr-FR"/>
                  </w:rPr>
                </m:ctrlPr>
              </m:sSupPr>
              <m:e>
                <m:r>
                  <m:rPr>
                    <m:sty m:val="p"/>
                  </m:rPr>
                  <w:rPr>
                    <w:rFonts w:ascii="Cambria Math" w:eastAsia="Calibri" w:hAnsi="Cambria Math" w:cstheme="majorHAnsi"/>
                    <w:sz w:val="24"/>
                    <w:szCs w:val="24"/>
                    <w:lang w:val="fr-FR"/>
                  </w:rPr>
                  <m:t>sin</m:t>
                </m:r>
              </m:e>
              <m:sup>
                <m:r>
                  <m:rPr>
                    <m:sty m:val="p"/>
                  </m:rPr>
                  <w:rPr>
                    <w:rFonts w:ascii="Cambria Math" w:eastAsia="Calibri" w:hAnsi="Cambria Math" w:cstheme="majorHAnsi"/>
                    <w:sz w:val="24"/>
                    <w:szCs w:val="24"/>
                    <w:lang w:val="fr-FR"/>
                  </w:rPr>
                  <m:t>2</m:t>
                </m:r>
              </m:sup>
            </m:sSup>
          </m:fName>
          <m:e>
            <m:r>
              <m:rPr>
                <m:sty m:val="p"/>
              </m:rPr>
              <w:rPr>
                <w:rFonts w:ascii="Cambria Math" w:eastAsia="Calibri" w:hAnsi="Cambria Math" w:cstheme="majorHAnsi"/>
                <w:sz w:val="24"/>
                <w:szCs w:val="24"/>
                <w:lang w:val="fr-FR"/>
              </w:rPr>
              <m:t>b</m:t>
            </m:r>
          </m:e>
        </m:func>
      </m:oMath>
      <w:r w:rsidRPr="00085E32">
        <w:rPr>
          <w:rFonts w:asciiTheme="majorHAnsi" w:eastAsia="Calibri" w:hAnsiTheme="majorHAnsi" w:cstheme="majorHAnsi"/>
          <w:iCs/>
          <w:sz w:val="24"/>
          <w:szCs w:val="24"/>
          <w:lang w:val="fr-FR"/>
        </w:rPr>
        <w:t xml:space="preserve"> (2)</w:t>
      </w:r>
    </w:p>
    <w:p w14:paraId="744C00B8" w14:textId="77777777" w:rsidR="002D5191" w:rsidRPr="00085E32" w:rsidRDefault="002D5191" w:rsidP="002D5191">
      <w:pPr>
        <w:spacing w:after="0" w:line="240" w:lineRule="auto"/>
        <w:jc w:val="both"/>
        <w:rPr>
          <w:rFonts w:asciiTheme="majorHAnsi" w:eastAsia="Calibri" w:hAnsiTheme="majorHAnsi" w:cstheme="majorHAnsi"/>
          <w:iCs/>
          <w:sz w:val="24"/>
          <w:szCs w:val="24"/>
          <w:lang w:val="fr-FR"/>
        </w:rPr>
      </w:pPr>
      <w:r w:rsidRPr="00085E32">
        <w:rPr>
          <w:rFonts w:asciiTheme="majorHAnsi" w:eastAsia="Calibri" w:hAnsiTheme="majorHAnsi" w:cstheme="majorHAnsi"/>
          <w:iCs/>
          <w:sz w:val="24"/>
          <w:szCs w:val="24"/>
          <w:lang w:val="fr-FR"/>
        </w:rPr>
        <w:t>Từ (1)(2) suy ra :</w:t>
      </w:r>
    </w:p>
    <w:p w14:paraId="22C48C28" w14:textId="77777777" w:rsidR="002D5191" w:rsidRPr="00085E32" w:rsidRDefault="002D5191" w:rsidP="002D5191">
      <w:pPr>
        <w:spacing w:after="0" w:line="240" w:lineRule="auto"/>
        <w:jc w:val="both"/>
        <w:rPr>
          <w:rFonts w:asciiTheme="majorHAnsi" w:eastAsia="Calibri" w:hAnsiTheme="majorHAnsi" w:cstheme="majorHAnsi"/>
          <w:iCs/>
          <w:sz w:val="24"/>
          <w:szCs w:val="24"/>
          <w:lang w:val="fr-FR"/>
        </w:rPr>
      </w:pPr>
      <m:oMath>
        <m:func>
          <m:funcPr>
            <m:ctrlPr>
              <w:rPr>
                <w:rFonts w:ascii="Cambria Math" w:eastAsia="Calibri" w:hAnsi="Cambria Math" w:cstheme="majorHAnsi"/>
                <w:iCs/>
                <w:sz w:val="24"/>
                <w:szCs w:val="24"/>
                <w:lang w:val="fr-FR"/>
              </w:rPr>
            </m:ctrlPr>
          </m:funcPr>
          <m:fName>
            <m:r>
              <m:rPr>
                <m:sty m:val="p"/>
              </m:rPr>
              <w:rPr>
                <w:rFonts w:ascii="Cambria Math" w:eastAsia="Calibri" w:hAnsi="Cambria Math" w:cstheme="majorHAnsi"/>
                <w:sz w:val="24"/>
                <w:szCs w:val="24"/>
                <w:lang w:val="fr-FR"/>
              </w:rPr>
              <m:t>sin</m:t>
            </m:r>
          </m:fName>
          <m:e>
            <m:r>
              <m:rPr>
                <m:sty m:val="p"/>
              </m:rPr>
              <w:rPr>
                <w:rFonts w:ascii="Cambria Math" w:eastAsia="Calibri" w:hAnsi="Cambria Math" w:cstheme="majorHAnsi"/>
                <w:sz w:val="24"/>
                <w:szCs w:val="24"/>
                <w:lang w:val="fr-FR"/>
              </w:rPr>
              <m:t>(a+b)</m:t>
            </m:r>
          </m:e>
        </m:func>
        <m:func>
          <m:funcPr>
            <m:ctrlPr>
              <w:rPr>
                <w:rFonts w:ascii="Cambria Math" w:eastAsia="Calibri" w:hAnsi="Cambria Math" w:cstheme="majorHAnsi"/>
                <w:iCs/>
                <w:sz w:val="24"/>
                <w:szCs w:val="24"/>
                <w:lang w:val="fr-FR"/>
              </w:rPr>
            </m:ctrlPr>
          </m:funcPr>
          <m:fName>
            <m:r>
              <m:rPr>
                <m:sty m:val="p"/>
              </m:rPr>
              <w:rPr>
                <w:rFonts w:ascii="Cambria Math" w:eastAsia="Calibri" w:hAnsi="Cambria Math" w:cstheme="majorHAnsi"/>
                <w:sz w:val="24"/>
                <w:szCs w:val="24"/>
                <w:lang w:val="fr-FR"/>
              </w:rPr>
              <m:t>sin</m:t>
            </m:r>
          </m:fName>
          <m:e>
            <m:d>
              <m:dPr>
                <m:ctrlPr>
                  <w:rPr>
                    <w:rFonts w:ascii="Cambria Math" w:eastAsia="Calibri" w:hAnsi="Cambria Math" w:cstheme="majorHAnsi"/>
                    <w:iCs/>
                    <w:sz w:val="24"/>
                    <w:szCs w:val="24"/>
                    <w:lang w:val="fr-FR"/>
                  </w:rPr>
                </m:ctrlPr>
              </m:dPr>
              <m:e>
                <m:r>
                  <m:rPr>
                    <m:sty m:val="p"/>
                  </m:rPr>
                  <w:rPr>
                    <w:rFonts w:ascii="Cambria Math" w:eastAsia="Calibri" w:hAnsi="Cambria Math" w:cstheme="majorHAnsi"/>
                    <w:sz w:val="24"/>
                    <w:szCs w:val="24"/>
                    <w:lang w:val="fr-FR"/>
                  </w:rPr>
                  <m:t>b+a</m:t>
                </m:r>
              </m:e>
            </m:d>
          </m:e>
        </m:func>
        <m:r>
          <m:rPr>
            <m:sty m:val="p"/>
          </m:rPr>
          <w:rPr>
            <w:rFonts w:ascii="Cambria Math" w:eastAsia="Calibri" w:hAnsi="Cambria Math" w:cstheme="majorHAnsi"/>
            <w:sz w:val="24"/>
            <w:szCs w:val="24"/>
            <w:lang w:val="fr-FR"/>
          </w:rPr>
          <m:t>=</m:t>
        </m:r>
        <m:func>
          <m:funcPr>
            <m:ctrlPr>
              <w:rPr>
                <w:rFonts w:ascii="Cambria Math" w:eastAsia="Calibri" w:hAnsi="Cambria Math" w:cstheme="majorHAnsi"/>
                <w:iCs/>
                <w:sz w:val="24"/>
                <w:szCs w:val="24"/>
                <w:lang w:val="fr-FR"/>
              </w:rPr>
            </m:ctrlPr>
          </m:funcPr>
          <m:fName>
            <m:sSup>
              <m:sSupPr>
                <m:ctrlPr>
                  <w:rPr>
                    <w:rFonts w:ascii="Cambria Math" w:eastAsia="Calibri" w:hAnsi="Cambria Math" w:cstheme="majorHAnsi"/>
                    <w:iCs/>
                    <w:sz w:val="24"/>
                    <w:szCs w:val="24"/>
                    <w:lang w:val="fr-FR"/>
                  </w:rPr>
                </m:ctrlPr>
              </m:sSupPr>
              <m:e>
                <m:r>
                  <m:rPr>
                    <m:sty m:val="p"/>
                  </m:rPr>
                  <w:rPr>
                    <w:rFonts w:ascii="Cambria Math" w:eastAsia="Calibri" w:hAnsi="Cambria Math" w:cstheme="majorHAnsi"/>
                    <w:sz w:val="24"/>
                    <w:szCs w:val="24"/>
                    <w:lang w:val="fr-FR"/>
                  </w:rPr>
                  <m:t>sin</m:t>
                </m:r>
              </m:e>
              <m:sup>
                <m:r>
                  <m:rPr>
                    <m:sty m:val="p"/>
                  </m:rPr>
                  <w:rPr>
                    <w:rFonts w:ascii="Cambria Math" w:eastAsia="Calibri" w:hAnsi="Cambria Math" w:cstheme="majorHAnsi"/>
                    <w:sz w:val="24"/>
                    <w:szCs w:val="24"/>
                    <w:lang w:val="fr-FR"/>
                  </w:rPr>
                  <m:t>2</m:t>
                </m:r>
              </m:sup>
            </m:sSup>
          </m:fName>
          <m:e>
            <m:r>
              <m:rPr>
                <m:sty m:val="p"/>
              </m:rPr>
              <w:rPr>
                <w:rFonts w:ascii="Cambria Math" w:eastAsia="Calibri" w:hAnsi="Cambria Math" w:cstheme="majorHAnsi"/>
                <w:sz w:val="24"/>
                <w:szCs w:val="24"/>
                <w:lang w:val="fr-FR"/>
              </w:rPr>
              <m:t>a</m:t>
            </m:r>
          </m:e>
        </m:func>
        <m:r>
          <m:rPr>
            <m:sty m:val="p"/>
          </m:rPr>
          <w:rPr>
            <w:rFonts w:ascii="Cambria Math" w:eastAsia="Calibri" w:hAnsi="Cambria Math" w:cstheme="majorHAnsi"/>
            <w:sz w:val="24"/>
            <w:szCs w:val="24"/>
            <w:lang w:val="fr-FR"/>
          </w:rPr>
          <m:t>-</m:t>
        </m:r>
        <m:func>
          <m:funcPr>
            <m:ctrlPr>
              <w:rPr>
                <w:rFonts w:ascii="Cambria Math" w:eastAsia="Calibri" w:hAnsi="Cambria Math" w:cstheme="majorHAnsi"/>
                <w:iCs/>
                <w:sz w:val="24"/>
                <w:szCs w:val="24"/>
                <w:lang w:val="fr-FR"/>
              </w:rPr>
            </m:ctrlPr>
          </m:funcPr>
          <m:fName>
            <m:sSup>
              <m:sSupPr>
                <m:ctrlPr>
                  <w:rPr>
                    <w:rFonts w:ascii="Cambria Math" w:eastAsia="Calibri" w:hAnsi="Cambria Math" w:cstheme="majorHAnsi"/>
                    <w:iCs/>
                    <w:sz w:val="24"/>
                    <w:szCs w:val="24"/>
                    <w:lang w:val="fr-FR"/>
                  </w:rPr>
                </m:ctrlPr>
              </m:sSupPr>
              <m:e>
                <m:r>
                  <m:rPr>
                    <m:sty m:val="p"/>
                  </m:rPr>
                  <w:rPr>
                    <w:rFonts w:ascii="Cambria Math" w:eastAsia="Calibri" w:hAnsi="Cambria Math" w:cstheme="majorHAnsi"/>
                    <w:sz w:val="24"/>
                    <w:szCs w:val="24"/>
                    <w:lang w:val="fr-FR"/>
                  </w:rPr>
                  <m:t>sin</m:t>
                </m:r>
              </m:e>
              <m:sup>
                <m:r>
                  <m:rPr>
                    <m:sty m:val="p"/>
                  </m:rPr>
                  <w:rPr>
                    <w:rFonts w:ascii="Cambria Math" w:eastAsia="Calibri" w:hAnsi="Cambria Math" w:cstheme="majorHAnsi"/>
                    <w:sz w:val="24"/>
                    <w:szCs w:val="24"/>
                    <w:lang w:val="fr-FR"/>
                  </w:rPr>
                  <m:t>2</m:t>
                </m:r>
              </m:sup>
            </m:sSup>
          </m:fName>
          <m:e>
            <m:r>
              <m:rPr>
                <m:sty m:val="p"/>
              </m:rPr>
              <w:rPr>
                <w:rFonts w:ascii="Cambria Math" w:eastAsia="Calibri" w:hAnsi="Cambria Math" w:cstheme="majorHAnsi"/>
                <w:sz w:val="24"/>
                <w:szCs w:val="24"/>
                <w:lang w:val="fr-FR"/>
              </w:rPr>
              <m:t>b</m:t>
            </m:r>
          </m:e>
        </m:func>
        <m:r>
          <m:rPr>
            <m:sty m:val="p"/>
          </m:rPr>
          <w:rPr>
            <w:rFonts w:ascii="Cambria Math" w:eastAsia="Calibri" w:hAnsi="Cambria Math" w:cstheme="majorHAnsi"/>
            <w:sz w:val="24"/>
            <w:szCs w:val="24"/>
            <w:lang w:val="fr-FR"/>
          </w:rPr>
          <m:t>=</m:t>
        </m:r>
        <m:func>
          <m:funcPr>
            <m:ctrlPr>
              <w:rPr>
                <w:rFonts w:ascii="Cambria Math" w:eastAsia="Calibri" w:hAnsi="Cambria Math" w:cstheme="majorHAnsi"/>
                <w:iCs/>
                <w:sz w:val="24"/>
                <w:szCs w:val="24"/>
                <w:lang w:val="fr-FR"/>
              </w:rPr>
            </m:ctrlPr>
          </m:funcPr>
          <m:fName>
            <m:sSup>
              <m:sSupPr>
                <m:ctrlPr>
                  <w:rPr>
                    <w:rFonts w:ascii="Cambria Math" w:eastAsia="Calibri" w:hAnsi="Cambria Math" w:cstheme="majorHAnsi"/>
                    <w:iCs/>
                    <w:sz w:val="24"/>
                    <w:szCs w:val="24"/>
                    <w:lang w:val="fr-FR"/>
                  </w:rPr>
                </m:ctrlPr>
              </m:sSupPr>
              <m:e>
                <m:r>
                  <m:rPr>
                    <m:sty m:val="p"/>
                  </m:rPr>
                  <w:rPr>
                    <w:rFonts w:ascii="Cambria Math" w:eastAsia="Calibri" w:hAnsi="Cambria Math" w:cstheme="majorHAnsi"/>
                    <w:sz w:val="24"/>
                    <w:szCs w:val="24"/>
                    <w:lang w:val="fr-FR"/>
                  </w:rPr>
                  <m:t>cos</m:t>
                </m:r>
              </m:e>
              <m:sup>
                <m:r>
                  <m:rPr>
                    <m:sty m:val="p"/>
                  </m:rPr>
                  <w:rPr>
                    <w:rFonts w:ascii="Cambria Math" w:eastAsia="Calibri" w:hAnsi="Cambria Math" w:cstheme="majorHAnsi"/>
                    <w:sz w:val="24"/>
                    <w:szCs w:val="24"/>
                    <w:lang w:val="fr-FR"/>
                  </w:rPr>
                  <m:t>2</m:t>
                </m:r>
              </m:sup>
            </m:sSup>
          </m:fName>
          <m:e>
            <m:r>
              <m:rPr>
                <m:sty m:val="p"/>
              </m:rPr>
              <w:rPr>
                <w:rFonts w:ascii="Cambria Math" w:eastAsia="Calibri" w:hAnsi="Cambria Math" w:cstheme="majorHAnsi"/>
                <w:sz w:val="24"/>
                <w:szCs w:val="24"/>
                <w:lang w:val="fr-FR"/>
              </w:rPr>
              <m:t>b</m:t>
            </m:r>
          </m:e>
        </m:func>
        <m:r>
          <m:rPr>
            <m:sty m:val="p"/>
          </m:rPr>
          <w:rPr>
            <w:rFonts w:ascii="Cambria Math" w:eastAsia="Calibri" w:hAnsi="Cambria Math" w:cstheme="majorHAnsi"/>
            <w:sz w:val="24"/>
            <w:szCs w:val="24"/>
            <w:lang w:val="fr-FR"/>
          </w:rPr>
          <m:t>-</m:t>
        </m:r>
        <m:func>
          <m:funcPr>
            <m:ctrlPr>
              <w:rPr>
                <w:rFonts w:ascii="Cambria Math" w:eastAsia="Calibri" w:hAnsi="Cambria Math" w:cstheme="majorHAnsi"/>
                <w:iCs/>
                <w:sz w:val="24"/>
                <w:szCs w:val="24"/>
                <w:lang w:val="fr-FR"/>
              </w:rPr>
            </m:ctrlPr>
          </m:funcPr>
          <m:fName>
            <m:sSup>
              <m:sSupPr>
                <m:ctrlPr>
                  <w:rPr>
                    <w:rFonts w:ascii="Cambria Math" w:eastAsia="Calibri" w:hAnsi="Cambria Math" w:cstheme="majorHAnsi"/>
                    <w:iCs/>
                    <w:sz w:val="24"/>
                    <w:szCs w:val="24"/>
                    <w:lang w:val="fr-FR"/>
                  </w:rPr>
                </m:ctrlPr>
              </m:sSupPr>
              <m:e>
                <m:r>
                  <m:rPr>
                    <m:sty m:val="p"/>
                  </m:rPr>
                  <w:rPr>
                    <w:rFonts w:ascii="Cambria Math" w:eastAsia="Calibri" w:hAnsi="Cambria Math" w:cstheme="majorHAnsi"/>
                    <w:sz w:val="24"/>
                    <w:szCs w:val="24"/>
                    <w:lang w:val="fr-FR"/>
                  </w:rPr>
                  <m:t>cos</m:t>
                </m:r>
              </m:e>
              <m:sup>
                <m:r>
                  <m:rPr>
                    <m:sty m:val="p"/>
                  </m:rPr>
                  <w:rPr>
                    <w:rFonts w:ascii="Cambria Math" w:eastAsia="Calibri" w:hAnsi="Cambria Math" w:cstheme="majorHAnsi"/>
                    <w:sz w:val="24"/>
                    <w:szCs w:val="24"/>
                    <w:lang w:val="fr-FR"/>
                  </w:rPr>
                  <m:t>2</m:t>
                </m:r>
              </m:sup>
            </m:sSup>
          </m:fName>
          <m:e>
            <m:r>
              <m:rPr>
                <m:sty m:val="p"/>
              </m:rPr>
              <w:rPr>
                <w:rFonts w:ascii="Cambria Math" w:eastAsia="Calibri" w:hAnsi="Cambria Math" w:cstheme="majorHAnsi"/>
                <w:sz w:val="24"/>
                <w:szCs w:val="24"/>
                <w:lang w:val="fr-FR"/>
              </w:rPr>
              <m:t>a</m:t>
            </m:r>
          </m:e>
        </m:func>
      </m:oMath>
      <w:r w:rsidRPr="00085E32">
        <w:rPr>
          <w:rFonts w:asciiTheme="majorHAnsi" w:eastAsia="Calibri" w:hAnsiTheme="majorHAnsi" w:cstheme="majorHAnsi"/>
          <w:iCs/>
          <w:sz w:val="24"/>
          <w:szCs w:val="24"/>
          <w:lang w:val="fr-FR"/>
        </w:rPr>
        <w:t xml:space="preserve"> (đpcm).</w:t>
      </w:r>
    </w:p>
    <w:p w14:paraId="69419100" w14:textId="77777777" w:rsidR="002D5191" w:rsidRPr="00085E32" w:rsidRDefault="002D5191" w:rsidP="002D5191">
      <w:pPr>
        <w:spacing w:after="0" w:line="240" w:lineRule="auto"/>
        <w:jc w:val="both"/>
        <w:rPr>
          <w:rFonts w:asciiTheme="majorHAnsi" w:hAnsiTheme="majorHAnsi" w:cstheme="majorHAnsi"/>
          <w:sz w:val="24"/>
          <w:szCs w:val="24"/>
        </w:rPr>
      </w:pPr>
      <w:r w:rsidRPr="00085E32">
        <w:rPr>
          <w:rFonts w:asciiTheme="majorHAnsi" w:hAnsiTheme="majorHAnsi" w:cstheme="majorHAnsi"/>
          <w:b/>
          <w:sz w:val="24"/>
          <w:szCs w:val="24"/>
        </w:rPr>
        <w:t xml:space="preserve">Bước 4: Kết luận, nhận định: </w:t>
      </w:r>
    </w:p>
    <w:p w14:paraId="1364AF3A" w14:textId="77777777" w:rsidR="002D5191" w:rsidRPr="00085E32" w:rsidRDefault="002D5191" w:rsidP="002D5191">
      <w:pPr>
        <w:spacing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 GV chữa bài, chốt đáp án, tuyên dương các hoạt động tốt, nhanh và chính xác.</w:t>
      </w:r>
    </w:p>
    <w:p w14:paraId="18A31213" w14:textId="77777777" w:rsidR="002D5191" w:rsidRPr="00085E32" w:rsidRDefault="002D5191" w:rsidP="002D5191">
      <w:pPr>
        <w:spacing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 GV chú ý cho HS các lỗi sai hay mắc phải khi thực hiện giải bài tập. </w:t>
      </w:r>
    </w:p>
    <w:p w14:paraId="42F919C0" w14:textId="77777777" w:rsidR="002D5191" w:rsidRPr="00085E32" w:rsidRDefault="002D5191" w:rsidP="002D5191">
      <w:pPr>
        <w:spacing w:after="0" w:line="240" w:lineRule="auto"/>
        <w:jc w:val="both"/>
        <w:rPr>
          <w:rFonts w:asciiTheme="majorHAnsi" w:hAnsiTheme="majorHAnsi" w:cstheme="majorHAnsi"/>
          <w:b/>
          <w:sz w:val="24"/>
          <w:szCs w:val="24"/>
        </w:rPr>
      </w:pPr>
      <w:r w:rsidRPr="00085E32">
        <w:rPr>
          <w:rFonts w:asciiTheme="majorHAnsi" w:hAnsiTheme="majorHAnsi" w:cstheme="majorHAnsi"/>
          <w:b/>
          <w:sz w:val="24"/>
          <w:szCs w:val="24"/>
        </w:rPr>
        <w:t xml:space="preserve"> 4. Hoạt động vận dụng</w:t>
      </w:r>
    </w:p>
    <w:p w14:paraId="695DB317"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sz w:val="24"/>
          <w:szCs w:val="24"/>
        </w:rPr>
      </w:pPr>
      <w:r w:rsidRPr="00085E32">
        <w:rPr>
          <w:rFonts w:asciiTheme="majorHAnsi" w:hAnsiTheme="majorHAnsi" w:cstheme="majorHAnsi"/>
          <w:b/>
          <w:sz w:val="24"/>
          <w:szCs w:val="24"/>
        </w:rPr>
        <w:t>a) Mục tiêu:</w:t>
      </w:r>
      <w:r w:rsidRPr="00085E32">
        <w:rPr>
          <w:rFonts w:asciiTheme="majorHAnsi" w:hAnsiTheme="majorHAnsi" w:cstheme="majorHAnsi"/>
          <w:sz w:val="24"/>
          <w:szCs w:val="24"/>
        </w:rPr>
        <w:t xml:space="preserve"> </w:t>
      </w:r>
    </w:p>
    <w:p w14:paraId="4AAC591D"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 Học sinh thực hiện làm bài tập vận dụng thực tế để nắm vững kiến thức.</w:t>
      </w:r>
    </w:p>
    <w:p w14:paraId="50E38C9E"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 HS thấy sự gần gũi toán học trong cuộc sống, vận dụng kiến thức vào thực tế, rèn luyện tư duy toán học qua việc giải quyết vấn đề toán học</w:t>
      </w:r>
    </w:p>
    <w:p w14:paraId="4496767E"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sz w:val="24"/>
          <w:szCs w:val="24"/>
        </w:rPr>
      </w:pPr>
      <w:r w:rsidRPr="00085E32">
        <w:rPr>
          <w:rFonts w:asciiTheme="majorHAnsi" w:hAnsiTheme="majorHAnsi" w:cstheme="majorHAnsi"/>
          <w:b/>
          <w:sz w:val="24"/>
          <w:szCs w:val="24"/>
        </w:rPr>
        <w:t xml:space="preserve">b) Nội dung: </w:t>
      </w:r>
      <w:r w:rsidRPr="00085E32">
        <w:rPr>
          <w:rFonts w:asciiTheme="majorHAnsi" w:hAnsiTheme="majorHAnsi" w:cstheme="majorHAnsi"/>
          <w:sz w:val="24"/>
          <w:szCs w:val="24"/>
        </w:rPr>
        <w:t>HS vận dụng tính chất của công thức lượng giác, trao đổi và thảo luận hoàn thành các bài toán theo yêu cầu của GV.</w:t>
      </w:r>
    </w:p>
    <w:p w14:paraId="5B4CAB98"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sz w:val="24"/>
          <w:szCs w:val="24"/>
        </w:rPr>
      </w:pPr>
      <w:r w:rsidRPr="00085E32">
        <w:rPr>
          <w:rFonts w:asciiTheme="majorHAnsi" w:hAnsiTheme="majorHAnsi" w:cstheme="majorHAnsi"/>
          <w:b/>
          <w:sz w:val="24"/>
          <w:szCs w:val="24"/>
        </w:rPr>
        <w:t xml:space="preserve">c) Sản phẩm: </w:t>
      </w:r>
      <w:r w:rsidRPr="00085E32">
        <w:rPr>
          <w:rFonts w:asciiTheme="majorHAnsi" w:hAnsiTheme="majorHAnsi" w:cstheme="majorHAnsi"/>
          <w:sz w:val="24"/>
          <w:szCs w:val="24"/>
        </w:rPr>
        <w:t>HS hoàn thành các bài tập được giao.</w:t>
      </w:r>
    </w:p>
    <w:p w14:paraId="275FCEAC"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b/>
          <w:sz w:val="24"/>
          <w:szCs w:val="24"/>
        </w:rPr>
      </w:pPr>
      <w:r w:rsidRPr="00085E32">
        <w:rPr>
          <w:rFonts w:asciiTheme="majorHAnsi" w:hAnsiTheme="majorHAnsi" w:cstheme="majorHAnsi"/>
          <w:b/>
          <w:sz w:val="24"/>
          <w:szCs w:val="24"/>
        </w:rPr>
        <w:t xml:space="preserve">d) Tổ chức thực hiện: </w:t>
      </w:r>
    </w:p>
    <w:p w14:paraId="218857E8" w14:textId="77777777" w:rsidR="002D5191" w:rsidRPr="00085E32" w:rsidRDefault="002D5191" w:rsidP="002D5191">
      <w:pPr>
        <w:tabs>
          <w:tab w:val="left" w:pos="567"/>
          <w:tab w:val="left" w:pos="1134"/>
        </w:tabs>
        <w:spacing w:after="0" w:line="240" w:lineRule="auto"/>
        <w:jc w:val="both"/>
        <w:rPr>
          <w:rFonts w:asciiTheme="majorHAnsi" w:hAnsiTheme="majorHAnsi" w:cstheme="majorHAnsi"/>
          <w:sz w:val="24"/>
          <w:szCs w:val="24"/>
        </w:rPr>
      </w:pPr>
      <w:r w:rsidRPr="00085E32">
        <w:rPr>
          <w:rFonts w:asciiTheme="majorHAnsi" w:hAnsiTheme="majorHAnsi" w:cstheme="majorHAnsi"/>
          <w:b/>
          <w:sz w:val="24"/>
          <w:szCs w:val="24"/>
        </w:rPr>
        <w:t>Bước 1: Chuyển giao nhiệm vụ:</w:t>
      </w:r>
      <w:r w:rsidRPr="00085E32">
        <w:rPr>
          <w:rFonts w:asciiTheme="majorHAnsi" w:hAnsiTheme="majorHAnsi" w:cstheme="majorHAnsi"/>
          <w:sz w:val="24"/>
          <w:szCs w:val="24"/>
        </w:rPr>
        <w:t xml:space="preserve"> </w:t>
      </w:r>
    </w:p>
    <w:p w14:paraId="06A11456" w14:textId="77777777" w:rsidR="002D5191" w:rsidRPr="00085E32" w:rsidRDefault="002D5191" w:rsidP="002D5191">
      <w:pPr>
        <w:spacing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 GV yêu cầu HS làm bài tập </w:t>
      </w:r>
      <w:r w:rsidRPr="00085E32">
        <w:rPr>
          <w:rFonts w:asciiTheme="majorHAnsi" w:hAnsiTheme="majorHAnsi" w:cstheme="majorHAnsi"/>
          <w:b/>
          <w:sz w:val="24"/>
          <w:szCs w:val="24"/>
        </w:rPr>
        <w:t xml:space="preserve">1.12, 1.13 </w:t>
      </w:r>
      <w:r w:rsidRPr="00085E32">
        <w:rPr>
          <w:rFonts w:asciiTheme="majorHAnsi" w:hAnsiTheme="majorHAnsi" w:cstheme="majorHAnsi"/>
          <w:sz w:val="24"/>
          <w:szCs w:val="24"/>
        </w:rPr>
        <w:t>cho HS sử dụng kĩ thuật chia sẻ cặp đôi để trao đổi và kiểm tra chéo đáp án.</w:t>
      </w:r>
    </w:p>
    <w:p w14:paraId="6C95CB6E" w14:textId="77777777" w:rsidR="002D5191" w:rsidRPr="00085E32" w:rsidRDefault="002D5191" w:rsidP="002D5191">
      <w:pPr>
        <w:spacing w:after="0" w:line="240" w:lineRule="auto"/>
        <w:jc w:val="both"/>
        <w:rPr>
          <w:rFonts w:asciiTheme="majorHAnsi" w:hAnsiTheme="majorHAnsi" w:cstheme="majorHAnsi"/>
          <w:sz w:val="24"/>
          <w:szCs w:val="24"/>
        </w:rPr>
      </w:pPr>
      <w:r w:rsidRPr="00085E32">
        <w:rPr>
          <w:rFonts w:asciiTheme="majorHAnsi" w:hAnsiTheme="majorHAnsi" w:cstheme="majorHAnsi"/>
          <w:b/>
          <w:sz w:val="24"/>
          <w:szCs w:val="24"/>
        </w:rPr>
        <w:t xml:space="preserve">Bước 2: Thực hiện nhiệm vụ: </w:t>
      </w:r>
      <w:r w:rsidRPr="00085E32">
        <w:rPr>
          <w:rFonts w:asciiTheme="majorHAnsi" w:hAnsiTheme="majorHAnsi" w:cstheme="majorHAnsi"/>
          <w:sz w:val="24"/>
          <w:szCs w:val="24"/>
        </w:rPr>
        <w:t>HS thực hiện hoàn thành bài tập được giao và trao đổi cặp đôi đối chiếu đáp án.</w:t>
      </w:r>
    </w:p>
    <w:p w14:paraId="49AA30E6" w14:textId="77777777" w:rsidR="002D5191" w:rsidRPr="00085E32" w:rsidRDefault="002D5191" w:rsidP="002D5191">
      <w:pPr>
        <w:spacing w:after="0" w:line="240" w:lineRule="auto"/>
        <w:jc w:val="both"/>
        <w:rPr>
          <w:rFonts w:asciiTheme="majorHAnsi" w:hAnsiTheme="majorHAnsi" w:cstheme="majorHAnsi"/>
          <w:b/>
          <w:sz w:val="24"/>
          <w:szCs w:val="24"/>
        </w:rPr>
      </w:pPr>
      <w:r w:rsidRPr="00085E32">
        <w:rPr>
          <w:rFonts w:asciiTheme="majorHAnsi" w:hAnsiTheme="majorHAnsi" w:cstheme="majorHAnsi"/>
          <w:b/>
          <w:sz w:val="24"/>
          <w:szCs w:val="24"/>
        </w:rPr>
        <w:t xml:space="preserve">Bước 3: Báo cáo, thảo luận: </w:t>
      </w:r>
      <w:r w:rsidRPr="00085E32">
        <w:rPr>
          <w:rFonts w:asciiTheme="majorHAnsi" w:hAnsiTheme="majorHAnsi" w:cstheme="majorHAnsi"/>
          <w:sz w:val="24"/>
          <w:szCs w:val="24"/>
        </w:rPr>
        <w:t>GV mời đại diện một vài HS trình bày miệng.</w:t>
      </w:r>
    </w:p>
    <w:p w14:paraId="2122BDCD" w14:textId="77777777" w:rsidR="002D5191" w:rsidRPr="00085E32" w:rsidRDefault="002D5191" w:rsidP="002D5191">
      <w:pPr>
        <w:spacing w:after="0" w:line="240" w:lineRule="auto"/>
        <w:jc w:val="both"/>
        <w:rPr>
          <w:rFonts w:asciiTheme="majorHAnsi" w:hAnsiTheme="majorHAnsi" w:cstheme="majorHAnsi"/>
          <w:b/>
          <w:sz w:val="24"/>
          <w:szCs w:val="24"/>
          <w:u w:val="single"/>
        </w:rPr>
      </w:pPr>
      <w:r w:rsidRPr="00085E32">
        <w:rPr>
          <w:rFonts w:asciiTheme="majorHAnsi" w:hAnsiTheme="majorHAnsi" w:cstheme="majorHAnsi"/>
          <w:b/>
          <w:sz w:val="24"/>
          <w:szCs w:val="24"/>
          <w:u w:val="single"/>
        </w:rPr>
        <w:t>Kết quả:</w:t>
      </w:r>
    </w:p>
    <w:p w14:paraId="4CD81792" w14:textId="77777777" w:rsidR="002D5191" w:rsidRPr="00085E32" w:rsidRDefault="002D5191" w:rsidP="002D5191">
      <w:pPr>
        <w:spacing w:after="0" w:line="240" w:lineRule="auto"/>
        <w:jc w:val="both"/>
        <w:rPr>
          <w:rFonts w:asciiTheme="majorHAnsi" w:hAnsiTheme="majorHAnsi" w:cstheme="majorHAnsi"/>
          <w:sz w:val="24"/>
          <w:szCs w:val="24"/>
        </w:rPr>
      </w:pPr>
      <w:r w:rsidRPr="00085E32">
        <w:rPr>
          <w:rFonts w:asciiTheme="majorHAnsi" w:hAnsiTheme="majorHAnsi" w:cstheme="majorHAnsi"/>
          <w:b/>
          <w:sz w:val="24"/>
          <w:szCs w:val="24"/>
        </w:rPr>
        <w:t xml:space="preserve">Bài 1.12.  </w:t>
      </w:r>
    </w:p>
    <w:p w14:paraId="190D1B6D" w14:textId="77777777" w:rsidR="002D5191" w:rsidRPr="00085E32" w:rsidRDefault="002D5191" w:rsidP="002D5191">
      <w:pPr>
        <w:spacing w:after="0" w:line="240" w:lineRule="auto"/>
        <w:jc w:val="both"/>
        <w:rPr>
          <w:rFonts w:asciiTheme="majorHAnsi" w:eastAsia="Calibri" w:hAnsiTheme="majorHAnsi" w:cstheme="majorHAnsi"/>
          <w:sz w:val="24"/>
          <w:szCs w:val="24"/>
        </w:rPr>
      </w:pPr>
      <w:r w:rsidRPr="00085E32">
        <w:rPr>
          <w:rFonts w:asciiTheme="majorHAnsi" w:eastAsia="Calibri" w:hAnsiTheme="majorHAnsi" w:cstheme="majorHAnsi"/>
          <w:sz w:val="24"/>
          <w:szCs w:val="24"/>
        </w:rPr>
        <w:t xml:space="preserve">a) Định lí sin trong tam giác ABC với </w:t>
      </w:r>
      <m:oMath>
        <m:r>
          <w:rPr>
            <w:rFonts w:ascii="Cambria Math" w:eastAsia="Calibri" w:hAnsi="Cambria Math" w:cstheme="majorHAnsi"/>
            <w:sz w:val="24"/>
            <w:szCs w:val="24"/>
          </w:rPr>
          <m:t>BC=a, AC=b</m:t>
        </m:r>
      </m:oMath>
      <w:r w:rsidRPr="00085E32">
        <w:rPr>
          <w:rFonts w:asciiTheme="majorHAnsi" w:eastAsia="Calibri" w:hAnsiTheme="majorHAnsi" w:cstheme="majorHAnsi"/>
          <w:sz w:val="24"/>
          <w:szCs w:val="24"/>
        </w:rPr>
        <w:t xml:space="preserve"> và </w:t>
      </w:r>
      <m:oMath>
        <m:r>
          <w:rPr>
            <w:rFonts w:ascii="Cambria Math" w:eastAsia="Calibri" w:hAnsi="Cambria Math" w:cstheme="majorHAnsi"/>
            <w:sz w:val="24"/>
            <w:szCs w:val="24"/>
          </w:rPr>
          <m:t xml:space="preserve">AB=c </m:t>
        </m:r>
      </m:oMath>
      <w:r w:rsidRPr="00085E32">
        <w:rPr>
          <w:rFonts w:asciiTheme="majorHAnsi" w:eastAsia="Calibri" w:hAnsiTheme="majorHAnsi" w:cstheme="majorHAnsi"/>
          <w:sz w:val="24"/>
          <w:szCs w:val="24"/>
        </w:rPr>
        <w:t>là:</w:t>
      </w:r>
    </w:p>
    <w:p w14:paraId="26E1E0D8" w14:textId="77777777" w:rsidR="002D5191" w:rsidRPr="00085E32" w:rsidRDefault="002D5191" w:rsidP="002D5191">
      <w:pPr>
        <w:spacing w:after="0" w:line="240" w:lineRule="auto"/>
        <w:jc w:val="both"/>
        <w:rPr>
          <w:rFonts w:asciiTheme="majorHAnsi" w:eastAsia="Calibri" w:hAnsiTheme="majorHAnsi" w:cstheme="majorHAnsi"/>
          <w:sz w:val="24"/>
          <w:szCs w:val="24"/>
        </w:rPr>
      </w:pPr>
      <w:r w:rsidRPr="00085E32">
        <w:rPr>
          <w:rFonts w:asciiTheme="majorHAnsi" w:eastAsia="Calibri" w:hAnsiTheme="majorHAnsi" w:cstheme="majorHAnsi"/>
          <w:sz w:val="24"/>
          <w:szCs w:val="24"/>
        </w:rPr>
        <w:t xml:space="preserve"> </w:t>
      </w:r>
      <m:oMath>
        <m:f>
          <m:fPr>
            <m:ctrlPr>
              <w:rPr>
                <w:rFonts w:ascii="Cambria Math" w:eastAsia="Calibri" w:hAnsi="Cambria Math" w:cstheme="majorHAnsi"/>
                <w:sz w:val="24"/>
                <w:szCs w:val="24"/>
              </w:rPr>
            </m:ctrlPr>
          </m:fPr>
          <m:num>
            <m:r>
              <m:rPr>
                <m:sty m:val="p"/>
              </m:rPr>
              <w:rPr>
                <w:rFonts w:ascii="Cambria Math" w:eastAsia="Calibri" w:hAnsi="Cambria Math" w:cstheme="majorHAnsi"/>
                <w:sz w:val="24"/>
                <w:szCs w:val="24"/>
              </w:rPr>
              <m:t>a</m:t>
            </m:r>
          </m:num>
          <m:den>
            <m:func>
              <m:funcPr>
                <m:ctrlPr>
                  <w:rPr>
                    <w:rFonts w:ascii="Cambria Math" w:eastAsia="Calibri" w:hAnsi="Cambria Math" w:cstheme="majorHAnsi"/>
                    <w:sz w:val="24"/>
                    <w:szCs w:val="24"/>
                  </w:rPr>
                </m:ctrlPr>
              </m:funcPr>
              <m:fName>
                <m:r>
                  <m:rPr>
                    <m:sty m:val="p"/>
                  </m:rPr>
                  <w:rPr>
                    <w:rFonts w:ascii="Cambria Math" w:eastAsia="Calibri" w:hAnsi="Cambria Math" w:cstheme="majorHAnsi"/>
                    <w:sz w:val="24"/>
                    <w:szCs w:val="24"/>
                  </w:rPr>
                  <m:t>sin</m:t>
                </m:r>
              </m:fName>
              <m:e>
                <m:r>
                  <m:rPr>
                    <m:sty m:val="p"/>
                  </m:rPr>
                  <w:rPr>
                    <w:rFonts w:ascii="Cambria Math" w:eastAsia="Calibri" w:hAnsi="Cambria Math" w:cstheme="majorHAnsi"/>
                    <w:sz w:val="24"/>
                    <w:szCs w:val="24"/>
                  </w:rPr>
                  <m:t>A</m:t>
                </m:r>
              </m:e>
            </m:func>
          </m:den>
        </m:f>
        <m:r>
          <m:rPr>
            <m:sty m:val="p"/>
          </m:rPr>
          <w:rPr>
            <w:rFonts w:ascii="Cambria Math" w:eastAsia="Calibri" w:hAnsi="Cambria Math" w:cstheme="majorHAnsi"/>
            <w:sz w:val="24"/>
            <w:szCs w:val="24"/>
          </w:rPr>
          <m:t>=</m:t>
        </m:r>
        <m:f>
          <m:fPr>
            <m:ctrlPr>
              <w:rPr>
                <w:rFonts w:ascii="Cambria Math" w:eastAsia="Calibri" w:hAnsi="Cambria Math" w:cstheme="majorHAnsi"/>
                <w:sz w:val="24"/>
                <w:szCs w:val="24"/>
              </w:rPr>
            </m:ctrlPr>
          </m:fPr>
          <m:num>
            <m:r>
              <m:rPr>
                <m:sty m:val="p"/>
              </m:rPr>
              <w:rPr>
                <w:rFonts w:ascii="Cambria Math" w:eastAsia="Calibri" w:hAnsi="Cambria Math" w:cstheme="majorHAnsi"/>
                <w:sz w:val="24"/>
                <w:szCs w:val="24"/>
              </w:rPr>
              <m:t>b</m:t>
            </m:r>
          </m:num>
          <m:den>
            <m:func>
              <m:funcPr>
                <m:ctrlPr>
                  <w:rPr>
                    <w:rFonts w:ascii="Cambria Math" w:eastAsia="Calibri" w:hAnsi="Cambria Math" w:cstheme="majorHAnsi"/>
                    <w:sz w:val="24"/>
                    <w:szCs w:val="24"/>
                  </w:rPr>
                </m:ctrlPr>
              </m:funcPr>
              <m:fName>
                <m:r>
                  <m:rPr>
                    <m:sty m:val="p"/>
                  </m:rPr>
                  <w:rPr>
                    <w:rFonts w:ascii="Cambria Math" w:eastAsia="Calibri" w:hAnsi="Cambria Math" w:cstheme="majorHAnsi"/>
                    <w:sz w:val="24"/>
                    <w:szCs w:val="24"/>
                  </w:rPr>
                  <m:t>sin</m:t>
                </m:r>
              </m:fName>
              <m:e>
                <m:r>
                  <m:rPr>
                    <m:sty m:val="p"/>
                  </m:rPr>
                  <w:rPr>
                    <w:rFonts w:ascii="Cambria Math" w:eastAsia="Calibri" w:hAnsi="Cambria Math" w:cstheme="majorHAnsi"/>
                    <w:sz w:val="24"/>
                    <w:szCs w:val="24"/>
                  </w:rPr>
                  <m:t>B</m:t>
                </m:r>
              </m:e>
            </m:func>
          </m:den>
        </m:f>
        <m:r>
          <m:rPr>
            <m:sty m:val="p"/>
          </m:rPr>
          <w:rPr>
            <w:rFonts w:ascii="Cambria Math" w:eastAsia="Calibri" w:hAnsi="Cambria Math" w:cstheme="majorHAnsi"/>
            <w:sz w:val="24"/>
            <w:szCs w:val="24"/>
          </w:rPr>
          <m:t>=</m:t>
        </m:r>
        <m:f>
          <m:fPr>
            <m:ctrlPr>
              <w:rPr>
                <w:rFonts w:ascii="Cambria Math" w:eastAsia="Calibri" w:hAnsi="Cambria Math" w:cstheme="majorHAnsi"/>
                <w:sz w:val="24"/>
                <w:szCs w:val="24"/>
              </w:rPr>
            </m:ctrlPr>
          </m:fPr>
          <m:num>
            <m:r>
              <m:rPr>
                <m:sty m:val="p"/>
              </m:rPr>
              <w:rPr>
                <w:rFonts w:ascii="Cambria Math" w:eastAsia="Calibri" w:hAnsi="Cambria Math" w:cstheme="majorHAnsi"/>
                <w:sz w:val="24"/>
                <w:szCs w:val="24"/>
              </w:rPr>
              <m:t>c</m:t>
            </m:r>
          </m:num>
          <m:den>
            <m:func>
              <m:funcPr>
                <m:ctrlPr>
                  <w:rPr>
                    <w:rFonts w:ascii="Cambria Math" w:eastAsia="Calibri" w:hAnsi="Cambria Math" w:cstheme="majorHAnsi"/>
                    <w:sz w:val="24"/>
                    <w:szCs w:val="24"/>
                  </w:rPr>
                </m:ctrlPr>
              </m:funcPr>
              <m:fName>
                <m:r>
                  <m:rPr>
                    <m:sty m:val="p"/>
                  </m:rPr>
                  <w:rPr>
                    <w:rFonts w:ascii="Cambria Math" w:eastAsia="Calibri" w:hAnsi="Cambria Math" w:cstheme="majorHAnsi"/>
                    <w:sz w:val="24"/>
                    <w:szCs w:val="24"/>
                  </w:rPr>
                  <m:t>sin</m:t>
                </m:r>
              </m:fName>
              <m:e>
                <m:r>
                  <m:rPr>
                    <m:sty m:val="p"/>
                  </m:rPr>
                  <w:rPr>
                    <w:rFonts w:ascii="Cambria Math" w:eastAsia="Calibri" w:hAnsi="Cambria Math" w:cstheme="majorHAnsi"/>
                    <w:sz w:val="24"/>
                    <w:szCs w:val="24"/>
                  </w:rPr>
                  <m:t>C</m:t>
                </m:r>
              </m:e>
            </m:func>
          </m:den>
        </m:f>
      </m:oMath>
    </w:p>
    <w:p w14:paraId="427B7371" w14:textId="77777777" w:rsidR="002D5191" w:rsidRPr="00085E32" w:rsidRDefault="002D5191" w:rsidP="002D5191">
      <w:pPr>
        <w:spacing w:after="0" w:line="240" w:lineRule="auto"/>
        <w:jc w:val="both"/>
        <w:rPr>
          <w:rFonts w:asciiTheme="majorHAnsi" w:eastAsia="Calibri" w:hAnsiTheme="majorHAnsi" w:cstheme="majorHAnsi"/>
          <w:sz w:val="24"/>
          <w:szCs w:val="24"/>
        </w:rPr>
      </w:pPr>
      <w:r w:rsidRPr="00085E32">
        <w:rPr>
          <w:rFonts w:asciiTheme="majorHAnsi" w:eastAsia="Calibri" w:hAnsiTheme="majorHAnsi" w:cstheme="majorHAnsi"/>
          <w:sz w:val="24"/>
          <w:szCs w:val="24"/>
        </w:rPr>
        <w:t xml:space="preserve">Từ đó suy ra </w:t>
      </w:r>
      <m:oMath>
        <m:r>
          <m:rPr>
            <m:sty m:val="p"/>
          </m:rPr>
          <w:rPr>
            <w:rFonts w:ascii="Cambria Math" w:eastAsia="Calibri" w:hAnsi="Cambria Math" w:cstheme="majorHAnsi"/>
            <w:sz w:val="24"/>
            <w:szCs w:val="24"/>
          </w:rPr>
          <m:t>b=</m:t>
        </m:r>
        <m:f>
          <m:fPr>
            <m:ctrlPr>
              <w:rPr>
                <w:rFonts w:ascii="Cambria Math" w:eastAsia="Calibri" w:hAnsi="Cambria Math" w:cstheme="majorHAnsi"/>
                <w:sz w:val="24"/>
                <w:szCs w:val="24"/>
              </w:rPr>
            </m:ctrlPr>
          </m:fPr>
          <m:num>
            <m:func>
              <m:funcPr>
                <m:ctrlPr>
                  <w:rPr>
                    <w:rFonts w:ascii="Cambria Math" w:eastAsia="Calibri" w:hAnsi="Cambria Math" w:cstheme="majorHAnsi"/>
                    <w:sz w:val="24"/>
                    <w:szCs w:val="24"/>
                  </w:rPr>
                </m:ctrlPr>
              </m:funcPr>
              <m:fName>
                <m:r>
                  <m:rPr>
                    <m:sty m:val="p"/>
                  </m:rPr>
                  <w:rPr>
                    <w:rFonts w:ascii="Cambria Math" w:eastAsia="Calibri" w:hAnsi="Cambria Math" w:cstheme="majorHAnsi"/>
                    <w:sz w:val="24"/>
                    <w:szCs w:val="24"/>
                  </w:rPr>
                  <m:t>asin</m:t>
                </m:r>
              </m:fName>
              <m:e>
                <m:r>
                  <m:rPr>
                    <m:sty m:val="p"/>
                  </m:rPr>
                  <w:rPr>
                    <w:rFonts w:ascii="Cambria Math" w:eastAsia="Calibri" w:hAnsi="Cambria Math" w:cstheme="majorHAnsi"/>
                    <w:sz w:val="24"/>
                    <w:szCs w:val="24"/>
                  </w:rPr>
                  <m:t>B</m:t>
                </m:r>
              </m:e>
            </m:func>
          </m:num>
          <m:den>
            <m:func>
              <m:funcPr>
                <m:ctrlPr>
                  <w:rPr>
                    <w:rFonts w:ascii="Cambria Math" w:eastAsia="Calibri" w:hAnsi="Cambria Math" w:cstheme="majorHAnsi"/>
                    <w:sz w:val="24"/>
                    <w:szCs w:val="24"/>
                  </w:rPr>
                </m:ctrlPr>
              </m:funcPr>
              <m:fName>
                <m:r>
                  <m:rPr>
                    <m:sty m:val="p"/>
                  </m:rPr>
                  <w:rPr>
                    <w:rFonts w:ascii="Cambria Math" w:eastAsia="Calibri" w:hAnsi="Cambria Math" w:cstheme="majorHAnsi"/>
                    <w:sz w:val="24"/>
                    <w:szCs w:val="24"/>
                  </w:rPr>
                  <m:t>sin</m:t>
                </m:r>
              </m:fName>
              <m:e>
                <m:r>
                  <m:rPr>
                    <m:sty m:val="p"/>
                  </m:rPr>
                  <w:rPr>
                    <w:rFonts w:ascii="Cambria Math" w:eastAsia="Calibri" w:hAnsi="Cambria Math" w:cstheme="majorHAnsi"/>
                    <w:sz w:val="24"/>
                    <w:szCs w:val="24"/>
                  </w:rPr>
                  <m:t>A</m:t>
                </m:r>
              </m:e>
            </m:func>
          </m:den>
        </m:f>
      </m:oMath>
    </w:p>
    <w:p w14:paraId="1508A001" w14:textId="77777777" w:rsidR="002D5191" w:rsidRPr="00085E32" w:rsidRDefault="002D5191" w:rsidP="002D5191">
      <w:pPr>
        <w:spacing w:after="0" w:line="240" w:lineRule="auto"/>
        <w:rPr>
          <w:rFonts w:asciiTheme="majorHAnsi" w:eastAsia="Calibri" w:hAnsiTheme="majorHAnsi" w:cstheme="majorHAnsi"/>
          <w:sz w:val="24"/>
          <w:szCs w:val="24"/>
        </w:rPr>
      </w:pPr>
      <w:r w:rsidRPr="00085E32">
        <w:rPr>
          <w:rFonts w:asciiTheme="majorHAnsi" w:eastAsia="Calibri" w:hAnsiTheme="majorHAnsi" w:cstheme="majorHAnsi"/>
          <w:sz w:val="24"/>
          <w:szCs w:val="24"/>
        </w:rPr>
        <w:t xml:space="preserve">Diện tích tam giác ABC là: </w:t>
      </w:r>
      <m:oMath>
        <m:r>
          <m:rPr>
            <m:sty m:val="p"/>
          </m:rPr>
          <w:rPr>
            <w:rFonts w:ascii="Cambria Math" w:eastAsia="Calibri" w:hAnsi="Cambria Math" w:cstheme="majorHAnsi"/>
            <w:sz w:val="24"/>
            <w:szCs w:val="24"/>
          </w:rPr>
          <m:t>S=</m:t>
        </m:r>
        <m:f>
          <m:fPr>
            <m:ctrlPr>
              <w:rPr>
                <w:rFonts w:ascii="Cambria Math" w:eastAsia="Calibri" w:hAnsi="Cambria Math" w:cstheme="majorHAnsi"/>
                <w:sz w:val="24"/>
                <w:szCs w:val="24"/>
              </w:rPr>
            </m:ctrlPr>
          </m:fPr>
          <m:num>
            <m:r>
              <m:rPr>
                <m:sty m:val="p"/>
              </m:rPr>
              <w:rPr>
                <w:rFonts w:ascii="Cambria Math" w:eastAsia="Calibri" w:hAnsi="Cambria Math" w:cstheme="majorHAnsi"/>
                <w:sz w:val="24"/>
                <w:szCs w:val="24"/>
              </w:rPr>
              <m:t>1</m:t>
            </m:r>
          </m:num>
          <m:den>
            <m:r>
              <m:rPr>
                <m:sty m:val="p"/>
              </m:rPr>
              <w:rPr>
                <w:rFonts w:ascii="Cambria Math" w:eastAsia="Calibri" w:hAnsi="Cambria Math" w:cstheme="majorHAnsi"/>
                <w:sz w:val="24"/>
                <w:szCs w:val="24"/>
              </w:rPr>
              <m:t>2</m:t>
            </m:r>
          </m:den>
        </m:f>
        <m:r>
          <m:rPr>
            <m:sty m:val="p"/>
          </m:rPr>
          <w:rPr>
            <w:rFonts w:ascii="Cambria Math" w:eastAsia="Calibri" w:hAnsi="Cambria Math" w:cstheme="majorHAnsi"/>
            <w:sz w:val="24"/>
            <w:szCs w:val="24"/>
          </w:rPr>
          <m:t>ab</m:t>
        </m:r>
        <m:func>
          <m:funcPr>
            <m:ctrlPr>
              <w:rPr>
                <w:rFonts w:ascii="Cambria Math" w:eastAsia="Calibri" w:hAnsi="Cambria Math" w:cstheme="majorHAnsi"/>
                <w:sz w:val="24"/>
                <w:szCs w:val="24"/>
              </w:rPr>
            </m:ctrlPr>
          </m:funcPr>
          <m:fName>
            <m:r>
              <m:rPr>
                <m:sty m:val="p"/>
              </m:rPr>
              <w:rPr>
                <w:rFonts w:ascii="Cambria Math" w:eastAsia="Calibri" w:hAnsi="Cambria Math" w:cstheme="majorHAnsi"/>
                <w:sz w:val="24"/>
                <w:szCs w:val="24"/>
              </w:rPr>
              <m:t>sin</m:t>
            </m:r>
          </m:fName>
          <m:e>
            <m:r>
              <m:rPr>
                <m:sty m:val="p"/>
              </m:rPr>
              <w:rPr>
                <w:rFonts w:ascii="Cambria Math" w:eastAsia="Calibri" w:hAnsi="Cambria Math" w:cstheme="majorHAnsi"/>
                <w:sz w:val="24"/>
                <w:szCs w:val="24"/>
              </w:rPr>
              <m:t>C</m:t>
            </m:r>
          </m:e>
        </m:func>
        <m:r>
          <m:rPr>
            <m:sty m:val="p"/>
          </m:rPr>
          <w:rPr>
            <w:rFonts w:ascii="Cambria Math" w:eastAsia="Calibri" w:hAnsi="Cambria Math" w:cstheme="majorHAnsi"/>
            <w:sz w:val="24"/>
            <w:szCs w:val="24"/>
          </w:rPr>
          <m:t>=</m:t>
        </m:r>
        <m:f>
          <m:fPr>
            <m:ctrlPr>
              <w:rPr>
                <w:rFonts w:ascii="Cambria Math" w:eastAsia="Calibri" w:hAnsi="Cambria Math" w:cstheme="majorHAnsi"/>
                <w:sz w:val="24"/>
                <w:szCs w:val="24"/>
              </w:rPr>
            </m:ctrlPr>
          </m:fPr>
          <m:num>
            <m:r>
              <m:rPr>
                <m:sty m:val="p"/>
              </m:rPr>
              <w:rPr>
                <w:rFonts w:ascii="Cambria Math" w:eastAsia="Calibri" w:hAnsi="Cambria Math" w:cstheme="majorHAnsi"/>
                <w:sz w:val="24"/>
                <w:szCs w:val="24"/>
              </w:rPr>
              <m:t>1</m:t>
            </m:r>
          </m:num>
          <m:den>
            <m:r>
              <m:rPr>
                <m:sty m:val="p"/>
              </m:rPr>
              <w:rPr>
                <w:rFonts w:ascii="Cambria Math" w:eastAsia="Calibri" w:hAnsi="Cambria Math" w:cstheme="majorHAnsi"/>
                <w:sz w:val="24"/>
                <w:szCs w:val="24"/>
              </w:rPr>
              <m:t>2</m:t>
            </m:r>
          </m:den>
        </m:f>
        <m:r>
          <m:rPr>
            <m:sty m:val="p"/>
          </m:rPr>
          <w:rPr>
            <w:rFonts w:ascii="Cambria Math" w:eastAsia="Calibri" w:hAnsi="Cambria Math" w:cstheme="majorHAnsi"/>
            <w:sz w:val="24"/>
            <w:szCs w:val="24"/>
          </w:rPr>
          <m:t>a.</m:t>
        </m:r>
        <m:f>
          <m:fPr>
            <m:ctrlPr>
              <w:rPr>
                <w:rFonts w:ascii="Cambria Math" w:eastAsia="Calibri" w:hAnsi="Cambria Math" w:cstheme="majorHAnsi"/>
                <w:sz w:val="24"/>
                <w:szCs w:val="24"/>
              </w:rPr>
            </m:ctrlPr>
          </m:fPr>
          <m:num>
            <m:func>
              <m:funcPr>
                <m:ctrlPr>
                  <w:rPr>
                    <w:rFonts w:ascii="Cambria Math" w:eastAsia="Calibri" w:hAnsi="Cambria Math" w:cstheme="majorHAnsi"/>
                    <w:sz w:val="24"/>
                    <w:szCs w:val="24"/>
                  </w:rPr>
                </m:ctrlPr>
              </m:funcPr>
              <m:fName>
                <m:r>
                  <m:rPr>
                    <m:sty m:val="p"/>
                  </m:rPr>
                  <w:rPr>
                    <w:rFonts w:ascii="Cambria Math" w:eastAsia="Calibri" w:hAnsi="Cambria Math" w:cstheme="majorHAnsi"/>
                    <w:sz w:val="24"/>
                    <w:szCs w:val="24"/>
                  </w:rPr>
                  <m:t>asin</m:t>
                </m:r>
              </m:fName>
              <m:e>
                <m:r>
                  <m:rPr>
                    <m:sty m:val="p"/>
                  </m:rPr>
                  <w:rPr>
                    <w:rFonts w:ascii="Cambria Math" w:eastAsia="Calibri" w:hAnsi="Cambria Math" w:cstheme="majorHAnsi"/>
                    <w:sz w:val="24"/>
                    <w:szCs w:val="24"/>
                  </w:rPr>
                  <m:t>B</m:t>
                </m:r>
              </m:e>
            </m:func>
          </m:num>
          <m:den>
            <m:func>
              <m:funcPr>
                <m:ctrlPr>
                  <w:rPr>
                    <w:rFonts w:ascii="Cambria Math" w:eastAsia="Calibri" w:hAnsi="Cambria Math" w:cstheme="majorHAnsi"/>
                    <w:sz w:val="24"/>
                    <w:szCs w:val="24"/>
                  </w:rPr>
                </m:ctrlPr>
              </m:funcPr>
              <m:fName>
                <m:r>
                  <m:rPr>
                    <m:sty m:val="p"/>
                  </m:rPr>
                  <w:rPr>
                    <w:rFonts w:ascii="Cambria Math" w:eastAsia="Calibri" w:hAnsi="Cambria Math" w:cstheme="majorHAnsi"/>
                    <w:sz w:val="24"/>
                    <w:szCs w:val="24"/>
                  </w:rPr>
                  <m:t>sin</m:t>
                </m:r>
              </m:fName>
              <m:e>
                <m:r>
                  <m:rPr>
                    <m:sty m:val="p"/>
                  </m:rPr>
                  <w:rPr>
                    <w:rFonts w:ascii="Cambria Math" w:eastAsia="Calibri" w:hAnsi="Cambria Math" w:cstheme="majorHAnsi"/>
                    <w:sz w:val="24"/>
                    <w:szCs w:val="24"/>
                  </w:rPr>
                  <m:t>A</m:t>
                </m:r>
              </m:e>
            </m:func>
          </m:den>
        </m:f>
        <m:r>
          <m:rPr>
            <m:sty m:val="p"/>
          </m:rPr>
          <w:rPr>
            <w:rFonts w:ascii="Cambria Math" w:eastAsia="Calibri" w:hAnsi="Cambria Math" w:cstheme="majorHAnsi"/>
            <w:sz w:val="24"/>
            <w:szCs w:val="24"/>
          </w:rPr>
          <m:t>.</m:t>
        </m:r>
        <m:func>
          <m:funcPr>
            <m:ctrlPr>
              <w:rPr>
                <w:rFonts w:ascii="Cambria Math" w:eastAsia="Calibri" w:hAnsi="Cambria Math" w:cstheme="majorHAnsi"/>
                <w:sz w:val="24"/>
                <w:szCs w:val="24"/>
              </w:rPr>
            </m:ctrlPr>
          </m:funcPr>
          <m:fName>
            <m:r>
              <m:rPr>
                <m:sty m:val="p"/>
              </m:rPr>
              <w:rPr>
                <w:rFonts w:ascii="Cambria Math" w:eastAsia="Calibri" w:hAnsi="Cambria Math" w:cstheme="majorHAnsi"/>
                <w:sz w:val="24"/>
                <w:szCs w:val="24"/>
              </w:rPr>
              <m:t>sin</m:t>
            </m:r>
          </m:fName>
          <m:e>
            <m:r>
              <m:rPr>
                <m:sty m:val="p"/>
              </m:rPr>
              <w:rPr>
                <w:rFonts w:ascii="Cambria Math" w:eastAsia="Calibri" w:hAnsi="Cambria Math" w:cstheme="majorHAnsi"/>
                <w:sz w:val="24"/>
                <w:szCs w:val="24"/>
              </w:rPr>
              <m:t>C</m:t>
            </m:r>
          </m:e>
        </m:func>
        <m:r>
          <m:rPr>
            <m:sty m:val="p"/>
          </m:rPr>
          <w:rPr>
            <w:rFonts w:ascii="Cambria Math" w:eastAsia="Calibri" w:hAnsi="Cambria Math" w:cstheme="majorHAnsi"/>
            <w:sz w:val="24"/>
            <w:szCs w:val="24"/>
          </w:rPr>
          <m:t>=</m:t>
        </m:r>
        <m:f>
          <m:fPr>
            <m:ctrlPr>
              <w:rPr>
                <w:rFonts w:ascii="Cambria Math" w:eastAsia="Calibri" w:hAnsi="Cambria Math" w:cstheme="majorHAnsi"/>
                <w:sz w:val="24"/>
                <w:szCs w:val="24"/>
              </w:rPr>
            </m:ctrlPr>
          </m:fPr>
          <m:num>
            <m:sSup>
              <m:sSupPr>
                <m:ctrlPr>
                  <w:rPr>
                    <w:rFonts w:ascii="Cambria Math" w:eastAsia="Calibri" w:hAnsi="Cambria Math" w:cstheme="majorHAnsi"/>
                    <w:sz w:val="24"/>
                    <w:szCs w:val="24"/>
                  </w:rPr>
                </m:ctrlPr>
              </m:sSupPr>
              <m:e>
                <m:r>
                  <m:rPr>
                    <m:sty m:val="p"/>
                  </m:rPr>
                  <w:rPr>
                    <w:rFonts w:ascii="Cambria Math" w:eastAsia="Calibri" w:hAnsi="Cambria Math" w:cstheme="majorHAnsi"/>
                    <w:sz w:val="24"/>
                    <w:szCs w:val="24"/>
                  </w:rPr>
                  <m:t>a</m:t>
                </m:r>
              </m:e>
              <m:sup>
                <m:r>
                  <m:rPr>
                    <m:sty m:val="p"/>
                  </m:rPr>
                  <w:rPr>
                    <w:rFonts w:ascii="Cambria Math" w:eastAsia="Calibri" w:hAnsi="Cambria Math" w:cstheme="majorHAnsi"/>
                    <w:sz w:val="24"/>
                    <w:szCs w:val="24"/>
                  </w:rPr>
                  <m:t>2</m:t>
                </m:r>
              </m:sup>
            </m:sSup>
            <m:func>
              <m:funcPr>
                <m:ctrlPr>
                  <w:rPr>
                    <w:rFonts w:ascii="Cambria Math" w:eastAsia="Calibri" w:hAnsi="Cambria Math" w:cstheme="majorHAnsi"/>
                    <w:sz w:val="24"/>
                    <w:szCs w:val="24"/>
                  </w:rPr>
                </m:ctrlPr>
              </m:funcPr>
              <m:fName>
                <m:r>
                  <m:rPr>
                    <m:sty m:val="p"/>
                  </m:rPr>
                  <w:rPr>
                    <w:rFonts w:ascii="Cambria Math" w:eastAsia="Calibri" w:hAnsi="Cambria Math" w:cstheme="majorHAnsi"/>
                    <w:sz w:val="24"/>
                    <w:szCs w:val="24"/>
                  </w:rPr>
                  <m:t>sin</m:t>
                </m:r>
              </m:fName>
              <m:e>
                <m:r>
                  <m:rPr>
                    <m:sty m:val="p"/>
                  </m:rPr>
                  <w:rPr>
                    <w:rFonts w:ascii="Cambria Math" w:eastAsia="Calibri" w:hAnsi="Cambria Math" w:cstheme="majorHAnsi"/>
                    <w:sz w:val="24"/>
                    <w:szCs w:val="24"/>
                  </w:rPr>
                  <m:t>B</m:t>
                </m:r>
              </m:e>
            </m:func>
            <m:func>
              <m:funcPr>
                <m:ctrlPr>
                  <w:rPr>
                    <w:rFonts w:ascii="Cambria Math" w:eastAsia="Calibri" w:hAnsi="Cambria Math" w:cstheme="majorHAnsi"/>
                    <w:sz w:val="24"/>
                    <w:szCs w:val="24"/>
                  </w:rPr>
                </m:ctrlPr>
              </m:funcPr>
              <m:fName>
                <m:r>
                  <m:rPr>
                    <m:sty m:val="p"/>
                  </m:rPr>
                  <w:rPr>
                    <w:rFonts w:ascii="Cambria Math" w:eastAsia="Calibri" w:hAnsi="Cambria Math" w:cstheme="majorHAnsi"/>
                    <w:sz w:val="24"/>
                    <w:szCs w:val="24"/>
                  </w:rPr>
                  <m:t>sin</m:t>
                </m:r>
              </m:fName>
              <m:e>
                <m:r>
                  <m:rPr>
                    <m:sty m:val="p"/>
                  </m:rPr>
                  <w:rPr>
                    <w:rFonts w:ascii="Cambria Math" w:eastAsia="Calibri" w:hAnsi="Cambria Math" w:cstheme="majorHAnsi"/>
                    <w:sz w:val="24"/>
                    <w:szCs w:val="24"/>
                  </w:rPr>
                  <m:t>C</m:t>
                </m:r>
              </m:e>
            </m:func>
          </m:num>
          <m:den>
            <m:r>
              <m:rPr>
                <m:sty m:val="p"/>
              </m:rPr>
              <w:rPr>
                <w:rFonts w:ascii="Cambria Math" w:eastAsia="Calibri" w:hAnsi="Cambria Math" w:cstheme="majorHAnsi"/>
                <w:sz w:val="24"/>
                <w:szCs w:val="24"/>
              </w:rPr>
              <m:t>2</m:t>
            </m:r>
            <m:func>
              <m:funcPr>
                <m:ctrlPr>
                  <w:rPr>
                    <w:rFonts w:ascii="Cambria Math" w:eastAsia="Calibri" w:hAnsi="Cambria Math" w:cstheme="majorHAnsi"/>
                    <w:sz w:val="24"/>
                    <w:szCs w:val="24"/>
                  </w:rPr>
                </m:ctrlPr>
              </m:funcPr>
              <m:fName>
                <m:r>
                  <m:rPr>
                    <m:sty m:val="p"/>
                  </m:rPr>
                  <w:rPr>
                    <w:rFonts w:ascii="Cambria Math" w:eastAsia="Calibri" w:hAnsi="Cambria Math" w:cstheme="majorHAnsi"/>
                    <w:sz w:val="24"/>
                    <w:szCs w:val="24"/>
                  </w:rPr>
                  <m:t>sin</m:t>
                </m:r>
              </m:fName>
              <m:e>
                <m:r>
                  <m:rPr>
                    <m:sty m:val="p"/>
                  </m:rPr>
                  <w:rPr>
                    <w:rFonts w:ascii="Cambria Math" w:eastAsia="Calibri" w:hAnsi="Cambria Math" w:cstheme="majorHAnsi"/>
                    <w:sz w:val="24"/>
                    <w:szCs w:val="24"/>
                  </w:rPr>
                  <m:t>A</m:t>
                </m:r>
              </m:e>
            </m:func>
          </m:den>
        </m:f>
        <m:r>
          <m:rPr>
            <m:sty m:val="p"/>
          </m:rPr>
          <w:rPr>
            <w:rFonts w:ascii="Cambria Math" w:eastAsia="Calibri" w:hAnsi="Cambria Math" w:cstheme="majorHAnsi"/>
            <w:sz w:val="24"/>
            <w:szCs w:val="24"/>
          </w:rPr>
          <m:t xml:space="preserve"> </m:t>
        </m:r>
      </m:oMath>
    </w:p>
    <w:p w14:paraId="06EEF3B3" w14:textId="77777777" w:rsidR="002D5191" w:rsidRPr="00085E32" w:rsidRDefault="002D5191" w:rsidP="002D5191">
      <w:pPr>
        <w:spacing w:after="0" w:line="240" w:lineRule="auto"/>
        <w:rPr>
          <w:rFonts w:asciiTheme="majorHAnsi" w:eastAsia="Calibri" w:hAnsiTheme="majorHAnsi" w:cstheme="majorHAnsi"/>
          <w:sz w:val="24"/>
          <w:szCs w:val="24"/>
        </w:rPr>
      </w:pPr>
      <w:r w:rsidRPr="00085E32">
        <w:rPr>
          <w:rFonts w:asciiTheme="majorHAnsi" w:eastAsia="Calibri" w:hAnsiTheme="majorHAnsi" w:cstheme="majorHAnsi"/>
          <w:sz w:val="24"/>
          <w:szCs w:val="24"/>
        </w:rPr>
        <w:t xml:space="preserve">Vậy </w:t>
      </w:r>
      <m:oMath>
        <m:r>
          <m:rPr>
            <m:sty m:val="p"/>
          </m:rPr>
          <w:rPr>
            <w:rFonts w:ascii="Cambria Math" w:eastAsia="Calibri" w:hAnsi="Cambria Math" w:cstheme="majorHAnsi"/>
            <w:sz w:val="24"/>
            <w:szCs w:val="24"/>
          </w:rPr>
          <m:t>S=</m:t>
        </m:r>
        <m:f>
          <m:fPr>
            <m:ctrlPr>
              <w:rPr>
                <w:rFonts w:ascii="Cambria Math" w:eastAsia="Calibri" w:hAnsi="Cambria Math" w:cstheme="majorHAnsi"/>
                <w:sz w:val="24"/>
                <w:szCs w:val="24"/>
              </w:rPr>
            </m:ctrlPr>
          </m:fPr>
          <m:num>
            <m:sSup>
              <m:sSupPr>
                <m:ctrlPr>
                  <w:rPr>
                    <w:rFonts w:ascii="Cambria Math" w:eastAsia="Calibri" w:hAnsi="Cambria Math" w:cstheme="majorHAnsi"/>
                    <w:sz w:val="24"/>
                    <w:szCs w:val="24"/>
                  </w:rPr>
                </m:ctrlPr>
              </m:sSupPr>
              <m:e>
                <m:r>
                  <m:rPr>
                    <m:sty m:val="p"/>
                  </m:rPr>
                  <w:rPr>
                    <w:rFonts w:ascii="Cambria Math" w:eastAsia="Calibri" w:hAnsi="Cambria Math" w:cstheme="majorHAnsi"/>
                    <w:sz w:val="24"/>
                    <w:szCs w:val="24"/>
                  </w:rPr>
                  <m:t>a</m:t>
                </m:r>
              </m:e>
              <m:sup>
                <m:r>
                  <m:rPr>
                    <m:sty m:val="p"/>
                  </m:rPr>
                  <w:rPr>
                    <w:rFonts w:ascii="Cambria Math" w:eastAsia="Calibri" w:hAnsi="Cambria Math" w:cstheme="majorHAnsi"/>
                    <w:sz w:val="24"/>
                    <w:szCs w:val="24"/>
                  </w:rPr>
                  <m:t>2</m:t>
                </m:r>
              </m:sup>
            </m:sSup>
            <m:func>
              <m:funcPr>
                <m:ctrlPr>
                  <w:rPr>
                    <w:rFonts w:ascii="Cambria Math" w:eastAsia="Calibri" w:hAnsi="Cambria Math" w:cstheme="majorHAnsi"/>
                    <w:sz w:val="24"/>
                    <w:szCs w:val="24"/>
                  </w:rPr>
                </m:ctrlPr>
              </m:funcPr>
              <m:fName>
                <m:r>
                  <m:rPr>
                    <m:sty m:val="p"/>
                  </m:rPr>
                  <w:rPr>
                    <w:rFonts w:ascii="Cambria Math" w:eastAsia="Calibri" w:hAnsi="Cambria Math" w:cstheme="majorHAnsi"/>
                    <w:sz w:val="24"/>
                    <w:szCs w:val="24"/>
                  </w:rPr>
                  <m:t>sin</m:t>
                </m:r>
              </m:fName>
              <m:e>
                <m:r>
                  <m:rPr>
                    <m:sty m:val="p"/>
                  </m:rPr>
                  <w:rPr>
                    <w:rFonts w:ascii="Cambria Math" w:eastAsia="Calibri" w:hAnsi="Cambria Math" w:cstheme="majorHAnsi"/>
                    <w:sz w:val="24"/>
                    <w:szCs w:val="24"/>
                  </w:rPr>
                  <m:t>B</m:t>
                </m:r>
              </m:e>
            </m:func>
            <m:func>
              <m:funcPr>
                <m:ctrlPr>
                  <w:rPr>
                    <w:rFonts w:ascii="Cambria Math" w:eastAsia="Calibri" w:hAnsi="Cambria Math" w:cstheme="majorHAnsi"/>
                    <w:sz w:val="24"/>
                    <w:szCs w:val="24"/>
                  </w:rPr>
                </m:ctrlPr>
              </m:funcPr>
              <m:fName>
                <m:r>
                  <m:rPr>
                    <m:sty m:val="p"/>
                  </m:rPr>
                  <w:rPr>
                    <w:rFonts w:ascii="Cambria Math" w:eastAsia="Calibri" w:hAnsi="Cambria Math" w:cstheme="majorHAnsi"/>
                    <w:sz w:val="24"/>
                    <w:szCs w:val="24"/>
                  </w:rPr>
                  <m:t>sin</m:t>
                </m:r>
              </m:fName>
              <m:e>
                <m:r>
                  <m:rPr>
                    <m:sty m:val="p"/>
                  </m:rPr>
                  <w:rPr>
                    <w:rFonts w:ascii="Cambria Math" w:eastAsia="Calibri" w:hAnsi="Cambria Math" w:cstheme="majorHAnsi"/>
                    <w:sz w:val="24"/>
                    <w:szCs w:val="24"/>
                  </w:rPr>
                  <m:t>C</m:t>
                </m:r>
              </m:e>
            </m:func>
          </m:num>
          <m:den>
            <m:r>
              <m:rPr>
                <m:sty m:val="p"/>
              </m:rPr>
              <w:rPr>
                <w:rFonts w:ascii="Cambria Math" w:eastAsia="Calibri" w:hAnsi="Cambria Math" w:cstheme="majorHAnsi"/>
                <w:sz w:val="24"/>
                <w:szCs w:val="24"/>
              </w:rPr>
              <m:t>2</m:t>
            </m:r>
            <m:func>
              <m:funcPr>
                <m:ctrlPr>
                  <w:rPr>
                    <w:rFonts w:ascii="Cambria Math" w:eastAsia="Calibri" w:hAnsi="Cambria Math" w:cstheme="majorHAnsi"/>
                    <w:sz w:val="24"/>
                    <w:szCs w:val="24"/>
                  </w:rPr>
                </m:ctrlPr>
              </m:funcPr>
              <m:fName>
                <m:r>
                  <m:rPr>
                    <m:sty m:val="p"/>
                  </m:rPr>
                  <w:rPr>
                    <w:rFonts w:ascii="Cambria Math" w:eastAsia="Calibri" w:hAnsi="Cambria Math" w:cstheme="majorHAnsi"/>
                    <w:sz w:val="24"/>
                    <w:szCs w:val="24"/>
                  </w:rPr>
                  <m:t>sin</m:t>
                </m:r>
              </m:fName>
              <m:e>
                <m:r>
                  <m:rPr>
                    <m:sty m:val="p"/>
                  </m:rPr>
                  <w:rPr>
                    <w:rFonts w:ascii="Cambria Math" w:eastAsia="Calibri" w:hAnsi="Cambria Math" w:cstheme="majorHAnsi"/>
                    <w:sz w:val="24"/>
                    <w:szCs w:val="24"/>
                  </w:rPr>
                  <m:t>A</m:t>
                </m:r>
              </m:e>
            </m:func>
          </m:den>
        </m:f>
      </m:oMath>
    </w:p>
    <w:p w14:paraId="1807C963" w14:textId="77777777" w:rsidR="002D5191" w:rsidRPr="00085E32" w:rsidRDefault="002D5191" w:rsidP="002D5191">
      <w:pPr>
        <w:spacing w:after="0" w:line="240" w:lineRule="auto"/>
        <w:rPr>
          <w:rFonts w:asciiTheme="majorHAnsi" w:eastAsia="Calibri" w:hAnsiTheme="majorHAnsi" w:cstheme="majorHAnsi"/>
          <w:sz w:val="24"/>
          <w:szCs w:val="24"/>
        </w:rPr>
      </w:pPr>
      <w:r w:rsidRPr="00085E32">
        <w:rPr>
          <w:rFonts w:asciiTheme="majorHAnsi" w:eastAsia="Calibri" w:hAnsiTheme="majorHAnsi" w:cstheme="majorHAnsi"/>
          <w:sz w:val="24"/>
          <w:szCs w:val="24"/>
        </w:rPr>
        <w:t xml:space="preserve">b) Ta có: </w:t>
      </w:r>
      <m:oMath>
        <m:acc>
          <m:accPr>
            <m:ctrlPr>
              <w:rPr>
                <w:rFonts w:ascii="Cambria Math" w:eastAsia="Calibri" w:hAnsi="Cambria Math" w:cstheme="majorHAnsi"/>
                <w:sz w:val="24"/>
                <w:szCs w:val="24"/>
              </w:rPr>
            </m:ctrlPr>
          </m:accPr>
          <m:e>
            <m:r>
              <m:rPr>
                <m:sty m:val="p"/>
              </m:rPr>
              <w:rPr>
                <w:rFonts w:ascii="Cambria Math" w:eastAsia="Calibri" w:hAnsi="Cambria Math" w:cstheme="majorHAnsi"/>
                <w:sz w:val="24"/>
                <w:szCs w:val="24"/>
              </w:rPr>
              <m:t>A</m:t>
            </m:r>
          </m:e>
        </m:acc>
        <m:r>
          <m:rPr>
            <m:sty m:val="p"/>
          </m:rPr>
          <w:rPr>
            <w:rFonts w:ascii="Cambria Math" w:eastAsia="Calibri" w:hAnsi="Cambria Math" w:cstheme="majorHAnsi"/>
            <w:sz w:val="24"/>
            <w:szCs w:val="24"/>
          </w:rPr>
          <m:t>+</m:t>
        </m:r>
        <m:acc>
          <m:accPr>
            <m:ctrlPr>
              <w:rPr>
                <w:rFonts w:ascii="Cambria Math" w:eastAsia="Calibri" w:hAnsi="Cambria Math" w:cstheme="majorHAnsi"/>
                <w:sz w:val="24"/>
                <w:szCs w:val="24"/>
              </w:rPr>
            </m:ctrlPr>
          </m:accPr>
          <m:e>
            <m:r>
              <m:rPr>
                <m:sty m:val="p"/>
              </m:rPr>
              <w:rPr>
                <w:rFonts w:ascii="Cambria Math" w:eastAsia="Calibri" w:hAnsi="Cambria Math" w:cstheme="majorHAnsi"/>
                <w:sz w:val="24"/>
                <w:szCs w:val="24"/>
              </w:rPr>
              <m:t>B</m:t>
            </m:r>
          </m:e>
        </m:acc>
        <m:r>
          <m:rPr>
            <m:sty m:val="p"/>
          </m:rPr>
          <w:rPr>
            <w:rFonts w:ascii="Cambria Math" w:eastAsia="Calibri" w:hAnsi="Cambria Math" w:cstheme="majorHAnsi"/>
            <w:sz w:val="24"/>
            <w:szCs w:val="24"/>
          </w:rPr>
          <m:t>+</m:t>
        </m:r>
        <m:acc>
          <m:accPr>
            <m:ctrlPr>
              <w:rPr>
                <w:rFonts w:ascii="Cambria Math" w:eastAsia="Calibri" w:hAnsi="Cambria Math" w:cstheme="majorHAnsi"/>
                <w:sz w:val="24"/>
                <w:szCs w:val="24"/>
              </w:rPr>
            </m:ctrlPr>
          </m:accPr>
          <m:e>
            <m:r>
              <m:rPr>
                <m:sty m:val="p"/>
              </m:rPr>
              <w:rPr>
                <w:rFonts w:ascii="Cambria Math" w:eastAsia="Calibri" w:hAnsi="Cambria Math" w:cstheme="majorHAnsi"/>
                <w:sz w:val="24"/>
                <w:szCs w:val="24"/>
              </w:rPr>
              <m:t>C</m:t>
            </m:r>
          </m:e>
        </m:acc>
        <m:r>
          <m:rPr>
            <m:sty m:val="p"/>
          </m:rPr>
          <w:rPr>
            <w:rFonts w:ascii="Cambria Math" w:eastAsia="Calibri" w:hAnsi="Cambria Math" w:cstheme="majorHAnsi"/>
            <w:sz w:val="24"/>
            <w:szCs w:val="24"/>
          </w:rPr>
          <m:t>=</m:t>
        </m:r>
        <m:sSup>
          <m:sSupPr>
            <m:ctrlPr>
              <w:rPr>
                <w:rFonts w:ascii="Cambria Math" w:eastAsia="Calibri" w:hAnsi="Cambria Math" w:cstheme="majorHAnsi"/>
                <w:sz w:val="24"/>
                <w:szCs w:val="24"/>
              </w:rPr>
            </m:ctrlPr>
          </m:sSupPr>
          <m:e>
            <m:r>
              <m:rPr>
                <m:sty m:val="p"/>
              </m:rPr>
              <w:rPr>
                <w:rFonts w:ascii="Cambria Math" w:eastAsia="Calibri" w:hAnsi="Cambria Math" w:cstheme="majorHAnsi"/>
                <w:sz w:val="24"/>
                <w:szCs w:val="24"/>
              </w:rPr>
              <m:t>180</m:t>
            </m:r>
          </m:e>
          <m:sup>
            <m:r>
              <m:rPr>
                <m:sty m:val="p"/>
              </m:rPr>
              <w:rPr>
                <w:rFonts w:ascii="Cambria Math" w:eastAsia="Calibri" w:hAnsi="Cambria Math" w:cstheme="majorHAnsi"/>
                <w:sz w:val="24"/>
                <w:szCs w:val="24"/>
              </w:rPr>
              <m:t>o</m:t>
            </m:r>
          </m:sup>
        </m:sSup>
        <m:r>
          <m:rPr>
            <m:sty m:val="p"/>
          </m:rPr>
          <w:rPr>
            <w:rFonts w:ascii="Cambria Math" w:eastAsia="Calibri" w:hAnsi="Cambria Math" w:cstheme="majorHAnsi"/>
            <w:sz w:val="24"/>
            <w:szCs w:val="24"/>
          </w:rPr>
          <m:t>=&gt;</m:t>
        </m:r>
        <m:acc>
          <m:accPr>
            <m:ctrlPr>
              <w:rPr>
                <w:rFonts w:ascii="Cambria Math" w:eastAsia="Calibri" w:hAnsi="Cambria Math" w:cstheme="majorHAnsi"/>
                <w:sz w:val="24"/>
                <w:szCs w:val="24"/>
              </w:rPr>
            </m:ctrlPr>
          </m:accPr>
          <m:e>
            <m:r>
              <m:rPr>
                <m:sty m:val="p"/>
              </m:rPr>
              <w:rPr>
                <w:rFonts w:ascii="Cambria Math" w:eastAsia="Calibri" w:hAnsi="Cambria Math" w:cstheme="majorHAnsi"/>
                <w:sz w:val="24"/>
                <w:szCs w:val="24"/>
              </w:rPr>
              <m:t>A</m:t>
            </m:r>
          </m:e>
        </m:acc>
        <m:r>
          <m:rPr>
            <m:sty m:val="p"/>
          </m:rPr>
          <w:rPr>
            <w:rFonts w:ascii="Cambria Math" w:eastAsia="Calibri" w:hAnsi="Cambria Math" w:cstheme="majorHAnsi"/>
            <w:sz w:val="24"/>
            <w:szCs w:val="24"/>
          </w:rPr>
          <m:t>=</m:t>
        </m:r>
        <m:sSup>
          <m:sSupPr>
            <m:ctrlPr>
              <w:rPr>
                <w:rFonts w:ascii="Cambria Math" w:eastAsia="Calibri" w:hAnsi="Cambria Math" w:cstheme="majorHAnsi"/>
                <w:sz w:val="24"/>
                <w:szCs w:val="24"/>
              </w:rPr>
            </m:ctrlPr>
          </m:sSupPr>
          <m:e>
            <m:r>
              <m:rPr>
                <m:sty m:val="p"/>
              </m:rPr>
              <w:rPr>
                <w:rFonts w:ascii="Cambria Math" w:eastAsia="Calibri" w:hAnsi="Cambria Math" w:cstheme="majorHAnsi"/>
                <w:sz w:val="24"/>
                <w:szCs w:val="24"/>
              </w:rPr>
              <m:t>180</m:t>
            </m:r>
          </m:e>
          <m:sup>
            <m:r>
              <m:rPr>
                <m:sty m:val="p"/>
              </m:rPr>
              <w:rPr>
                <w:rFonts w:ascii="Cambria Math" w:eastAsia="Calibri" w:hAnsi="Cambria Math" w:cstheme="majorHAnsi"/>
                <w:sz w:val="24"/>
                <w:szCs w:val="24"/>
              </w:rPr>
              <m:t>o</m:t>
            </m:r>
          </m:sup>
        </m:sSup>
        <m:r>
          <m:rPr>
            <m:sty m:val="p"/>
          </m:rPr>
          <w:rPr>
            <w:rFonts w:ascii="Cambria Math" w:eastAsia="Calibri" w:hAnsi="Cambria Math" w:cstheme="majorHAnsi"/>
            <w:sz w:val="24"/>
            <w:szCs w:val="24"/>
          </w:rPr>
          <m:t>-</m:t>
        </m:r>
        <m:d>
          <m:dPr>
            <m:ctrlPr>
              <w:rPr>
                <w:rFonts w:ascii="Cambria Math" w:eastAsia="Calibri" w:hAnsi="Cambria Math" w:cstheme="majorHAnsi"/>
                <w:sz w:val="24"/>
                <w:szCs w:val="24"/>
              </w:rPr>
            </m:ctrlPr>
          </m:dPr>
          <m:e>
            <m:acc>
              <m:accPr>
                <m:ctrlPr>
                  <w:rPr>
                    <w:rFonts w:ascii="Cambria Math" w:eastAsia="Calibri" w:hAnsi="Cambria Math" w:cstheme="majorHAnsi"/>
                    <w:sz w:val="24"/>
                    <w:szCs w:val="24"/>
                  </w:rPr>
                </m:ctrlPr>
              </m:accPr>
              <m:e>
                <m:r>
                  <m:rPr>
                    <m:sty m:val="p"/>
                  </m:rPr>
                  <w:rPr>
                    <w:rFonts w:ascii="Cambria Math" w:eastAsia="Calibri" w:hAnsi="Cambria Math" w:cstheme="majorHAnsi"/>
                    <w:sz w:val="24"/>
                    <w:szCs w:val="24"/>
                  </w:rPr>
                  <m:t>B</m:t>
                </m:r>
              </m:e>
            </m:acc>
            <m:r>
              <m:rPr>
                <m:sty m:val="p"/>
              </m:rPr>
              <w:rPr>
                <w:rFonts w:ascii="Cambria Math" w:eastAsia="Calibri" w:hAnsi="Cambria Math" w:cstheme="majorHAnsi"/>
                <w:sz w:val="24"/>
                <w:szCs w:val="24"/>
              </w:rPr>
              <m:t>+</m:t>
            </m:r>
            <m:acc>
              <m:accPr>
                <m:ctrlPr>
                  <w:rPr>
                    <w:rFonts w:ascii="Cambria Math" w:eastAsia="Calibri" w:hAnsi="Cambria Math" w:cstheme="majorHAnsi"/>
                    <w:sz w:val="24"/>
                    <w:szCs w:val="24"/>
                  </w:rPr>
                </m:ctrlPr>
              </m:accPr>
              <m:e>
                <m:r>
                  <m:rPr>
                    <m:sty m:val="p"/>
                  </m:rPr>
                  <w:rPr>
                    <w:rFonts w:ascii="Cambria Math" w:eastAsia="Calibri" w:hAnsi="Cambria Math" w:cstheme="majorHAnsi"/>
                    <w:sz w:val="24"/>
                    <w:szCs w:val="24"/>
                  </w:rPr>
                  <m:t>C</m:t>
                </m:r>
              </m:e>
            </m:acc>
          </m:e>
        </m:d>
      </m:oMath>
    </w:p>
    <w:p w14:paraId="7DC586A5" w14:textId="77777777" w:rsidR="002D5191" w:rsidRPr="00085E32" w:rsidRDefault="002D5191" w:rsidP="002D5191">
      <w:pPr>
        <w:spacing w:after="0" w:line="240" w:lineRule="auto"/>
        <w:rPr>
          <w:rFonts w:asciiTheme="majorHAnsi" w:eastAsia="Calibri" w:hAnsiTheme="majorHAnsi" w:cstheme="majorHAnsi"/>
          <w:sz w:val="24"/>
          <w:szCs w:val="24"/>
        </w:rPr>
      </w:pPr>
      <m:oMath>
        <m:r>
          <m:rPr>
            <m:sty m:val="p"/>
          </m:rPr>
          <w:rPr>
            <w:rFonts w:ascii="Cambria Math" w:eastAsia="Calibri" w:hAnsi="Cambria Math" w:cstheme="majorHAnsi"/>
            <w:sz w:val="24"/>
            <w:szCs w:val="24"/>
          </w:rPr>
          <m:t>=</m:t>
        </m:r>
        <m:sSup>
          <m:sSupPr>
            <m:ctrlPr>
              <w:rPr>
                <w:rFonts w:ascii="Cambria Math" w:eastAsia="Calibri" w:hAnsi="Cambria Math" w:cstheme="majorHAnsi"/>
                <w:sz w:val="24"/>
                <w:szCs w:val="24"/>
              </w:rPr>
            </m:ctrlPr>
          </m:sSupPr>
          <m:e>
            <m:r>
              <m:rPr>
                <m:sty m:val="p"/>
              </m:rPr>
              <w:rPr>
                <w:rFonts w:ascii="Cambria Math" w:eastAsia="Calibri" w:hAnsi="Cambria Math" w:cstheme="majorHAnsi"/>
                <w:sz w:val="24"/>
                <w:szCs w:val="24"/>
              </w:rPr>
              <m:t>180</m:t>
            </m:r>
          </m:e>
          <m:sup>
            <m:r>
              <m:rPr>
                <m:sty m:val="p"/>
              </m:rPr>
              <w:rPr>
                <w:rFonts w:ascii="Cambria Math" w:eastAsia="Calibri" w:hAnsi="Cambria Math" w:cstheme="majorHAnsi"/>
                <w:sz w:val="24"/>
                <w:szCs w:val="24"/>
              </w:rPr>
              <m:t>o</m:t>
            </m:r>
          </m:sup>
        </m:sSup>
        <m:r>
          <m:rPr>
            <m:sty m:val="p"/>
          </m:rPr>
          <w:rPr>
            <w:rFonts w:ascii="Cambria Math" w:eastAsia="Calibri" w:hAnsi="Cambria Math" w:cstheme="majorHAnsi"/>
            <w:sz w:val="24"/>
            <w:szCs w:val="24"/>
          </w:rPr>
          <m:t>-</m:t>
        </m:r>
        <m:d>
          <m:dPr>
            <m:ctrlPr>
              <w:rPr>
                <w:rFonts w:ascii="Cambria Math" w:eastAsia="Calibri" w:hAnsi="Cambria Math" w:cstheme="majorHAnsi"/>
                <w:sz w:val="24"/>
                <w:szCs w:val="24"/>
              </w:rPr>
            </m:ctrlPr>
          </m:dPr>
          <m:e>
            <m:sSup>
              <m:sSupPr>
                <m:ctrlPr>
                  <w:rPr>
                    <w:rFonts w:ascii="Cambria Math" w:eastAsia="Calibri" w:hAnsi="Cambria Math" w:cstheme="majorHAnsi"/>
                    <w:sz w:val="24"/>
                    <w:szCs w:val="24"/>
                  </w:rPr>
                </m:ctrlPr>
              </m:sSupPr>
              <m:e>
                <m:r>
                  <m:rPr>
                    <m:sty m:val="p"/>
                  </m:rPr>
                  <w:rPr>
                    <w:rFonts w:ascii="Cambria Math" w:eastAsia="Calibri" w:hAnsi="Cambria Math" w:cstheme="majorHAnsi"/>
                    <w:sz w:val="24"/>
                    <w:szCs w:val="24"/>
                  </w:rPr>
                  <m:t>75</m:t>
                </m:r>
              </m:e>
              <m:sup>
                <m:r>
                  <m:rPr>
                    <m:sty m:val="p"/>
                  </m:rPr>
                  <w:rPr>
                    <w:rFonts w:ascii="Cambria Math" w:eastAsia="Calibri" w:hAnsi="Cambria Math" w:cstheme="majorHAnsi"/>
                    <w:sz w:val="24"/>
                    <w:szCs w:val="24"/>
                  </w:rPr>
                  <m:t>o</m:t>
                </m:r>
              </m:sup>
            </m:sSup>
            <m:r>
              <m:rPr>
                <m:sty m:val="p"/>
              </m:rPr>
              <w:rPr>
                <w:rFonts w:ascii="Cambria Math" w:eastAsia="Calibri" w:hAnsi="Cambria Math" w:cstheme="majorHAnsi"/>
                <w:sz w:val="24"/>
                <w:szCs w:val="24"/>
              </w:rPr>
              <m:t>+</m:t>
            </m:r>
            <m:sSup>
              <m:sSupPr>
                <m:ctrlPr>
                  <w:rPr>
                    <w:rFonts w:ascii="Cambria Math" w:eastAsia="Calibri" w:hAnsi="Cambria Math" w:cstheme="majorHAnsi"/>
                    <w:sz w:val="24"/>
                    <w:szCs w:val="24"/>
                  </w:rPr>
                </m:ctrlPr>
              </m:sSupPr>
              <m:e>
                <m:r>
                  <m:rPr>
                    <m:sty m:val="p"/>
                  </m:rPr>
                  <w:rPr>
                    <w:rFonts w:ascii="Cambria Math" w:eastAsia="Calibri" w:hAnsi="Cambria Math" w:cstheme="majorHAnsi"/>
                    <w:sz w:val="24"/>
                    <w:szCs w:val="24"/>
                  </w:rPr>
                  <m:t>45</m:t>
                </m:r>
              </m:e>
              <m:sup>
                <m:r>
                  <m:rPr>
                    <m:sty m:val="p"/>
                  </m:rPr>
                  <w:rPr>
                    <w:rFonts w:ascii="Cambria Math" w:eastAsia="Calibri" w:hAnsi="Cambria Math" w:cstheme="majorHAnsi"/>
                    <w:sz w:val="24"/>
                    <w:szCs w:val="24"/>
                  </w:rPr>
                  <m:t>o</m:t>
                </m:r>
              </m:sup>
            </m:sSup>
          </m:e>
        </m:d>
        <m:r>
          <m:rPr>
            <m:sty m:val="p"/>
          </m:rPr>
          <w:rPr>
            <w:rFonts w:ascii="Cambria Math" w:eastAsia="Calibri" w:hAnsi="Cambria Math" w:cstheme="majorHAnsi"/>
            <w:sz w:val="24"/>
            <w:szCs w:val="24"/>
          </w:rPr>
          <m:t>=</m:t>
        </m:r>
        <m:sSup>
          <m:sSupPr>
            <m:ctrlPr>
              <w:rPr>
                <w:rFonts w:ascii="Cambria Math" w:eastAsia="Calibri" w:hAnsi="Cambria Math" w:cstheme="majorHAnsi"/>
                <w:sz w:val="24"/>
                <w:szCs w:val="24"/>
              </w:rPr>
            </m:ctrlPr>
          </m:sSupPr>
          <m:e>
            <m:r>
              <m:rPr>
                <m:sty m:val="p"/>
              </m:rPr>
              <w:rPr>
                <w:rFonts w:ascii="Cambria Math" w:eastAsia="Calibri" w:hAnsi="Cambria Math" w:cstheme="majorHAnsi"/>
                <w:sz w:val="24"/>
                <w:szCs w:val="24"/>
              </w:rPr>
              <m:t>60</m:t>
            </m:r>
          </m:e>
          <m:sup>
            <m:r>
              <m:rPr>
                <m:sty m:val="p"/>
              </m:rPr>
              <w:rPr>
                <w:rFonts w:ascii="Cambria Math" w:eastAsia="Calibri" w:hAnsi="Cambria Math" w:cstheme="majorHAnsi"/>
                <w:sz w:val="24"/>
                <w:szCs w:val="24"/>
              </w:rPr>
              <m:t>o</m:t>
            </m:r>
          </m:sup>
        </m:sSup>
      </m:oMath>
      <w:r w:rsidRPr="00085E32">
        <w:rPr>
          <w:rFonts w:asciiTheme="majorHAnsi" w:eastAsia="Calibri" w:hAnsiTheme="majorHAnsi" w:cstheme="majorHAnsi"/>
          <w:sz w:val="24"/>
          <w:szCs w:val="24"/>
        </w:rPr>
        <w:t xml:space="preserve"> </w:t>
      </w:r>
    </w:p>
    <w:p w14:paraId="1DCB642D" w14:textId="77777777" w:rsidR="002D5191" w:rsidRPr="00085E32" w:rsidRDefault="002D5191" w:rsidP="002D5191">
      <w:pPr>
        <w:spacing w:after="0" w:line="240" w:lineRule="auto"/>
        <w:rPr>
          <w:rFonts w:asciiTheme="majorHAnsi" w:eastAsia="Calibri" w:hAnsiTheme="majorHAnsi" w:cstheme="majorHAnsi"/>
          <w:sz w:val="24"/>
          <w:szCs w:val="24"/>
        </w:rPr>
      </w:pPr>
      <w:r w:rsidRPr="00085E32">
        <w:rPr>
          <w:rFonts w:asciiTheme="majorHAnsi" w:eastAsia="Calibri" w:hAnsiTheme="majorHAnsi" w:cstheme="majorHAnsi"/>
          <w:sz w:val="24"/>
          <w:szCs w:val="24"/>
        </w:rPr>
        <w:t xml:space="preserve">Ta có: </w:t>
      </w:r>
      <m:oMath>
        <m:r>
          <m:rPr>
            <m:sty m:val="p"/>
          </m:rPr>
          <w:rPr>
            <w:rFonts w:ascii="Cambria Math" w:eastAsia="Calibri" w:hAnsi="Cambria Math" w:cstheme="majorHAnsi"/>
            <w:sz w:val="24"/>
            <w:szCs w:val="24"/>
          </w:rPr>
          <m:t>S=</m:t>
        </m:r>
        <m:f>
          <m:fPr>
            <m:ctrlPr>
              <w:rPr>
                <w:rFonts w:ascii="Cambria Math" w:eastAsia="Calibri" w:hAnsi="Cambria Math" w:cstheme="majorHAnsi"/>
                <w:sz w:val="24"/>
                <w:szCs w:val="24"/>
              </w:rPr>
            </m:ctrlPr>
          </m:fPr>
          <m:num>
            <m:sSup>
              <m:sSupPr>
                <m:ctrlPr>
                  <w:rPr>
                    <w:rFonts w:ascii="Cambria Math" w:eastAsia="Calibri" w:hAnsi="Cambria Math" w:cstheme="majorHAnsi"/>
                    <w:sz w:val="24"/>
                    <w:szCs w:val="24"/>
                  </w:rPr>
                </m:ctrlPr>
              </m:sSupPr>
              <m:e>
                <m:r>
                  <m:rPr>
                    <m:sty m:val="p"/>
                  </m:rPr>
                  <w:rPr>
                    <w:rFonts w:ascii="Cambria Math" w:eastAsia="Calibri" w:hAnsi="Cambria Math" w:cstheme="majorHAnsi"/>
                    <w:sz w:val="24"/>
                    <w:szCs w:val="24"/>
                  </w:rPr>
                  <m:t>a</m:t>
                </m:r>
              </m:e>
              <m:sup>
                <m:r>
                  <m:rPr>
                    <m:sty m:val="p"/>
                  </m:rPr>
                  <w:rPr>
                    <w:rFonts w:ascii="Cambria Math" w:eastAsia="Calibri" w:hAnsi="Cambria Math" w:cstheme="majorHAnsi"/>
                    <w:sz w:val="24"/>
                    <w:szCs w:val="24"/>
                  </w:rPr>
                  <m:t>2</m:t>
                </m:r>
              </m:sup>
            </m:sSup>
            <m:func>
              <m:funcPr>
                <m:ctrlPr>
                  <w:rPr>
                    <w:rFonts w:ascii="Cambria Math" w:eastAsia="Calibri" w:hAnsi="Cambria Math" w:cstheme="majorHAnsi"/>
                    <w:sz w:val="24"/>
                    <w:szCs w:val="24"/>
                  </w:rPr>
                </m:ctrlPr>
              </m:funcPr>
              <m:fName>
                <m:r>
                  <m:rPr>
                    <m:sty m:val="p"/>
                  </m:rPr>
                  <w:rPr>
                    <w:rFonts w:ascii="Cambria Math" w:eastAsia="Calibri" w:hAnsi="Cambria Math" w:cstheme="majorHAnsi"/>
                    <w:sz w:val="24"/>
                    <w:szCs w:val="24"/>
                  </w:rPr>
                  <m:t>sin</m:t>
                </m:r>
              </m:fName>
              <m:e>
                <m:r>
                  <m:rPr>
                    <m:sty m:val="p"/>
                  </m:rPr>
                  <w:rPr>
                    <w:rFonts w:ascii="Cambria Math" w:eastAsia="Calibri" w:hAnsi="Cambria Math" w:cstheme="majorHAnsi"/>
                    <w:sz w:val="24"/>
                    <w:szCs w:val="24"/>
                  </w:rPr>
                  <m:t>B</m:t>
                </m:r>
              </m:e>
            </m:func>
            <m:func>
              <m:funcPr>
                <m:ctrlPr>
                  <w:rPr>
                    <w:rFonts w:ascii="Cambria Math" w:eastAsia="Calibri" w:hAnsi="Cambria Math" w:cstheme="majorHAnsi"/>
                    <w:sz w:val="24"/>
                    <w:szCs w:val="24"/>
                  </w:rPr>
                </m:ctrlPr>
              </m:funcPr>
              <m:fName>
                <m:r>
                  <m:rPr>
                    <m:sty m:val="p"/>
                  </m:rPr>
                  <w:rPr>
                    <w:rFonts w:ascii="Cambria Math" w:eastAsia="Calibri" w:hAnsi="Cambria Math" w:cstheme="majorHAnsi"/>
                    <w:sz w:val="24"/>
                    <w:szCs w:val="24"/>
                  </w:rPr>
                  <m:t>sin</m:t>
                </m:r>
              </m:fName>
              <m:e>
                <m:r>
                  <m:rPr>
                    <m:sty m:val="p"/>
                  </m:rPr>
                  <w:rPr>
                    <w:rFonts w:ascii="Cambria Math" w:eastAsia="Calibri" w:hAnsi="Cambria Math" w:cstheme="majorHAnsi"/>
                    <w:sz w:val="24"/>
                    <w:szCs w:val="24"/>
                  </w:rPr>
                  <m:t>C</m:t>
                </m:r>
              </m:e>
            </m:func>
          </m:num>
          <m:den>
            <m:r>
              <m:rPr>
                <m:sty m:val="p"/>
              </m:rPr>
              <w:rPr>
                <w:rFonts w:ascii="Cambria Math" w:eastAsia="Calibri" w:hAnsi="Cambria Math" w:cstheme="majorHAnsi"/>
                <w:sz w:val="24"/>
                <w:szCs w:val="24"/>
              </w:rPr>
              <m:t>2</m:t>
            </m:r>
            <m:func>
              <m:funcPr>
                <m:ctrlPr>
                  <w:rPr>
                    <w:rFonts w:ascii="Cambria Math" w:eastAsia="Calibri" w:hAnsi="Cambria Math" w:cstheme="majorHAnsi"/>
                    <w:sz w:val="24"/>
                    <w:szCs w:val="24"/>
                  </w:rPr>
                </m:ctrlPr>
              </m:funcPr>
              <m:fName>
                <m:r>
                  <m:rPr>
                    <m:sty m:val="p"/>
                  </m:rPr>
                  <w:rPr>
                    <w:rFonts w:ascii="Cambria Math" w:eastAsia="Calibri" w:hAnsi="Cambria Math" w:cstheme="majorHAnsi"/>
                    <w:sz w:val="24"/>
                    <w:szCs w:val="24"/>
                  </w:rPr>
                  <m:t>sin</m:t>
                </m:r>
              </m:fName>
              <m:e>
                <m:r>
                  <m:rPr>
                    <m:sty m:val="p"/>
                  </m:rPr>
                  <w:rPr>
                    <w:rFonts w:ascii="Cambria Math" w:eastAsia="Calibri" w:hAnsi="Cambria Math" w:cstheme="majorHAnsi"/>
                    <w:sz w:val="24"/>
                    <w:szCs w:val="24"/>
                  </w:rPr>
                  <m:t>A</m:t>
                </m:r>
              </m:e>
            </m:func>
          </m:den>
        </m:f>
        <m:r>
          <m:rPr>
            <m:sty m:val="p"/>
          </m:rPr>
          <w:rPr>
            <w:rFonts w:ascii="Cambria Math" w:eastAsia="Calibri" w:hAnsi="Cambria Math" w:cstheme="majorHAnsi"/>
            <w:sz w:val="24"/>
            <w:szCs w:val="24"/>
          </w:rPr>
          <m:t>=</m:t>
        </m:r>
        <m:f>
          <m:fPr>
            <m:ctrlPr>
              <w:rPr>
                <w:rFonts w:ascii="Cambria Math" w:eastAsia="Calibri" w:hAnsi="Cambria Math" w:cstheme="majorHAnsi"/>
                <w:sz w:val="24"/>
                <w:szCs w:val="24"/>
              </w:rPr>
            </m:ctrlPr>
          </m:fPr>
          <m:num>
            <m:sSup>
              <m:sSupPr>
                <m:ctrlPr>
                  <w:rPr>
                    <w:rFonts w:ascii="Cambria Math" w:eastAsia="Calibri" w:hAnsi="Cambria Math" w:cstheme="majorHAnsi"/>
                    <w:sz w:val="24"/>
                    <w:szCs w:val="24"/>
                  </w:rPr>
                </m:ctrlPr>
              </m:sSupPr>
              <m:e>
                <m:r>
                  <m:rPr>
                    <m:sty m:val="p"/>
                  </m:rPr>
                  <w:rPr>
                    <w:rFonts w:ascii="Cambria Math" w:eastAsia="Calibri" w:hAnsi="Cambria Math" w:cstheme="majorHAnsi"/>
                    <w:sz w:val="24"/>
                    <w:szCs w:val="24"/>
                  </w:rPr>
                  <m:t>12</m:t>
                </m:r>
              </m:e>
              <m:sup>
                <m:r>
                  <m:rPr>
                    <m:sty m:val="p"/>
                  </m:rPr>
                  <w:rPr>
                    <w:rFonts w:ascii="Cambria Math" w:eastAsia="Calibri" w:hAnsi="Cambria Math" w:cstheme="majorHAnsi"/>
                    <w:sz w:val="24"/>
                    <w:szCs w:val="24"/>
                  </w:rPr>
                  <m:t>2</m:t>
                </m:r>
              </m:sup>
            </m:sSup>
            <m:func>
              <m:funcPr>
                <m:ctrlPr>
                  <w:rPr>
                    <w:rFonts w:ascii="Cambria Math" w:eastAsia="Calibri" w:hAnsi="Cambria Math" w:cstheme="majorHAnsi"/>
                    <w:sz w:val="24"/>
                    <w:szCs w:val="24"/>
                  </w:rPr>
                </m:ctrlPr>
              </m:funcPr>
              <m:fName>
                <m:r>
                  <m:rPr>
                    <m:sty m:val="p"/>
                  </m:rPr>
                  <w:rPr>
                    <w:rFonts w:ascii="Cambria Math" w:eastAsia="Calibri" w:hAnsi="Cambria Math" w:cstheme="majorHAnsi"/>
                    <w:sz w:val="24"/>
                    <w:szCs w:val="24"/>
                  </w:rPr>
                  <m:t>sin</m:t>
                </m:r>
              </m:fName>
              <m:e>
                <m:sSup>
                  <m:sSupPr>
                    <m:ctrlPr>
                      <w:rPr>
                        <w:rFonts w:ascii="Cambria Math" w:eastAsia="Calibri" w:hAnsi="Cambria Math" w:cstheme="majorHAnsi"/>
                        <w:sz w:val="24"/>
                        <w:szCs w:val="24"/>
                      </w:rPr>
                    </m:ctrlPr>
                  </m:sSupPr>
                  <m:e>
                    <m:r>
                      <m:rPr>
                        <m:sty m:val="p"/>
                      </m:rPr>
                      <w:rPr>
                        <w:rFonts w:ascii="Cambria Math" w:eastAsia="Calibri" w:hAnsi="Cambria Math" w:cstheme="majorHAnsi"/>
                        <w:sz w:val="24"/>
                        <w:szCs w:val="24"/>
                      </w:rPr>
                      <m:t>75</m:t>
                    </m:r>
                  </m:e>
                  <m:sup>
                    <m:r>
                      <m:rPr>
                        <m:sty m:val="p"/>
                      </m:rPr>
                      <w:rPr>
                        <w:rFonts w:ascii="Cambria Math" w:eastAsia="Calibri" w:hAnsi="Cambria Math" w:cstheme="majorHAnsi"/>
                        <w:sz w:val="24"/>
                        <w:szCs w:val="24"/>
                      </w:rPr>
                      <m:t>o</m:t>
                    </m:r>
                  </m:sup>
                </m:sSup>
              </m:e>
            </m:func>
            <m:func>
              <m:funcPr>
                <m:ctrlPr>
                  <w:rPr>
                    <w:rFonts w:ascii="Cambria Math" w:eastAsia="Calibri" w:hAnsi="Cambria Math" w:cstheme="majorHAnsi"/>
                    <w:sz w:val="24"/>
                    <w:szCs w:val="24"/>
                  </w:rPr>
                </m:ctrlPr>
              </m:funcPr>
              <m:fName>
                <m:r>
                  <m:rPr>
                    <m:sty m:val="p"/>
                  </m:rPr>
                  <w:rPr>
                    <w:rFonts w:ascii="Cambria Math" w:eastAsia="Calibri" w:hAnsi="Cambria Math" w:cstheme="majorHAnsi"/>
                    <w:sz w:val="24"/>
                    <w:szCs w:val="24"/>
                  </w:rPr>
                  <m:t>sin</m:t>
                </m:r>
              </m:fName>
              <m:e>
                <m:sSup>
                  <m:sSupPr>
                    <m:ctrlPr>
                      <w:rPr>
                        <w:rFonts w:ascii="Cambria Math" w:eastAsia="Calibri" w:hAnsi="Cambria Math" w:cstheme="majorHAnsi"/>
                        <w:sz w:val="24"/>
                        <w:szCs w:val="24"/>
                      </w:rPr>
                    </m:ctrlPr>
                  </m:sSupPr>
                  <m:e>
                    <m:r>
                      <m:rPr>
                        <m:sty m:val="p"/>
                      </m:rPr>
                      <w:rPr>
                        <w:rFonts w:ascii="Cambria Math" w:eastAsia="Calibri" w:hAnsi="Cambria Math" w:cstheme="majorHAnsi"/>
                        <w:sz w:val="24"/>
                        <w:szCs w:val="24"/>
                      </w:rPr>
                      <m:t>45</m:t>
                    </m:r>
                  </m:e>
                  <m:sup>
                    <m:r>
                      <m:rPr>
                        <m:sty m:val="p"/>
                      </m:rPr>
                      <w:rPr>
                        <w:rFonts w:ascii="Cambria Math" w:eastAsia="Calibri" w:hAnsi="Cambria Math" w:cstheme="majorHAnsi"/>
                        <w:sz w:val="24"/>
                        <w:szCs w:val="24"/>
                      </w:rPr>
                      <m:t>o</m:t>
                    </m:r>
                  </m:sup>
                </m:sSup>
              </m:e>
            </m:func>
          </m:num>
          <m:den>
            <m:r>
              <m:rPr>
                <m:sty m:val="p"/>
              </m:rPr>
              <w:rPr>
                <w:rFonts w:ascii="Cambria Math" w:eastAsia="Calibri" w:hAnsi="Cambria Math" w:cstheme="majorHAnsi"/>
                <w:sz w:val="24"/>
                <w:szCs w:val="24"/>
              </w:rPr>
              <m:t>2</m:t>
            </m:r>
            <m:func>
              <m:funcPr>
                <m:ctrlPr>
                  <w:rPr>
                    <w:rFonts w:ascii="Cambria Math" w:eastAsia="Calibri" w:hAnsi="Cambria Math" w:cstheme="majorHAnsi"/>
                    <w:sz w:val="24"/>
                    <w:szCs w:val="24"/>
                  </w:rPr>
                </m:ctrlPr>
              </m:funcPr>
              <m:fName>
                <m:r>
                  <m:rPr>
                    <m:sty m:val="p"/>
                  </m:rPr>
                  <w:rPr>
                    <w:rFonts w:ascii="Cambria Math" w:eastAsia="Calibri" w:hAnsi="Cambria Math" w:cstheme="majorHAnsi"/>
                    <w:sz w:val="24"/>
                    <w:szCs w:val="24"/>
                  </w:rPr>
                  <m:t>sin</m:t>
                </m:r>
              </m:fName>
              <m:e>
                <m:sSup>
                  <m:sSupPr>
                    <m:ctrlPr>
                      <w:rPr>
                        <w:rFonts w:ascii="Cambria Math" w:eastAsia="Calibri" w:hAnsi="Cambria Math" w:cstheme="majorHAnsi"/>
                        <w:sz w:val="24"/>
                        <w:szCs w:val="24"/>
                      </w:rPr>
                    </m:ctrlPr>
                  </m:sSupPr>
                  <m:e>
                    <m:r>
                      <m:rPr>
                        <m:sty m:val="p"/>
                      </m:rPr>
                      <w:rPr>
                        <w:rFonts w:ascii="Cambria Math" w:eastAsia="Calibri" w:hAnsi="Cambria Math" w:cstheme="majorHAnsi"/>
                        <w:sz w:val="24"/>
                        <w:szCs w:val="24"/>
                      </w:rPr>
                      <m:t>60</m:t>
                    </m:r>
                  </m:e>
                  <m:sup>
                    <m:r>
                      <m:rPr>
                        <m:sty m:val="p"/>
                      </m:rPr>
                      <w:rPr>
                        <w:rFonts w:ascii="Cambria Math" w:eastAsia="Calibri" w:hAnsi="Cambria Math" w:cstheme="majorHAnsi"/>
                        <w:sz w:val="24"/>
                        <w:szCs w:val="24"/>
                      </w:rPr>
                      <m:t>o</m:t>
                    </m:r>
                  </m:sup>
                </m:sSup>
              </m:e>
            </m:func>
          </m:den>
        </m:f>
      </m:oMath>
    </w:p>
    <w:p w14:paraId="1ECECC1F" w14:textId="77777777" w:rsidR="002D5191" w:rsidRPr="00085E32" w:rsidRDefault="002D5191" w:rsidP="002D5191">
      <w:pPr>
        <w:spacing w:after="0" w:line="240" w:lineRule="auto"/>
        <w:rPr>
          <w:rFonts w:asciiTheme="majorHAnsi" w:eastAsia="Calibri" w:hAnsiTheme="majorHAnsi" w:cstheme="majorHAnsi"/>
          <w:sz w:val="24"/>
          <w:szCs w:val="24"/>
        </w:rPr>
      </w:pPr>
      <m:oMath>
        <m:r>
          <m:rPr>
            <m:sty m:val="p"/>
          </m:rPr>
          <w:rPr>
            <w:rFonts w:ascii="Cambria Math" w:eastAsia="Calibri" w:hAnsi="Cambria Math" w:cstheme="majorHAnsi"/>
            <w:sz w:val="24"/>
            <w:szCs w:val="24"/>
          </w:rPr>
          <m:t>=144.</m:t>
        </m:r>
        <m:f>
          <m:fPr>
            <m:ctrlPr>
              <w:rPr>
                <w:rFonts w:ascii="Cambria Math" w:eastAsia="Calibri" w:hAnsi="Cambria Math" w:cstheme="majorHAnsi"/>
                <w:sz w:val="24"/>
                <w:szCs w:val="24"/>
              </w:rPr>
            </m:ctrlPr>
          </m:fPr>
          <m:num>
            <m:f>
              <m:fPr>
                <m:ctrlPr>
                  <w:rPr>
                    <w:rFonts w:ascii="Cambria Math" w:eastAsia="Calibri" w:hAnsi="Cambria Math" w:cstheme="majorHAnsi"/>
                    <w:sz w:val="24"/>
                    <w:szCs w:val="24"/>
                  </w:rPr>
                </m:ctrlPr>
              </m:fPr>
              <m:num>
                <m:r>
                  <m:rPr>
                    <m:sty m:val="p"/>
                  </m:rPr>
                  <w:rPr>
                    <w:rFonts w:ascii="Cambria Math" w:eastAsia="Calibri" w:hAnsi="Cambria Math" w:cstheme="majorHAnsi"/>
                    <w:sz w:val="24"/>
                    <w:szCs w:val="24"/>
                  </w:rPr>
                  <m:t>1</m:t>
                </m:r>
              </m:num>
              <m:den>
                <m:r>
                  <m:rPr>
                    <m:sty m:val="p"/>
                  </m:rPr>
                  <w:rPr>
                    <w:rFonts w:ascii="Cambria Math" w:eastAsia="Calibri" w:hAnsi="Cambria Math" w:cstheme="majorHAnsi"/>
                    <w:sz w:val="24"/>
                    <w:szCs w:val="24"/>
                  </w:rPr>
                  <m:t>2</m:t>
                </m:r>
              </m:den>
            </m:f>
            <m:d>
              <m:dPr>
                <m:begChr m:val="["/>
                <m:endChr m:val="]"/>
                <m:ctrlPr>
                  <w:rPr>
                    <w:rFonts w:ascii="Cambria Math" w:eastAsia="Calibri" w:hAnsi="Cambria Math" w:cstheme="majorHAnsi"/>
                    <w:sz w:val="24"/>
                    <w:szCs w:val="24"/>
                  </w:rPr>
                </m:ctrlPr>
              </m:dPr>
              <m:e>
                <m:func>
                  <m:funcPr>
                    <m:ctrlPr>
                      <w:rPr>
                        <w:rFonts w:ascii="Cambria Math" w:eastAsia="Calibri" w:hAnsi="Cambria Math" w:cstheme="majorHAnsi"/>
                        <w:sz w:val="24"/>
                        <w:szCs w:val="24"/>
                      </w:rPr>
                    </m:ctrlPr>
                  </m:funcPr>
                  <m:fName>
                    <m:r>
                      <m:rPr>
                        <m:sty m:val="p"/>
                      </m:rPr>
                      <w:rPr>
                        <w:rFonts w:ascii="Cambria Math" w:eastAsia="Calibri" w:hAnsi="Cambria Math" w:cstheme="majorHAnsi"/>
                        <w:sz w:val="24"/>
                        <w:szCs w:val="24"/>
                      </w:rPr>
                      <m:t>cos</m:t>
                    </m:r>
                  </m:fName>
                  <m:e>
                    <m:d>
                      <m:dPr>
                        <m:ctrlPr>
                          <w:rPr>
                            <w:rFonts w:ascii="Cambria Math" w:eastAsia="Calibri" w:hAnsi="Cambria Math" w:cstheme="majorHAnsi"/>
                            <w:sz w:val="24"/>
                            <w:szCs w:val="24"/>
                          </w:rPr>
                        </m:ctrlPr>
                      </m:dPr>
                      <m:e>
                        <m:sSup>
                          <m:sSupPr>
                            <m:ctrlPr>
                              <w:rPr>
                                <w:rFonts w:ascii="Cambria Math" w:eastAsia="Calibri" w:hAnsi="Cambria Math" w:cstheme="majorHAnsi"/>
                                <w:sz w:val="24"/>
                                <w:szCs w:val="24"/>
                              </w:rPr>
                            </m:ctrlPr>
                          </m:sSupPr>
                          <m:e>
                            <m:r>
                              <m:rPr>
                                <m:sty m:val="p"/>
                              </m:rPr>
                              <w:rPr>
                                <w:rFonts w:ascii="Cambria Math" w:eastAsia="Calibri" w:hAnsi="Cambria Math" w:cstheme="majorHAnsi"/>
                                <w:sz w:val="24"/>
                                <w:szCs w:val="24"/>
                              </w:rPr>
                              <m:t>75</m:t>
                            </m:r>
                          </m:e>
                          <m:sup>
                            <m:r>
                              <m:rPr>
                                <m:sty m:val="p"/>
                              </m:rPr>
                              <w:rPr>
                                <w:rFonts w:ascii="Cambria Math" w:eastAsia="Calibri" w:hAnsi="Cambria Math" w:cstheme="majorHAnsi"/>
                                <w:sz w:val="24"/>
                                <w:szCs w:val="24"/>
                              </w:rPr>
                              <m:t>o</m:t>
                            </m:r>
                          </m:sup>
                        </m:sSup>
                        <m:r>
                          <m:rPr>
                            <m:sty m:val="p"/>
                          </m:rPr>
                          <w:rPr>
                            <w:rFonts w:ascii="Cambria Math" w:eastAsia="Calibri" w:hAnsi="Cambria Math" w:cstheme="majorHAnsi"/>
                            <w:sz w:val="24"/>
                            <w:szCs w:val="24"/>
                          </w:rPr>
                          <m:t>-</m:t>
                        </m:r>
                        <m:sSup>
                          <m:sSupPr>
                            <m:ctrlPr>
                              <w:rPr>
                                <w:rFonts w:ascii="Cambria Math" w:eastAsia="Calibri" w:hAnsi="Cambria Math" w:cstheme="majorHAnsi"/>
                                <w:sz w:val="24"/>
                                <w:szCs w:val="24"/>
                              </w:rPr>
                            </m:ctrlPr>
                          </m:sSupPr>
                          <m:e>
                            <m:r>
                              <m:rPr>
                                <m:sty m:val="p"/>
                              </m:rPr>
                              <w:rPr>
                                <w:rFonts w:ascii="Cambria Math" w:eastAsia="Calibri" w:hAnsi="Cambria Math" w:cstheme="majorHAnsi"/>
                                <w:sz w:val="24"/>
                                <w:szCs w:val="24"/>
                              </w:rPr>
                              <m:t>45</m:t>
                            </m:r>
                          </m:e>
                          <m:sup>
                            <m:r>
                              <m:rPr>
                                <m:sty m:val="p"/>
                              </m:rPr>
                              <w:rPr>
                                <w:rFonts w:ascii="Cambria Math" w:eastAsia="Calibri" w:hAnsi="Cambria Math" w:cstheme="majorHAnsi"/>
                                <w:sz w:val="24"/>
                                <w:szCs w:val="24"/>
                              </w:rPr>
                              <m:t>o</m:t>
                            </m:r>
                          </m:sup>
                        </m:sSup>
                      </m:e>
                    </m:d>
                  </m:e>
                </m:func>
                <m:r>
                  <m:rPr>
                    <m:sty m:val="p"/>
                  </m:rPr>
                  <w:rPr>
                    <w:rFonts w:ascii="Cambria Math" w:eastAsia="Calibri" w:hAnsi="Cambria Math" w:cstheme="majorHAnsi"/>
                    <w:sz w:val="24"/>
                    <w:szCs w:val="24"/>
                  </w:rPr>
                  <m:t>-</m:t>
                </m:r>
                <m:func>
                  <m:funcPr>
                    <m:ctrlPr>
                      <w:rPr>
                        <w:rFonts w:ascii="Cambria Math" w:eastAsia="Calibri" w:hAnsi="Cambria Math" w:cstheme="majorHAnsi"/>
                        <w:sz w:val="24"/>
                        <w:szCs w:val="24"/>
                      </w:rPr>
                    </m:ctrlPr>
                  </m:funcPr>
                  <m:fName>
                    <m:r>
                      <m:rPr>
                        <m:sty m:val="p"/>
                      </m:rPr>
                      <w:rPr>
                        <w:rFonts w:ascii="Cambria Math" w:eastAsia="Calibri" w:hAnsi="Cambria Math" w:cstheme="majorHAnsi"/>
                        <w:sz w:val="24"/>
                        <w:szCs w:val="24"/>
                      </w:rPr>
                      <m:t>cos</m:t>
                    </m:r>
                  </m:fName>
                  <m:e>
                    <m:d>
                      <m:dPr>
                        <m:ctrlPr>
                          <w:rPr>
                            <w:rFonts w:ascii="Cambria Math" w:eastAsia="Calibri" w:hAnsi="Cambria Math" w:cstheme="majorHAnsi"/>
                            <w:sz w:val="24"/>
                            <w:szCs w:val="24"/>
                          </w:rPr>
                        </m:ctrlPr>
                      </m:dPr>
                      <m:e>
                        <m:sSup>
                          <m:sSupPr>
                            <m:ctrlPr>
                              <w:rPr>
                                <w:rFonts w:ascii="Cambria Math" w:eastAsia="Calibri" w:hAnsi="Cambria Math" w:cstheme="majorHAnsi"/>
                                <w:sz w:val="24"/>
                                <w:szCs w:val="24"/>
                              </w:rPr>
                            </m:ctrlPr>
                          </m:sSupPr>
                          <m:e>
                            <m:r>
                              <m:rPr>
                                <m:sty m:val="p"/>
                              </m:rPr>
                              <w:rPr>
                                <w:rFonts w:ascii="Cambria Math" w:eastAsia="Calibri" w:hAnsi="Cambria Math" w:cstheme="majorHAnsi"/>
                                <w:sz w:val="24"/>
                                <w:szCs w:val="24"/>
                              </w:rPr>
                              <m:t>75</m:t>
                            </m:r>
                          </m:e>
                          <m:sup>
                            <m:r>
                              <m:rPr>
                                <m:sty m:val="p"/>
                              </m:rPr>
                              <w:rPr>
                                <w:rFonts w:ascii="Cambria Math" w:eastAsia="Calibri" w:hAnsi="Cambria Math" w:cstheme="majorHAnsi"/>
                                <w:sz w:val="24"/>
                                <w:szCs w:val="24"/>
                              </w:rPr>
                              <m:t>o</m:t>
                            </m:r>
                          </m:sup>
                        </m:sSup>
                        <m:r>
                          <m:rPr>
                            <m:sty m:val="p"/>
                          </m:rPr>
                          <w:rPr>
                            <w:rFonts w:ascii="Cambria Math" w:eastAsia="Calibri" w:hAnsi="Cambria Math" w:cstheme="majorHAnsi"/>
                            <w:sz w:val="24"/>
                            <w:szCs w:val="24"/>
                          </w:rPr>
                          <m:t>+</m:t>
                        </m:r>
                        <m:sSup>
                          <m:sSupPr>
                            <m:ctrlPr>
                              <w:rPr>
                                <w:rFonts w:ascii="Cambria Math" w:eastAsia="Calibri" w:hAnsi="Cambria Math" w:cstheme="majorHAnsi"/>
                                <w:sz w:val="24"/>
                                <w:szCs w:val="24"/>
                              </w:rPr>
                            </m:ctrlPr>
                          </m:sSupPr>
                          <m:e>
                            <m:r>
                              <m:rPr>
                                <m:sty m:val="p"/>
                              </m:rPr>
                              <w:rPr>
                                <w:rFonts w:ascii="Cambria Math" w:eastAsia="Calibri" w:hAnsi="Cambria Math" w:cstheme="majorHAnsi"/>
                                <w:sz w:val="24"/>
                                <w:szCs w:val="24"/>
                              </w:rPr>
                              <m:t>45</m:t>
                            </m:r>
                          </m:e>
                          <m:sup>
                            <m:r>
                              <m:rPr>
                                <m:sty m:val="p"/>
                              </m:rPr>
                              <w:rPr>
                                <w:rFonts w:ascii="Cambria Math" w:eastAsia="Calibri" w:hAnsi="Cambria Math" w:cstheme="majorHAnsi"/>
                                <w:sz w:val="24"/>
                                <w:szCs w:val="24"/>
                              </w:rPr>
                              <m:t>o</m:t>
                            </m:r>
                          </m:sup>
                        </m:sSup>
                      </m:e>
                    </m:d>
                  </m:e>
                </m:func>
              </m:e>
            </m:d>
          </m:num>
          <m:den>
            <m:r>
              <m:rPr>
                <m:sty m:val="p"/>
              </m:rPr>
              <w:rPr>
                <w:rFonts w:ascii="Cambria Math" w:eastAsia="Calibri" w:hAnsi="Cambria Math" w:cstheme="majorHAnsi"/>
                <w:sz w:val="24"/>
                <w:szCs w:val="24"/>
              </w:rPr>
              <m:t>2.</m:t>
            </m:r>
            <m:f>
              <m:fPr>
                <m:ctrlPr>
                  <w:rPr>
                    <w:rFonts w:ascii="Cambria Math" w:eastAsia="Calibri" w:hAnsi="Cambria Math" w:cstheme="majorHAnsi"/>
                    <w:sz w:val="24"/>
                    <w:szCs w:val="24"/>
                  </w:rPr>
                </m:ctrlPr>
              </m:fPr>
              <m:num>
                <m:rad>
                  <m:radPr>
                    <m:degHide m:val="1"/>
                    <m:ctrlPr>
                      <w:rPr>
                        <w:rFonts w:ascii="Cambria Math" w:eastAsia="Calibri" w:hAnsi="Cambria Math" w:cstheme="majorHAnsi"/>
                        <w:sz w:val="24"/>
                        <w:szCs w:val="24"/>
                      </w:rPr>
                    </m:ctrlPr>
                  </m:radPr>
                  <m:deg/>
                  <m:e>
                    <m:r>
                      <m:rPr>
                        <m:sty m:val="p"/>
                      </m:rPr>
                      <w:rPr>
                        <w:rFonts w:ascii="Cambria Math" w:eastAsia="Calibri" w:hAnsi="Cambria Math" w:cstheme="majorHAnsi"/>
                        <w:sz w:val="24"/>
                        <w:szCs w:val="24"/>
                      </w:rPr>
                      <m:t>3</m:t>
                    </m:r>
                  </m:e>
                </m:rad>
              </m:num>
              <m:den>
                <m:r>
                  <m:rPr>
                    <m:sty m:val="p"/>
                  </m:rPr>
                  <w:rPr>
                    <w:rFonts w:ascii="Cambria Math" w:eastAsia="Calibri" w:hAnsi="Cambria Math" w:cstheme="majorHAnsi"/>
                    <w:sz w:val="24"/>
                    <w:szCs w:val="24"/>
                  </w:rPr>
                  <m:t>2</m:t>
                </m:r>
              </m:den>
            </m:f>
          </m:den>
        </m:f>
        <m:r>
          <m:rPr>
            <m:sty m:val="p"/>
          </m:rPr>
          <w:rPr>
            <w:rFonts w:ascii="Cambria Math" w:eastAsia="Calibri" w:hAnsi="Cambria Math" w:cstheme="majorHAnsi"/>
            <w:sz w:val="24"/>
            <w:szCs w:val="24"/>
          </w:rPr>
          <m:t xml:space="preserve"> </m:t>
        </m:r>
      </m:oMath>
      <w:r w:rsidRPr="00085E32">
        <w:rPr>
          <w:rFonts w:asciiTheme="majorHAnsi" w:eastAsia="Calibri" w:hAnsiTheme="majorHAnsi" w:cstheme="majorHAnsi"/>
          <w:sz w:val="24"/>
          <w:szCs w:val="24"/>
        </w:rPr>
        <w:t xml:space="preserve"> </w:t>
      </w:r>
    </w:p>
    <w:p w14:paraId="7E797675" w14:textId="77777777" w:rsidR="002D5191" w:rsidRPr="00085E32" w:rsidRDefault="002D5191" w:rsidP="002D5191">
      <w:pPr>
        <w:spacing w:after="0" w:line="240" w:lineRule="auto"/>
        <w:rPr>
          <w:rFonts w:asciiTheme="majorHAnsi" w:eastAsia="Calibri" w:hAnsiTheme="majorHAnsi" w:cstheme="majorHAnsi"/>
          <w:sz w:val="24"/>
          <w:szCs w:val="24"/>
        </w:rPr>
      </w:pPr>
      <m:oMath>
        <m:r>
          <m:rPr>
            <m:sty m:val="p"/>
          </m:rPr>
          <w:rPr>
            <w:rFonts w:ascii="Cambria Math" w:eastAsia="Calibri" w:hAnsi="Cambria Math" w:cstheme="majorHAnsi"/>
            <w:sz w:val="24"/>
            <w:szCs w:val="24"/>
          </w:rPr>
          <w:lastRenderedPageBreak/>
          <m:t>=</m:t>
        </m:r>
        <m:f>
          <m:fPr>
            <m:ctrlPr>
              <w:rPr>
                <w:rFonts w:ascii="Cambria Math" w:eastAsia="Calibri" w:hAnsi="Cambria Math" w:cstheme="majorHAnsi"/>
                <w:sz w:val="24"/>
                <w:szCs w:val="24"/>
              </w:rPr>
            </m:ctrlPr>
          </m:fPr>
          <m:num>
            <m:r>
              <m:rPr>
                <m:sty m:val="p"/>
              </m:rPr>
              <w:rPr>
                <w:rFonts w:ascii="Cambria Math" w:eastAsia="Calibri" w:hAnsi="Cambria Math" w:cstheme="majorHAnsi"/>
                <w:sz w:val="24"/>
                <w:szCs w:val="24"/>
              </w:rPr>
              <m:t>72</m:t>
            </m:r>
            <m:d>
              <m:dPr>
                <m:ctrlPr>
                  <w:rPr>
                    <w:rFonts w:ascii="Cambria Math" w:eastAsia="Calibri" w:hAnsi="Cambria Math" w:cstheme="majorHAnsi"/>
                    <w:sz w:val="24"/>
                    <w:szCs w:val="24"/>
                  </w:rPr>
                </m:ctrlPr>
              </m:dPr>
              <m:e>
                <m:func>
                  <m:funcPr>
                    <m:ctrlPr>
                      <w:rPr>
                        <w:rFonts w:ascii="Cambria Math" w:eastAsia="Calibri" w:hAnsi="Cambria Math" w:cstheme="majorHAnsi"/>
                        <w:sz w:val="24"/>
                        <w:szCs w:val="24"/>
                      </w:rPr>
                    </m:ctrlPr>
                  </m:funcPr>
                  <m:fName>
                    <m:r>
                      <m:rPr>
                        <m:sty m:val="p"/>
                      </m:rPr>
                      <w:rPr>
                        <w:rFonts w:ascii="Cambria Math" w:eastAsia="Calibri" w:hAnsi="Cambria Math" w:cstheme="majorHAnsi"/>
                        <w:sz w:val="24"/>
                        <w:szCs w:val="24"/>
                      </w:rPr>
                      <m:t>cos</m:t>
                    </m:r>
                  </m:fName>
                  <m:e>
                    <m:sSup>
                      <m:sSupPr>
                        <m:ctrlPr>
                          <w:rPr>
                            <w:rFonts w:ascii="Cambria Math" w:eastAsia="Calibri" w:hAnsi="Cambria Math" w:cstheme="majorHAnsi"/>
                            <w:sz w:val="24"/>
                            <w:szCs w:val="24"/>
                          </w:rPr>
                        </m:ctrlPr>
                      </m:sSupPr>
                      <m:e>
                        <m:r>
                          <m:rPr>
                            <m:sty m:val="p"/>
                          </m:rPr>
                          <w:rPr>
                            <w:rFonts w:ascii="Cambria Math" w:eastAsia="Calibri" w:hAnsi="Cambria Math" w:cstheme="majorHAnsi"/>
                            <w:sz w:val="24"/>
                            <w:szCs w:val="24"/>
                          </w:rPr>
                          <m:t>30</m:t>
                        </m:r>
                      </m:e>
                      <m:sup>
                        <m:r>
                          <m:rPr>
                            <m:sty m:val="p"/>
                          </m:rPr>
                          <w:rPr>
                            <w:rFonts w:ascii="Cambria Math" w:eastAsia="Calibri" w:hAnsi="Cambria Math" w:cstheme="majorHAnsi"/>
                            <w:sz w:val="24"/>
                            <w:szCs w:val="24"/>
                          </w:rPr>
                          <m:t>o</m:t>
                        </m:r>
                      </m:sup>
                    </m:sSup>
                  </m:e>
                </m:func>
                <m:r>
                  <m:rPr>
                    <m:sty m:val="p"/>
                  </m:rPr>
                  <w:rPr>
                    <w:rFonts w:ascii="Cambria Math" w:eastAsia="Calibri" w:hAnsi="Cambria Math" w:cstheme="majorHAnsi"/>
                    <w:sz w:val="24"/>
                    <w:szCs w:val="24"/>
                  </w:rPr>
                  <m:t>-</m:t>
                </m:r>
                <m:func>
                  <m:funcPr>
                    <m:ctrlPr>
                      <w:rPr>
                        <w:rFonts w:ascii="Cambria Math" w:eastAsia="Calibri" w:hAnsi="Cambria Math" w:cstheme="majorHAnsi"/>
                        <w:sz w:val="24"/>
                        <w:szCs w:val="24"/>
                      </w:rPr>
                    </m:ctrlPr>
                  </m:funcPr>
                  <m:fName>
                    <m:r>
                      <m:rPr>
                        <m:sty m:val="p"/>
                      </m:rPr>
                      <w:rPr>
                        <w:rFonts w:ascii="Cambria Math" w:eastAsia="Calibri" w:hAnsi="Cambria Math" w:cstheme="majorHAnsi"/>
                        <w:sz w:val="24"/>
                        <w:szCs w:val="24"/>
                      </w:rPr>
                      <m:t>cos</m:t>
                    </m:r>
                  </m:fName>
                  <m:e>
                    <m:sSup>
                      <m:sSupPr>
                        <m:ctrlPr>
                          <w:rPr>
                            <w:rFonts w:ascii="Cambria Math" w:eastAsia="Calibri" w:hAnsi="Cambria Math" w:cstheme="majorHAnsi"/>
                            <w:sz w:val="24"/>
                            <w:szCs w:val="24"/>
                          </w:rPr>
                        </m:ctrlPr>
                      </m:sSupPr>
                      <m:e>
                        <m:r>
                          <m:rPr>
                            <m:sty m:val="p"/>
                          </m:rPr>
                          <w:rPr>
                            <w:rFonts w:ascii="Cambria Math" w:eastAsia="Calibri" w:hAnsi="Cambria Math" w:cstheme="majorHAnsi"/>
                            <w:sz w:val="24"/>
                            <w:szCs w:val="24"/>
                          </w:rPr>
                          <m:t>120</m:t>
                        </m:r>
                      </m:e>
                      <m:sup>
                        <m:r>
                          <m:rPr>
                            <m:sty m:val="p"/>
                          </m:rPr>
                          <w:rPr>
                            <w:rFonts w:ascii="Cambria Math" w:eastAsia="Calibri" w:hAnsi="Cambria Math" w:cstheme="majorHAnsi"/>
                            <w:sz w:val="24"/>
                            <w:szCs w:val="24"/>
                          </w:rPr>
                          <m:t>o</m:t>
                        </m:r>
                      </m:sup>
                    </m:sSup>
                  </m:e>
                </m:func>
              </m:e>
            </m:d>
          </m:num>
          <m:den>
            <m:rad>
              <m:radPr>
                <m:degHide m:val="1"/>
                <m:ctrlPr>
                  <w:rPr>
                    <w:rFonts w:ascii="Cambria Math" w:eastAsia="Calibri" w:hAnsi="Cambria Math" w:cstheme="majorHAnsi"/>
                    <w:sz w:val="24"/>
                    <w:szCs w:val="24"/>
                  </w:rPr>
                </m:ctrlPr>
              </m:radPr>
              <m:deg/>
              <m:e>
                <m:r>
                  <m:rPr>
                    <m:sty m:val="p"/>
                  </m:rPr>
                  <w:rPr>
                    <w:rFonts w:ascii="Cambria Math" w:eastAsia="Calibri" w:hAnsi="Cambria Math" w:cstheme="majorHAnsi"/>
                    <w:sz w:val="24"/>
                    <w:szCs w:val="24"/>
                  </w:rPr>
                  <m:t>3</m:t>
                </m:r>
              </m:e>
            </m:rad>
          </m:den>
        </m:f>
        <m:r>
          <m:rPr>
            <m:sty m:val="p"/>
          </m:rPr>
          <w:rPr>
            <w:rFonts w:ascii="Cambria Math" w:eastAsia="Calibri" w:hAnsi="Cambria Math" w:cstheme="majorHAnsi"/>
            <w:sz w:val="24"/>
            <w:szCs w:val="24"/>
          </w:rPr>
          <m:t>=</m:t>
        </m:r>
        <m:f>
          <m:fPr>
            <m:ctrlPr>
              <w:rPr>
                <w:rFonts w:ascii="Cambria Math" w:eastAsia="Calibri" w:hAnsi="Cambria Math" w:cstheme="majorHAnsi"/>
                <w:sz w:val="24"/>
                <w:szCs w:val="24"/>
              </w:rPr>
            </m:ctrlPr>
          </m:fPr>
          <m:num>
            <m:r>
              <m:rPr>
                <m:sty m:val="p"/>
              </m:rPr>
              <w:rPr>
                <w:rFonts w:ascii="Cambria Math" w:eastAsia="Calibri" w:hAnsi="Cambria Math" w:cstheme="majorHAnsi"/>
                <w:sz w:val="24"/>
                <w:szCs w:val="24"/>
              </w:rPr>
              <m:t>72</m:t>
            </m:r>
            <m:d>
              <m:dPr>
                <m:ctrlPr>
                  <w:rPr>
                    <w:rFonts w:ascii="Cambria Math" w:eastAsia="Calibri" w:hAnsi="Cambria Math" w:cstheme="majorHAnsi"/>
                    <w:sz w:val="24"/>
                    <w:szCs w:val="24"/>
                  </w:rPr>
                </m:ctrlPr>
              </m:dPr>
              <m:e>
                <m:f>
                  <m:fPr>
                    <m:ctrlPr>
                      <w:rPr>
                        <w:rFonts w:ascii="Cambria Math" w:eastAsia="Calibri" w:hAnsi="Cambria Math" w:cstheme="majorHAnsi"/>
                        <w:sz w:val="24"/>
                        <w:szCs w:val="24"/>
                      </w:rPr>
                    </m:ctrlPr>
                  </m:fPr>
                  <m:num>
                    <m:rad>
                      <m:radPr>
                        <m:degHide m:val="1"/>
                        <m:ctrlPr>
                          <w:rPr>
                            <w:rFonts w:ascii="Cambria Math" w:eastAsia="Calibri" w:hAnsi="Cambria Math" w:cstheme="majorHAnsi"/>
                            <w:sz w:val="24"/>
                            <w:szCs w:val="24"/>
                          </w:rPr>
                        </m:ctrlPr>
                      </m:radPr>
                      <m:deg/>
                      <m:e>
                        <m:r>
                          <m:rPr>
                            <m:sty m:val="p"/>
                          </m:rPr>
                          <w:rPr>
                            <w:rFonts w:ascii="Cambria Math" w:eastAsia="Calibri" w:hAnsi="Cambria Math" w:cstheme="majorHAnsi"/>
                            <w:sz w:val="24"/>
                            <w:szCs w:val="24"/>
                          </w:rPr>
                          <m:t>3</m:t>
                        </m:r>
                      </m:e>
                    </m:rad>
                  </m:num>
                  <m:den>
                    <m:r>
                      <m:rPr>
                        <m:sty m:val="p"/>
                      </m:rPr>
                      <w:rPr>
                        <w:rFonts w:ascii="Cambria Math" w:eastAsia="Calibri" w:hAnsi="Cambria Math" w:cstheme="majorHAnsi"/>
                        <w:sz w:val="24"/>
                        <w:szCs w:val="24"/>
                      </w:rPr>
                      <m:t>2</m:t>
                    </m:r>
                  </m:den>
                </m:f>
                <m:r>
                  <m:rPr>
                    <m:sty m:val="p"/>
                  </m:rPr>
                  <w:rPr>
                    <w:rFonts w:ascii="Cambria Math" w:eastAsia="Calibri" w:hAnsi="Cambria Math" w:cstheme="majorHAnsi"/>
                    <w:sz w:val="24"/>
                    <w:szCs w:val="24"/>
                  </w:rPr>
                  <m:t>-</m:t>
                </m:r>
                <m:d>
                  <m:dPr>
                    <m:ctrlPr>
                      <w:rPr>
                        <w:rFonts w:ascii="Cambria Math" w:eastAsia="Calibri" w:hAnsi="Cambria Math" w:cstheme="majorHAnsi"/>
                        <w:sz w:val="24"/>
                        <w:szCs w:val="24"/>
                      </w:rPr>
                    </m:ctrlPr>
                  </m:dPr>
                  <m:e>
                    <m:r>
                      <m:rPr>
                        <m:sty m:val="p"/>
                      </m:rPr>
                      <w:rPr>
                        <w:rFonts w:ascii="Cambria Math" w:eastAsia="Calibri" w:hAnsi="Cambria Math" w:cstheme="majorHAnsi"/>
                        <w:sz w:val="24"/>
                        <w:szCs w:val="24"/>
                      </w:rPr>
                      <m:t>-</m:t>
                    </m:r>
                    <m:f>
                      <m:fPr>
                        <m:ctrlPr>
                          <w:rPr>
                            <w:rFonts w:ascii="Cambria Math" w:eastAsia="Calibri" w:hAnsi="Cambria Math" w:cstheme="majorHAnsi"/>
                            <w:sz w:val="24"/>
                            <w:szCs w:val="24"/>
                          </w:rPr>
                        </m:ctrlPr>
                      </m:fPr>
                      <m:num>
                        <m:r>
                          <m:rPr>
                            <m:sty m:val="p"/>
                          </m:rPr>
                          <w:rPr>
                            <w:rFonts w:ascii="Cambria Math" w:eastAsia="Calibri" w:hAnsi="Cambria Math" w:cstheme="majorHAnsi"/>
                            <w:sz w:val="24"/>
                            <w:szCs w:val="24"/>
                          </w:rPr>
                          <m:t>1</m:t>
                        </m:r>
                      </m:num>
                      <m:den>
                        <m:r>
                          <m:rPr>
                            <m:sty m:val="p"/>
                          </m:rPr>
                          <w:rPr>
                            <w:rFonts w:ascii="Cambria Math" w:eastAsia="Calibri" w:hAnsi="Cambria Math" w:cstheme="majorHAnsi"/>
                            <w:sz w:val="24"/>
                            <w:szCs w:val="24"/>
                          </w:rPr>
                          <m:t>2</m:t>
                        </m:r>
                      </m:den>
                    </m:f>
                  </m:e>
                </m:d>
              </m:e>
            </m:d>
          </m:num>
          <m:den>
            <m:rad>
              <m:radPr>
                <m:degHide m:val="1"/>
                <m:ctrlPr>
                  <w:rPr>
                    <w:rFonts w:ascii="Cambria Math" w:eastAsia="Calibri" w:hAnsi="Cambria Math" w:cstheme="majorHAnsi"/>
                    <w:sz w:val="24"/>
                    <w:szCs w:val="24"/>
                  </w:rPr>
                </m:ctrlPr>
              </m:radPr>
              <m:deg/>
              <m:e>
                <m:r>
                  <m:rPr>
                    <m:sty m:val="p"/>
                  </m:rPr>
                  <w:rPr>
                    <w:rFonts w:ascii="Cambria Math" w:eastAsia="Calibri" w:hAnsi="Cambria Math" w:cstheme="majorHAnsi"/>
                    <w:sz w:val="24"/>
                    <w:szCs w:val="24"/>
                  </w:rPr>
                  <m:t>3</m:t>
                </m:r>
              </m:e>
            </m:rad>
          </m:den>
        </m:f>
        <m:r>
          <m:rPr>
            <m:sty m:val="p"/>
          </m:rPr>
          <w:rPr>
            <w:rFonts w:ascii="Cambria Math" w:eastAsia="Calibri" w:hAnsi="Cambria Math" w:cstheme="majorHAnsi"/>
            <w:sz w:val="24"/>
            <w:szCs w:val="24"/>
          </w:rPr>
          <m:t>=36+12</m:t>
        </m:r>
        <m:rad>
          <m:radPr>
            <m:degHide m:val="1"/>
            <m:ctrlPr>
              <w:rPr>
                <w:rFonts w:ascii="Cambria Math" w:eastAsia="Calibri" w:hAnsi="Cambria Math" w:cstheme="majorHAnsi"/>
                <w:sz w:val="24"/>
                <w:szCs w:val="24"/>
              </w:rPr>
            </m:ctrlPr>
          </m:radPr>
          <m:deg/>
          <m:e>
            <m:r>
              <m:rPr>
                <m:sty m:val="p"/>
              </m:rPr>
              <w:rPr>
                <w:rFonts w:ascii="Cambria Math" w:eastAsia="Calibri" w:hAnsi="Cambria Math" w:cstheme="majorHAnsi"/>
                <w:sz w:val="24"/>
                <w:szCs w:val="24"/>
              </w:rPr>
              <m:t>3</m:t>
            </m:r>
          </m:e>
        </m:rad>
      </m:oMath>
      <w:r w:rsidRPr="00085E32">
        <w:rPr>
          <w:rFonts w:asciiTheme="majorHAnsi" w:eastAsia="Calibri" w:hAnsiTheme="majorHAnsi" w:cstheme="majorHAnsi"/>
          <w:sz w:val="24"/>
          <w:szCs w:val="24"/>
        </w:rPr>
        <w:t xml:space="preserve"> </w:t>
      </w:r>
    </w:p>
    <w:p w14:paraId="14C2655C" w14:textId="77777777" w:rsidR="002D5191" w:rsidRPr="00085E32" w:rsidRDefault="002D5191" w:rsidP="002D5191">
      <w:pPr>
        <w:spacing w:after="0" w:line="240" w:lineRule="auto"/>
        <w:rPr>
          <w:rFonts w:asciiTheme="majorHAnsi" w:eastAsia="Calibri" w:hAnsiTheme="majorHAnsi" w:cstheme="majorHAnsi"/>
          <w:sz w:val="24"/>
          <w:szCs w:val="24"/>
        </w:rPr>
      </w:pPr>
      <w:r w:rsidRPr="00085E32">
        <w:rPr>
          <w:rFonts w:asciiTheme="majorHAnsi" w:eastAsia="Calibri" w:hAnsiTheme="majorHAnsi" w:cstheme="majorHAnsi"/>
          <w:sz w:val="24"/>
          <w:szCs w:val="24"/>
        </w:rPr>
        <w:t xml:space="preserve">Vậy diện tích </w:t>
      </w:r>
      <m:oMath>
        <m:r>
          <m:rPr>
            <m:sty m:val="p"/>
          </m:rPr>
          <w:rPr>
            <w:rFonts w:ascii="Cambria Math" w:eastAsia="Calibri" w:hAnsi="Cambria Math" w:cstheme="majorHAnsi"/>
            <w:sz w:val="24"/>
            <w:szCs w:val="24"/>
          </w:rPr>
          <m:t>∆ABC</m:t>
        </m:r>
      </m:oMath>
      <w:r w:rsidRPr="00085E32">
        <w:rPr>
          <w:rFonts w:asciiTheme="majorHAnsi" w:eastAsia="Calibri" w:hAnsiTheme="majorHAnsi" w:cstheme="majorHAnsi"/>
          <w:sz w:val="24"/>
          <w:szCs w:val="24"/>
        </w:rPr>
        <w:t xml:space="preserve"> là </w:t>
      </w:r>
      <m:oMath>
        <m:r>
          <m:rPr>
            <m:sty m:val="p"/>
          </m:rPr>
          <w:rPr>
            <w:rFonts w:ascii="Cambria Math" w:eastAsia="Calibri" w:hAnsi="Cambria Math" w:cstheme="majorHAnsi"/>
            <w:sz w:val="24"/>
            <w:szCs w:val="24"/>
          </w:rPr>
          <m:t>36+12</m:t>
        </m:r>
        <m:rad>
          <m:radPr>
            <m:degHide m:val="1"/>
            <m:ctrlPr>
              <w:rPr>
                <w:rFonts w:ascii="Cambria Math" w:eastAsia="Calibri" w:hAnsi="Cambria Math" w:cstheme="majorHAnsi"/>
                <w:sz w:val="24"/>
                <w:szCs w:val="24"/>
              </w:rPr>
            </m:ctrlPr>
          </m:radPr>
          <m:deg/>
          <m:e>
            <m:r>
              <m:rPr>
                <m:sty m:val="p"/>
              </m:rPr>
              <w:rPr>
                <w:rFonts w:ascii="Cambria Math" w:eastAsia="Calibri" w:hAnsi="Cambria Math" w:cstheme="majorHAnsi"/>
                <w:sz w:val="24"/>
                <w:szCs w:val="24"/>
              </w:rPr>
              <m:t>3</m:t>
            </m:r>
          </m:e>
        </m:rad>
      </m:oMath>
    </w:p>
    <w:p w14:paraId="00B741D5" w14:textId="77777777" w:rsidR="002D5191" w:rsidRPr="00085E32" w:rsidRDefault="002D5191" w:rsidP="002D5191">
      <w:pPr>
        <w:spacing w:after="0" w:line="240" w:lineRule="auto"/>
        <w:jc w:val="both"/>
        <w:rPr>
          <w:rFonts w:asciiTheme="majorHAnsi" w:eastAsia="Calibri" w:hAnsiTheme="majorHAnsi" w:cstheme="majorHAnsi"/>
          <w:sz w:val="24"/>
          <w:szCs w:val="24"/>
        </w:rPr>
      </w:pPr>
      <w:r w:rsidRPr="00085E32">
        <w:rPr>
          <w:rFonts w:asciiTheme="majorHAnsi" w:eastAsia="Calibri" w:hAnsiTheme="majorHAnsi" w:cstheme="majorHAnsi"/>
          <w:b/>
          <w:bCs/>
          <w:sz w:val="24"/>
          <w:szCs w:val="24"/>
        </w:rPr>
        <w:t>Bài 1.13.</w:t>
      </w:r>
      <w:r w:rsidRPr="00085E32">
        <w:rPr>
          <w:rFonts w:asciiTheme="majorHAnsi" w:eastAsia="Calibri" w:hAnsiTheme="majorHAnsi" w:cstheme="majorHAnsi"/>
          <w:sz w:val="24"/>
          <w:szCs w:val="24"/>
        </w:rPr>
        <w:t xml:space="preserve"> </w:t>
      </w:r>
    </w:p>
    <w:p w14:paraId="11653FD4" w14:textId="77777777" w:rsidR="002D5191" w:rsidRPr="00085E32" w:rsidRDefault="002D5191" w:rsidP="002D5191">
      <w:pPr>
        <w:spacing w:after="0" w:line="240" w:lineRule="auto"/>
        <w:jc w:val="both"/>
        <w:rPr>
          <w:rFonts w:asciiTheme="majorHAnsi" w:eastAsia="Calibri" w:hAnsiTheme="majorHAnsi" w:cstheme="majorHAnsi"/>
          <w:sz w:val="24"/>
          <w:szCs w:val="24"/>
        </w:rPr>
      </w:pPr>
      <w:r w:rsidRPr="00085E32">
        <w:rPr>
          <w:rFonts w:asciiTheme="majorHAnsi" w:eastAsia="Calibri" w:hAnsiTheme="majorHAnsi" w:cstheme="majorHAnsi"/>
          <w:sz w:val="24"/>
          <w:szCs w:val="24"/>
        </w:rPr>
        <w:t xml:space="preserve">Dao động tổng hợp </w:t>
      </w:r>
      <m:oMath>
        <m:r>
          <m:rPr>
            <m:sty m:val="p"/>
          </m:rPr>
          <w:rPr>
            <w:rFonts w:ascii="Cambria Math" w:eastAsia="Calibri" w:hAnsi="Cambria Math" w:cstheme="majorHAnsi"/>
            <w:sz w:val="24"/>
            <w:szCs w:val="24"/>
          </w:rPr>
          <m:t xml:space="preserve">x(t) = </m:t>
        </m:r>
        <m:sSub>
          <m:sSubPr>
            <m:ctrlPr>
              <w:rPr>
                <w:rFonts w:ascii="Cambria Math" w:eastAsia="Calibri" w:hAnsi="Cambria Math" w:cstheme="majorHAnsi"/>
                <w:sz w:val="24"/>
                <w:szCs w:val="24"/>
              </w:rPr>
            </m:ctrlPr>
          </m:sSubPr>
          <m:e>
            <m:r>
              <m:rPr>
                <m:sty m:val="p"/>
              </m:rPr>
              <w:rPr>
                <w:rFonts w:ascii="Cambria Math" w:eastAsia="Calibri" w:hAnsi="Cambria Math" w:cstheme="majorHAnsi"/>
                <w:sz w:val="24"/>
                <w:szCs w:val="24"/>
              </w:rPr>
              <m:t>x</m:t>
            </m:r>
          </m:e>
          <m:sub>
            <m:r>
              <m:rPr>
                <m:sty m:val="p"/>
              </m:rPr>
              <w:rPr>
                <w:rFonts w:ascii="Cambria Math" w:eastAsia="Calibri" w:hAnsi="Cambria Math" w:cstheme="majorHAnsi"/>
                <w:sz w:val="24"/>
                <w:szCs w:val="24"/>
                <w:vertAlign w:val="subscript"/>
              </w:rPr>
              <m:t>1</m:t>
            </m:r>
          </m:sub>
        </m:sSub>
        <m:r>
          <m:rPr>
            <m:sty m:val="p"/>
          </m:rPr>
          <w:rPr>
            <w:rFonts w:ascii="Cambria Math" w:eastAsia="Calibri" w:hAnsi="Cambria Math" w:cstheme="majorHAnsi"/>
            <w:sz w:val="24"/>
            <w:szCs w:val="24"/>
          </w:rPr>
          <m:t xml:space="preserve">(t) + </m:t>
        </m:r>
        <m:sSub>
          <m:sSubPr>
            <m:ctrlPr>
              <w:rPr>
                <w:rFonts w:ascii="Cambria Math" w:eastAsia="Calibri" w:hAnsi="Cambria Math" w:cstheme="majorHAnsi"/>
                <w:sz w:val="24"/>
                <w:szCs w:val="24"/>
              </w:rPr>
            </m:ctrlPr>
          </m:sSubPr>
          <m:e>
            <m:r>
              <m:rPr>
                <m:sty m:val="p"/>
              </m:rPr>
              <w:rPr>
                <w:rFonts w:ascii="Cambria Math" w:eastAsia="Calibri" w:hAnsi="Cambria Math" w:cstheme="majorHAnsi"/>
                <w:sz w:val="24"/>
                <w:szCs w:val="24"/>
              </w:rPr>
              <m:t>x</m:t>
            </m:r>
          </m:e>
          <m:sub>
            <m:r>
              <m:rPr>
                <m:sty m:val="p"/>
              </m:rPr>
              <w:rPr>
                <w:rFonts w:ascii="Cambria Math" w:eastAsia="Calibri" w:hAnsi="Cambria Math" w:cstheme="majorHAnsi"/>
                <w:sz w:val="24"/>
                <w:szCs w:val="24"/>
                <w:vertAlign w:val="subscript"/>
              </w:rPr>
              <m:t>2</m:t>
            </m:r>
          </m:sub>
        </m:sSub>
        <m:r>
          <m:rPr>
            <m:sty m:val="p"/>
          </m:rPr>
          <w:rPr>
            <w:rFonts w:ascii="Cambria Math" w:eastAsia="Calibri" w:hAnsi="Cambria Math" w:cstheme="majorHAnsi"/>
            <w:sz w:val="24"/>
            <w:szCs w:val="24"/>
          </w:rPr>
          <m:t>(t)</m:t>
        </m:r>
      </m:oMath>
    </w:p>
    <w:p w14:paraId="744E6B60" w14:textId="77777777" w:rsidR="002D5191" w:rsidRPr="00085E32" w:rsidRDefault="002D5191" w:rsidP="002D5191">
      <w:pPr>
        <w:spacing w:after="0" w:line="240" w:lineRule="auto"/>
        <w:jc w:val="both"/>
        <w:rPr>
          <w:rFonts w:asciiTheme="majorHAnsi" w:eastAsia="Calibri" w:hAnsiTheme="majorHAnsi" w:cstheme="majorHAnsi"/>
          <w:sz w:val="24"/>
          <w:szCs w:val="24"/>
        </w:rPr>
      </w:pPr>
      <w:r w:rsidRPr="00085E32">
        <w:rPr>
          <w:rFonts w:asciiTheme="majorHAnsi" w:eastAsia="Calibri" w:hAnsiTheme="majorHAnsi" w:cstheme="majorHAnsi"/>
          <w:sz w:val="24"/>
          <w:szCs w:val="24"/>
        </w:rPr>
        <w:t xml:space="preserve">Suy ra </w:t>
      </w:r>
      <m:oMath>
        <m:r>
          <m:rPr>
            <m:sty m:val="p"/>
          </m:rPr>
          <w:rPr>
            <w:rFonts w:ascii="Cambria Math" w:eastAsia="Calibri" w:hAnsi="Cambria Math" w:cstheme="majorHAnsi"/>
            <w:sz w:val="24"/>
            <w:szCs w:val="24"/>
          </w:rPr>
          <m:t>x</m:t>
        </m:r>
        <m:d>
          <m:dPr>
            <m:ctrlPr>
              <w:rPr>
                <w:rFonts w:ascii="Cambria Math" w:eastAsia="Calibri" w:hAnsi="Cambria Math" w:cstheme="majorHAnsi"/>
                <w:sz w:val="24"/>
                <w:szCs w:val="24"/>
              </w:rPr>
            </m:ctrlPr>
          </m:dPr>
          <m:e>
            <m:r>
              <m:rPr>
                <m:sty m:val="p"/>
              </m:rPr>
              <w:rPr>
                <w:rFonts w:ascii="Cambria Math" w:eastAsia="Calibri" w:hAnsi="Cambria Math" w:cstheme="majorHAnsi"/>
                <w:sz w:val="24"/>
                <w:szCs w:val="24"/>
              </w:rPr>
              <m:t>t</m:t>
            </m:r>
          </m:e>
        </m:d>
        <m:r>
          <m:rPr>
            <m:sty m:val="p"/>
          </m:rPr>
          <w:rPr>
            <w:rFonts w:ascii="Cambria Math" w:eastAsia="Calibri" w:hAnsi="Cambria Math" w:cstheme="majorHAnsi"/>
            <w:sz w:val="24"/>
            <w:szCs w:val="24"/>
          </w:rPr>
          <m:t>=2</m:t>
        </m:r>
        <m:func>
          <m:funcPr>
            <m:ctrlPr>
              <w:rPr>
                <w:rFonts w:ascii="Cambria Math" w:eastAsia="Calibri" w:hAnsi="Cambria Math" w:cstheme="majorHAnsi"/>
                <w:sz w:val="24"/>
                <w:szCs w:val="24"/>
              </w:rPr>
            </m:ctrlPr>
          </m:funcPr>
          <m:fName>
            <m:r>
              <m:rPr>
                <m:sty m:val="p"/>
              </m:rPr>
              <w:rPr>
                <w:rFonts w:ascii="Cambria Math" w:eastAsia="Calibri" w:hAnsi="Cambria Math" w:cstheme="majorHAnsi"/>
                <w:sz w:val="24"/>
                <w:szCs w:val="24"/>
              </w:rPr>
              <m:t>cos</m:t>
            </m:r>
          </m:fName>
          <m:e>
            <m:d>
              <m:dPr>
                <m:ctrlPr>
                  <w:rPr>
                    <w:rFonts w:ascii="Cambria Math" w:eastAsia="Calibri" w:hAnsi="Cambria Math" w:cstheme="majorHAnsi"/>
                    <w:sz w:val="24"/>
                    <w:szCs w:val="24"/>
                  </w:rPr>
                </m:ctrlPr>
              </m:dPr>
              <m:e>
                <m:f>
                  <m:fPr>
                    <m:ctrlPr>
                      <w:rPr>
                        <w:rFonts w:ascii="Cambria Math" w:eastAsia="Calibri" w:hAnsi="Cambria Math" w:cstheme="majorHAnsi"/>
                        <w:sz w:val="24"/>
                        <w:szCs w:val="24"/>
                      </w:rPr>
                    </m:ctrlPr>
                  </m:fPr>
                  <m:num>
                    <m:r>
                      <m:rPr>
                        <m:sty m:val="p"/>
                      </m:rPr>
                      <w:rPr>
                        <w:rFonts w:ascii="Cambria Math" w:eastAsia="Calibri" w:hAnsi="Cambria Math" w:cstheme="majorHAnsi"/>
                        <w:sz w:val="24"/>
                        <w:szCs w:val="24"/>
                      </w:rPr>
                      <m:t>π</m:t>
                    </m:r>
                  </m:num>
                  <m:den>
                    <m:r>
                      <m:rPr>
                        <m:sty m:val="p"/>
                      </m:rPr>
                      <w:rPr>
                        <w:rFonts w:ascii="Cambria Math" w:eastAsia="Calibri" w:hAnsi="Cambria Math" w:cstheme="majorHAnsi"/>
                        <w:sz w:val="24"/>
                        <w:szCs w:val="24"/>
                      </w:rPr>
                      <m:t>3</m:t>
                    </m:r>
                  </m:den>
                </m:f>
                <m:r>
                  <m:rPr>
                    <m:sty m:val="p"/>
                  </m:rPr>
                  <w:rPr>
                    <w:rFonts w:ascii="Cambria Math" w:eastAsia="Calibri" w:hAnsi="Cambria Math" w:cstheme="majorHAnsi"/>
                    <w:sz w:val="24"/>
                    <w:szCs w:val="24"/>
                  </w:rPr>
                  <m:t>t+</m:t>
                </m:r>
                <m:f>
                  <m:fPr>
                    <m:ctrlPr>
                      <w:rPr>
                        <w:rFonts w:ascii="Cambria Math" w:eastAsia="Calibri" w:hAnsi="Cambria Math" w:cstheme="majorHAnsi"/>
                        <w:sz w:val="24"/>
                        <w:szCs w:val="24"/>
                      </w:rPr>
                    </m:ctrlPr>
                  </m:fPr>
                  <m:num>
                    <m:r>
                      <m:rPr>
                        <m:sty m:val="p"/>
                      </m:rPr>
                      <w:rPr>
                        <w:rFonts w:ascii="Cambria Math" w:eastAsia="Calibri" w:hAnsi="Cambria Math" w:cstheme="majorHAnsi"/>
                        <w:sz w:val="24"/>
                        <w:szCs w:val="24"/>
                      </w:rPr>
                      <m:t>π</m:t>
                    </m:r>
                  </m:num>
                  <m:den>
                    <m:r>
                      <m:rPr>
                        <m:sty m:val="p"/>
                      </m:rPr>
                      <w:rPr>
                        <w:rFonts w:ascii="Cambria Math" w:eastAsia="Calibri" w:hAnsi="Cambria Math" w:cstheme="majorHAnsi"/>
                        <w:sz w:val="24"/>
                        <w:szCs w:val="24"/>
                      </w:rPr>
                      <m:t>6</m:t>
                    </m:r>
                  </m:den>
                </m:f>
              </m:e>
            </m:d>
          </m:e>
        </m:func>
        <m:r>
          <m:rPr>
            <m:sty m:val="p"/>
          </m:rPr>
          <w:rPr>
            <w:rFonts w:ascii="Cambria Math" w:eastAsia="Calibri" w:hAnsi="Cambria Math" w:cstheme="majorHAnsi"/>
            <w:sz w:val="24"/>
            <w:szCs w:val="24"/>
          </w:rPr>
          <m:t>+2</m:t>
        </m:r>
        <m:func>
          <m:funcPr>
            <m:ctrlPr>
              <w:rPr>
                <w:rFonts w:ascii="Cambria Math" w:eastAsia="Calibri" w:hAnsi="Cambria Math" w:cstheme="majorHAnsi"/>
                <w:sz w:val="24"/>
                <w:szCs w:val="24"/>
              </w:rPr>
            </m:ctrlPr>
          </m:funcPr>
          <m:fName>
            <m:r>
              <m:rPr>
                <m:sty m:val="p"/>
              </m:rPr>
              <w:rPr>
                <w:rFonts w:ascii="Cambria Math" w:eastAsia="Calibri" w:hAnsi="Cambria Math" w:cstheme="majorHAnsi"/>
                <w:sz w:val="24"/>
                <w:szCs w:val="24"/>
              </w:rPr>
              <m:t>cos</m:t>
            </m:r>
          </m:fName>
          <m:e>
            <m:d>
              <m:dPr>
                <m:ctrlPr>
                  <w:rPr>
                    <w:rFonts w:ascii="Cambria Math" w:eastAsia="Calibri" w:hAnsi="Cambria Math" w:cstheme="majorHAnsi"/>
                    <w:sz w:val="24"/>
                    <w:szCs w:val="24"/>
                  </w:rPr>
                </m:ctrlPr>
              </m:dPr>
              <m:e>
                <m:f>
                  <m:fPr>
                    <m:ctrlPr>
                      <w:rPr>
                        <w:rFonts w:ascii="Cambria Math" w:eastAsia="Calibri" w:hAnsi="Cambria Math" w:cstheme="majorHAnsi"/>
                        <w:sz w:val="24"/>
                        <w:szCs w:val="24"/>
                      </w:rPr>
                    </m:ctrlPr>
                  </m:fPr>
                  <m:num>
                    <m:r>
                      <m:rPr>
                        <m:sty m:val="p"/>
                      </m:rPr>
                      <w:rPr>
                        <w:rFonts w:ascii="Cambria Math" w:eastAsia="Calibri" w:hAnsi="Cambria Math" w:cstheme="majorHAnsi"/>
                        <w:sz w:val="24"/>
                        <w:szCs w:val="24"/>
                      </w:rPr>
                      <m:t>π</m:t>
                    </m:r>
                  </m:num>
                  <m:den>
                    <m:r>
                      <m:rPr>
                        <m:sty m:val="p"/>
                      </m:rPr>
                      <w:rPr>
                        <w:rFonts w:ascii="Cambria Math" w:eastAsia="Calibri" w:hAnsi="Cambria Math" w:cstheme="majorHAnsi"/>
                        <w:sz w:val="24"/>
                        <w:szCs w:val="24"/>
                      </w:rPr>
                      <m:t>3</m:t>
                    </m:r>
                  </m:den>
                </m:f>
                <m:r>
                  <m:rPr>
                    <m:sty m:val="p"/>
                  </m:rPr>
                  <w:rPr>
                    <w:rFonts w:ascii="Cambria Math" w:eastAsia="Calibri" w:hAnsi="Cambria Math" w:cstheme="majorHAnsi"/>
                    <w:sz w:val="24"/>
                    <w:szCs w:val="24"/>
                  </w:rPr>
                  <m:t>t-</m:t>
                </m:r>
                <m:f>
                  <m:fPr>
                    <m:ctrlPr>
                      <w:rPr>
                        <w:rFonts w:ascii="Cambria Math" w:eastAsia="Calibri" w:hAnsi="Cambria Math" w:cstheme="majorHAnsi"/>
                        <w:sz w:val="24"/>
                        <w:szCs w:val="24"/>
                      </w:rPr>
                    </m:ctrlPr>
                  </m:fPr>
                  <m:num>
                    <m:r>
                      <m:rPr>
                        <m:sty m:val="p"/>
                      </m:rPr>
                      <w:rPr>
                        <w:rFonts w:ascii="Cambria Math" w:eastAsia="Calibri" w:hAnsi="Cambria Math" w:cstheme="majorHAnsi"/>
                        <w:sz w:val="24"/>
                        <w:szCs w:val="24"/>
                      </w:rPr>
                      <m:t>π</m:t>
                    </m:r>
                  </m:num>
                  <m:den>
                    <m:r>
                      <m:rPr>
                        <m:sty m:val="p"/>
                      </m:rPr>
                      <w:rPr>
                        <w:rFonts w:ascii="Cambria Math" w:eastAsia="Calibri" w:hAnsi="Cambria Math" w:cstheme="majorHAnsi"/>
                        <w:sz w:val="24"/>
                        <w:szCs w:val="24"/>
                      </w:rPr>
                      <m:t>3</m:t>
                    </m:r>
                  </m:den>
                </m:f>
              </m:e>
            </m:d>
          </m:e>
        </m:func>
      </m:oMath>
      <w:r w:rsidRPr="00085E32">
        <w:rPr>
          <w:rFonts w:asciiTheme="majorHAnsi" w:eastAsia="Calibri" w:hAnsiTheme="majorHAnsi" w:cstheme="majorHAnsi"/>
          <w:sz w:val="24"/>
          <w:szCs w:val="24"/>
        </w:rPr>
        <w:t xml:space="preserve"> </w:t>
      </w:r>
    </w:p>
    <w:p w14:paraId="7F7A3287" w14:textId="77777777" w:rsidR="002D5191" w:rsidRPr="00085E32" w:rsidRDefault="002D5191" w:rsidP="002D5191">
      <w:pPr>
        <w:spacing w:after="0" w:line="240" w:lineRule="auto"/>
        <w:jc w:val="both"/>
        <w:rPr>
          <w:rFonts w:asciiTheme="majorHAnsi" w:eastAsia="Calibri" w:hAnsiTheme="majorHAnsi" w:cstheme="majorHAnsi"/>
          <w:sz w:val="24"/>
          <w:szCs w:val="24"/>
        </w:rPr>
      </w:pPr>
      <m:oMath>
        <m:r>
          <m:rPr>
            <m:sty m:val="p"/>
          </m:rPr>
          <w:rPr>
            <w:rFonts w:ascii="Cambria Math" w:eastAsia="Calibri" w:hAnsi="Cambria Math" w:cstheme="majorHAnsi"/>
            <w:sz w:val="24"/>
            <w:szCs w:val="24"/>
          </w:rPr>
          <m:t>=2</m:t>
        </m:r>
        <m:d>
          <m:dPr>
            <m:begChr m:val="["/>
            <m:endChr m:val="]"/>
            <m:ctrlPr>
              <w:rPr>
                <w:rFonts w:ascii="Cambria Math" w:eastAsia="Calibri" w:hAnsi="Cambria Math" w:cstheme="majorHAnsi"/>
                <w:sz w:val="24"/>
                <w:szCs w:val="24"/>
              </w:rPr>
            </m:ctrlPr>
          </m:dPr>
          <m:e>
            <m:func>
              <m:funcPr>
                <m:ctrlPr>
                  <w:rPr>
                    <w:rFonts w:ascii="Cambria Math" w:eastAsia="Calibri" w:hAnsi="Cambria Math" w:cstheme="majorHAnsi"/>
                    <w:sz w:val="24"/>
                    <w:szCs w:val="24"/>
                  </w:rPr>
                </m:ctrlPr>
              </m:funcPr>
              <m:fName>
                <m:r>
                  <m:rPr>
                    <m:sty m:val="p"/>
                  </m:rPr>
                  <w:rPr>
                    <w:rFonts w:ascii="Cambria Math" w:eastAsia="Calibri" w:hAnsi="Cambria Math" w:cstheme="majorHAnsi"/>
                    <w:sz w:val="24"/>
                    <w:szCs w:val="24"/>
                  </w:rPr>
                  <m:t>cos</m:t>
                </m:r>
              </m:fName>
              <m:e>
                <m:d>
                  <m:dPr>
                    <m:ctrlPr>
                      <w:rPr>
                        <w:rFonts w:ascii="Cambria Math" w:eastAsia="Calibri" w:hAnsi="Cambria Math" w:cstheme="majorHAnsi"/>
                        <w:sz w:val="24"/>
                        <w:szCs w:val="24"/>
                      </w:rPr>
                    </m:ctrlPr>
                  </m:dPr>
                  <m:e>
                    <m:f>
                      <m:fPr>
                        <m:ctrlPr>
                          <w:rPr>
                            <w:rFonts w:ascii="Cambria Math" w:eastAsia="Calibri" w:hAnsi="Cambria Math" w:cstheme="majorHAnsi"/>
                            <w:sz w:val="24"/>
                            <w:szCs w:val="24"/>
                          </w:rPr>
                        </m:ctrlPr>
                      </m:fPr>
                      <m:num>
                        <m:r>
                          <m:rPr>
                            <m:sty m:val="p"/>
                          </m:rPr>
                          <w:rPr>
                            <w:rFonts w:ascii="Cambria Math" w:eastAsia="Calibri" w:hAnsi="Cambria Math" w:cstheme="majorHAnsi"/>
                            <w:sz w:val="24"/>
                            <w:szCs w:val="24"/>
                          </w:rPr>
                          <m:t>π</m:t>
                        </m:r>
                      </m:num>
                      <m:den>
                        <m:r>
                          <m:rPr>
                            <m:sty m:val="p"/>
                          </m:rPr>
                          <w:rPr>
                            <w:rFonts w:ascii="Cambria Math" w:eastAsia="Calibri" w:hAnsi="Cambria Math" w:cstheme="majorHAnsi"/>
                            <w:sz w:val="24"/>
                            <w:szCs w:val="24"/>
                          </w:rPr>
                          <m:t>3</m:t>
                        </m:r>
                      </m:den>
                    </m:f>
                    <m:r>
                      <m:rPr>
                        <m:sty m:val="p"/>
                      </m:rPr>
                      <w:rPr>
                        <w:rFonts w:ascii="Cambria Math" w:eastAsia="Calibri" w:hAnsi="Cambria Math" w:cstheme="majorHAnsi"/>
                        <w:sz w:val="24"/>
                        <w:szCs w:val="24"/>
                      </w:rPr>
                      <m:t>t+</m:t>
                    </m:r>
                    <m:f>
                      <m:fPr>
                        <m:ctrlPr>
                          <w:rPr>
                            <w:rFonts w:ascii="Cambria Math" w:eastAsia="Calibri" w:hAnsi="Cambria Math" w:cstheme="majorHAnsi"/>
                            <w:sz w:val="24"/>
                            <w:szCs w:val="24"/>
                          </w:rPr>
                        </m:ctrlPr>
                      </m:fPr>
                      <m:num>
                        <m:r>
                          <m:rPr>
                            <m:sty m:val="p"/>
                          </m:rPr>
                          <w:rPr>
                            <w:rFonts w:ascii="Cambria Math" w:eastAsia="Calibri" w:hAnsi="Cambria Math" w:cstheme="majorHAnsi"/>
                            <w:sz w:val="24"/>
                            <w:szCs w:val="24"/>
                          </w:rPr>
                          <m:t>π</m:t>
                        </m:r>
                      </m:num>
                      <m:den>
                        <m:r>
                          <m:rPr>
                            <m:sty m:val="p"/>
                          </m:rPr>
                          <w:rPr>
                            <w:rFonts w:ascii="Cambria Math" w:eastAsia="Calibri" w:hAnsi="Cambria Math" w:cstheme="majorHAnsi"/>
                            <w:sz w:val="24"/>
                            <w:szCs w:val="24"/>
                          </w:rPr>
                          <m:t>6</m:t>
                        </m:r>
                      </m:den>
                    </m:f>
                  </m:e>
                </m:d>
                <m:r>
                  <m:rPr>
                    <m:sty m:val="p"/>
                  </m:rPr>
                  <w:rPr>
                    <w:rFonts w:ascii="Cambria Math" w:eastAsia="Calibri" w:hAnsi="Cambria Math" w:cstheme="majorHAnsi"/>
                    <w:sz w:val="24"/>
                    <w:szCs w:val="24"/>
                  </w:rPr>
                  <m:t>+</m:t>
                </m:r>
                <m:func>
                  <m:funcPr>
                    <m:ctrlPr>
                      <w:rPr>
                        <w:rFonts w:ascii="Cambria Math" w:eastAsia="Calibri" w:hAnsi="Cambria Math" w:cstheme="majorHAnsi"/>
                        <w:sz w:val="24"/>
                        <w:szCs w:val="24"/>
                      </w:rPr>
                    </m:ctrlPr>
                  </m:funcPr>
                  <m:fName>
                    <m:r>
                      <m:rPr>
                        <m:sty m:val="p"/>
                      </m:rPr>
                      <w:rPr>
                        <w:rFonts w:ascii="Cambria Math" w:eastAsia="Calibri" w:hAnsi="Cambria Math" w:cstheme="majorHAnsi"/>
                        <w:sz w:val="24"/>
                        <w:szCs w:val="24"/>
                      </w:rPr>
                      <m:t>cos</m:t>
                    </m:r>
                  </m:fName>
                  <m:e>
                    <m:d>
                      <m:dPr>
                        <m:ctrlPr>
                          <w:rPr>
                            <w:rFonts w:ascii="Cambria Math" w:eastAsia="Calibri" w:hAnsi="Cambria Math" w:cstheme="majorHAnsi"/>
                            <w:sz w:val="24"/>
                            <w:szCs w:val="24"/>
                          </w:rPr>
                        </m:ctrlPr>
                      </m:dPr>
                      <m:e>
                        <m:f>
                          <m:fPr>
                            <m:ctrlPr>
                              <w:rPr>
                                <w:rFonts w:ascii="Cambria Math" w:eastAsia="Calibri" w:hAnsi="Cambria Math" w:cstheme="majorHAnsi"/>
                                <w:sz w:val="24"/>
                                <w:szCs w:val="24"/>
                              </w:rPr>
                            </m:ctrlPr>
                          </m:fPr>
                          <m:num>
                            <m:r>
                              <m:rPr>
                                <m:sty m:val="p"/>
                              </m:rPr>
                              <w:rPr>
                                <w:rFonts w:ascii="Cambria Math" w:eastAsia="Calibri" w:hAnsi="Cambria Math" w:cstheme="majorHAnsi"/>
                                <w:sz w:val="24"/>
                                <w:szCs w:val="24"/>
                              </w:rPr>
                              <m:t>π</m:t>
                            </m:r>
                          </m:num>
                          <m:den>
                            <m:r>
                              <m:rPr>
                                <m:sty m:val="p"/>
                              </m:rPr>
                              <w:rPr>
                                <w:rFonts w:ascii="Cambria Math" w:eastAsia="Calibri" w:hAnsi="Cambria Math" w:cstheme="majorHAnsi"/>
                                <w:sz w:val="24"/>
                                <w:szCs w:val="24"/>
                              </w:rPr>
                              <m:t>3</m:t>
                            </m:r>
                          </m:den>
                        </m:f>
                        <m:r>
                          <m:rPr>
                            <m:sty m:val="p"/>
                          </m:rPr>
                          <w:rPr>
                            <w:rFonts w:ascii="Cambria Math" w:eastAsia="Calibri" w:hAnsi="Cambria Math" w:cstheme="majorHAnsi"/>
                            <w:sz w:val="24"/>
                            <w:szCs w:val="24"/>
                          </w:rPr>
                          <m:t>t-</m:t>
                        </m:r>
                        <m:f>
                          <m:fPr>
                            <m:ctrlPr>
                              <w:rPr>
                                <w:rFonts w:ascii="Cambria Math" w:eastAsia="Calibri" w:hAnsi="Cambria Math" w:cstheme="majorHAnsi"/>
                                <w:sz w:val="24"/>
                                <w:szCs w:val="24"/>
                              </w:rPr>
                            </m:ctrlPr>
                          </m:fPr>
                          <m:num>
                            <m:r>
                              <m:rPr>
                                <m:sty m:val="p"/>
                              </m:rPr>
                              <w:rPr>
                                <w:rFonts w:ascii="Cambria Math" w:eastAsia="Calibri" w:hAnsi="Cambria Math" w:cstheme="majorHAnsi"/>
                                <w:sz w:val="24"/>
                                <w:szCs w:val="24"/>
                              </w:rPr>
                              <m:t>π</m:t>
                            </m:r>
                          </m:num>
                          <m:den>
                            <m:r>
                              <m:rPr>
                                <m:sty m:val="p"/>
                              </m:rPr>
                              <w:rPr>
                                <w:rFonts w:ascii="Cambria Math" w:eastAsia="Calibri" w:hAnsi="Cambria Math" w:cstheme="majorHAnsi"/>
                                <w:sz w:val="24"/>
                                <w:szCs w:val="24"/>
                              </w:rPr>
                              <m:t>3</m:t>
                            </m:r>
                          </m:den>
                        </m:f>
                      </m:e>
                    </m:d>
                  </m:e>
                </m:func>
              </m:e>
            </m:func>
          </m:e>
        </m:d>
      </m:oMath>
      <w:r w:rsidRPr="00085E32">
        <w:rPr>
          <w:rFonts w:asciiTheme="majorHAnsi" w:eastAsia="Calibri" w:hAnsiTheme="majorHAnsi" w:cstheme="majorHAnsi"/>
          <w:sz w:val="24"/>
          <w:szCs w:val="24"/>
        </w:rPr>
        <w:t xml:space="preserve">  </w:t>
      </w:r>
    </w:p>
    <w:p w14:paraId="0DF155D0" w14:textId="77777777" w:rsidR="002D5191" w:rsidRPr="00085E32" w:rsidRDefault="002D5191" w:rsidP="002D5191">
      <w:pPr>
        <w:spacing w:after="0" w:line="240" w:lineRule="auto"/>
        <w:jc w:val="both"/>
        <w:rPr>
          <w:rFonts w:asciiTheme="majorHAnsi" w:eastAsia="Calibri" w:hAnsiTheme="majorHAnsi" w:cstheme="majorHAnsi"/>
          <w:sz w:val="24"/>
          <w:szCs w:val="24"/>
        </w:rPr>
      </w:pPr>
      <m:oMath>
        <m:r>
          <m:rPr>
            <m:sty m:val="p"/>
          </m:rPr>
          <w:rPr>
            <w:rFonts w:ascii="Cambria Math" w:eastAsia="Calibri" w:hAnsi="Cambria Math" w:cstheme="majorHAnsi"/>
            <w:sz w:val="24"/>
            <w:szCs w:val="24"/>
          </w:rPr>
          <m:t>=2.2</m:t>
        </m:r>
        <m:func>
          <m:funcPr>
            <m:ctrlPr>
              <w:rPr>
                <w:rFonts w:ascii="Cambria Math" w:eastAsia="Calibri" w:hAnsi="Cambria Math" w:cstheme="majorHAnsi"/>
                <w:sz w:val="24"/>
                <w:szCs w:val="24"/>
              </w:rPr>
            </m:ctrlPr>
          </m:funcPr>
          <m:fName>
            <m:r>
              <m:rPr>
                <m:sty m:val="p"/>
              </m:rPr>
              <w:rPr>
                <w:rFonts w:ascii="Cambria Math" w:eastAsia="Calibri" w:hAnsi="Cambria Math" w:cstheme="majorHAnsi"/>
                <w:sz w:val="24"/>
                <w:szCs w:val="24"/>
              </w:rPr>
              <m:t>cos</m:t>
            </m:r>
          </m:fName>
          <m:e>
            <m:f>
              <m:fPr>
                <m:ctrlPr>
                  <w:rPr>
                    <w:rFonts w:ascii="Cambria Math" w:eastAsia="Calibri" w:hAnsi="Cambria Math" w:cstheme="majorHAnsi"/>
                    <w:sz w:val="24"/>
                    <w:szCs w:val="24"/>
                  </w:rPr>
                </m:ctrlPr>
              </m:fPr>
              <m:num>
                <m:d>
                  <m:dPr>
                    <m:ctrlPr>
                      <w:rPr>
                        <w:rFonts w:ascii="Cambria Math" w:eastAsia="Calibri" w:hAnsi="Cambria Math" w:cstheme="majorHAnsi"/>
                        <w:sz w:val="24"/>
                        <w:szCs w:val="24"/>
                      </w:rPr>
                    </m:ctrlPr>
                  </m:dPr>
                  <m:e>
                    <m:f>
                      <m:fPr>
                        <m:ctrlPr>
                          <w:rPr>
                            <w:rFonts w:ascii="Cambria Math" w:eastAsia="Calibri" w:hAnsi="Cambria Math" w:cstheme="majorHAnsi"/>
                            <w:sz w:val="24"/>
                            <w:szCs w:val="24"/>
                          </w:rPr>
                        </m:ctrlPr>
                      </m:fPr>
                      <m:num>
                        <m:r>
                          <m:rPr>
                            <m:sty m:val="p"/>
                          </m:rPr>
                          <w:rPr>
                            <w:rFonts w:ascii="Cambria Math" w:eastAsia="Calibri" w:hAnsi="Cambria Math" w:cstheme="majorHAnsi"/>
                            <w:sz w:val="24"/>
                            <w:szCs w:val="24"/>
                          </w:rPr>
                          <m:t>π</m:t>
                        </m:r>
                      </m:num>
                      <m:den>
                        <m:r>
                          <m:rPr>
                            <m:sty m:val="p"/>
                          </m:rPr>
                          <w:rPr>
                            <w:rFonts w:ascii="Cambria Math" w:eastAsia="Calibri" w:hAnsi="Cambria Math" w:cstheme="majorHAnsi"/>
                            <w:sz w:val="24"/>
                            <w:szCs w:val="24"/>
                          </w:rPr>
                          <m:t>3</m:t>
                        </m:r>
                      </m:den>
                    </m:f>
                    <m:r>
                      <m:rPr>
                        <m:sty m:val="p"/>
                      </m:rPr>
                      <w:rPr>
                        <w:rFonts w:ascii="Cambria Math" w:eastAsia="Calibri" w:hAnsi="Cambria Math" w:cstheme="majorHAnsi"/>
                        <w:sz w:val="24"/>
                        <w:szCs w:val="24"/>
                      </w:rPr>
                      <m:t>t+</m:t>
                    </m:r>
                    <m:f>
                      <m:fPr>
                        <m:ctrlPr>
                          <w:rPr>
                            <w:rFonts w:ascii="Cambria Math" w:eastAsia="Calibri" w:hAnsi="Cambria Math" w:cstheme="majorHAnsi"/>
                            <w:sz w:val="24"/>
                            <w:szCs w:val="24"/>
                          </w:rPr>
                        </m:ctrlPr>
                      </m:fPr>
                      <m:num>
                        <m:r>
                          <m:rPr>
                            <m:sty m:val="p"/>
                          </m:rPr>
                          <w:rPr>
                            <w:rFonts w:ascii="Cambria Math" w:eastAsia="Calibri" w:hAnsi="Cambria Math" w:cstheme="majorHAnsi"/>
                            <w:sz w:val="24"/>
                            <w:szCs w:val="24"/>
                          </w:rPr>
                          <m:t>π</m:t>
                        </m:r>
                      </m:num>
                      <m:den>
                        <m:r>
                          <m:rPr>
                            <m:sty m:val="p"/>
                          </m:rPr>
                          <w:rPr>
                            <w:rFonts w:ascii="Cambria Math" w:eastAsia="Calibri" w:hAnsi="Cambria Math" w:cstheme="majorHAnsi"/>
                            <w:sz w:val="24"/>
                            <w:szCs w:val="24"/>
                          </w:rPr>
                          <m:t>6</m:t>
                        </m:r>
                      </m:den>
                    </m:f>
                  </m:e>
                </m:d>
                <m:r>
                  <m:rPr>
                    <m:sty m:val="p"/>
                  </m:rPr>
                  <w:rPr>
                    <w:rFonts w:ascii="Cambria Math" w:eastAsia="Calibri" w:hAnsi="Cambria Math" w:cstheme="majorHAnsi"/>
                    <w:sz w:val="24"/>
                    <w:szCs w:val="24"/>
                  </w:rPr>
                  <m:t>+</m:t>
                </m:r>
                <m:d>
                  <m:dPr>
                    <m:ctrlPr>
                      <w:rPr>
                        <w:rFonts w:ascii="Cambria Math" w:eastAsia="Calibri" w:hAnsi="Cambria Math" w:cstheme="majorHAnsi"/>
                        <w:sz w:val="24"/>
                        <w:szCs w:val="24"/>
                      </w:rPr>
                    </m:ctrlPr>
                  </m:dPr>
                  <m:e>
                    <m:f>
                      <m:fPr>
                        <m:ctrlPr>
                          <w:rPr>
                            <w:rFonts w:ascii="Cambria Math" w:eastAsia="Calibri" w:hAnsi="Cambria Math" w:cstheme="majorHAnsi"/>
                            <w:sz w:val="24"/>
                            <w:szCs w:val="24"/>
                          </w:rPr>
                        </m:ctrlPr>
                      </m:fPr>
                      <m:num>
                        <m:r>
                          <m:rPr>
                            <m:sty m:val="p"/>
                          </m:rPr>
                          <w:rPr>
                            <w:rFonts w:ascii="Cambria Math" w:eastAsia="Calibri" w:hAnsi="Cambria Math" w:cstheme="majorHAnsi"/>
                            <w:sz w:val="24"/>
                            <w:szCs w:val="24"/>
                          </w:rPr>
                          <m:t>π</m:t>
                        </m:r>
                      </m:num>
                      <m:den>
                        <m:r>
                          <m:rPr>
                            <m:sty m:val="p"/>
                          </m:rPr>
                          <w:rPr>
                            <w:rFonts w:ascii="Cambria Math" w:eastAsia="Calibri" w:hAnsi="Cambria Math" w:cstheme="majorHAnsi"/>
                            <w:sz w:val="24"/>
                            <w:szCs w:val="24"/>
                          </w:rPr>
                          <m:t>3</m:t>
                        </m:r>
                      </m:den>
                    </m:f>
                    <m:r>
                      <m:rPr>
                        <m:sty m:val="p"/>
                      </m:rPr>
                      <w:rPr>
                        <w:rFonts w:ascii="Cambria Math" w:eastAsia="Calibri" w:hAnsi="Cambria Math" w:cstheme="majorHAnsi"/>
                        <w:sz w:val="24"/>
                        <w:szCs w:val="24"/>
                      </w:rPr>
                      <m:t>t-</m:t>
                    </m:r>
                    <m:f>
                      <m:fPr>
                        <m:ctrlPr>
                          <w:rPr>
                            <w:rFonts w:ascii="Cambria Math" w:eastAsia="Calibri" w:hAnsi="Cambria Math" w:cstheme="majorHAnsi"/>
                            <w:sz w:val="24"/>
                            <w:szCs w:val="24"/>
                          </w:rPr>
                        </m:ctrlPr>
                      </m:fPr>
                      <m:num>
                        <m:r>
                          <m:rPr>
                            <m:sty m:val="p"/>
                          </m:rPr>
                          <w:rPr>
                            <w:rFonts w:ascii="Cambria Math" w:eastAsia="Calibri" w:hAnsi="Cambria Math" w:cstheme="majorHAnsi"/>
                            <w:sz w:val="24"/>
                            <w:szCs w:val="24"/>
                          </w:rPr>
                          <m:t>π</m:t>
                        </m:r>
                      </m:num>
                      <m:den>
                        <m:r>
                          <m:rPr>
                            <m:sty m:val="p"/>
                          </m:rPr>
                          <w:rPr>
                            <w:rFonts w:ascii="Cambria Math" w:eastAsia="Calibri" w:hAnsi="Cambria Math" w:cstheme="majorHAnsi"/>
                            <w:sz w:val="24"/>
                            <w:szCs w:val="24"/>
                          </w:rPr>
                          <m:t>3</m:t>
                        </m:r>
                      </m:den>
                    </m:f>
                  </m:e>
                </m:d>
              </m:num>
              <m:den>
                <m:r>
                  <m:rPr>
                    <m:sty m:val="p"/>
                  </m:rPr>
                  <w:rPr>
                    <w:rFonts w:ascii="Cambria Math" w:eastAsia="Calibri" w:hAnsi="Cambria Math" w:cstheme="majorHAnsi"/>
                    <w:sz w:val="24"/>
                    <w:szCs w:val="24"/>
                  </w:rPr>
                  <m:t>2</m:t>
                </m:r>
              </m:den>
            </m:f>
          </m:e>
        </m:func>
        <m:func>
          <m:funcPr>
            <m:ctrlPr>
              <w:rPr>
                <w:rFonts w:ascii="Cambria Math" w:eastAsia="Calibri" w:hAnsi="Cambria Math" w:cstheme="majorHAnsi"/>
                <w:sz w:val="24"/>
                <w:szCs w:val="24"/>
              </w:rPr>
            </m:ctrlPr>
          </m:funcPr>
          <m:fName>
            <m:r>
              <m:rPr>
                <m:sty m:val="p"/>
              </m:rPr>
              <w:rPr>
                <w:rFonts w:ascii="Cambria Math" w:eastAsia="Calibri" w:hAnsi="Cambria Math" w:cstheme="majorHAnsi"/>
                <w:sz w:val="24"/>
                <w:szCs w:val="24"/>
              </w:rPr>
              <m:t>cos</m:t>
            </m:r>
          </m:fName>
          <m:e>
            <m:f>
              <m:fPr>
                <m:ctrlPr>
                  <w:rPr>
                    <w:rFonts w:ascii="Cambria Math" w:eastAsia="Calibri" w:hAnsi="Cambria Math" w:cstheme="majorHAnsi"/>
                    <w:sz w:val="24"/>
                    <w:szCs w:val="24"/>
                  </w:rPr>
                </m:ctrlPr>
              </m:fPr>
              <m:num>
                <m:d>
                  <m:dPr>
                    <m:ctrlPr>
                      <w:rPr>
                        <w:rFonts w:ascii="Cambria Math" w:eastAsia="Calibri" w:hAnsi="Cambria Math" w:cstheme="majorHAnsi"/>
                        <w:sz w:val="24"/>
                        <w:szCs w:val="24"/>
                      </w:rPr>
                    </m:ctrlPr>
                  </m:dPr>
                  <m:e>
                    <m:f>
                      <m:fPr>
                        <m:ctrlPr>
                          <w:rPr>
                            <w:rFonts w:ascii="Cambria Math" w:eastAsia="Calibri" w:hAnsi="Cambria Math" w:cstheme="majorHAnsi"/>
                            <w:sz w:val="24"/>
                            <w:szCs w:val="24"/>
                          </w:rPr>
                        </m:ctrlPr>
                      </m:fPr>
                      <m:num>
                        <m:r>
                          <m:rPr>
                            <m:sty m:val="p"/>
                          </m:rPr>
                          <w:rPr>
                            <w:rFonts w:ascii="Cambria Math" w:eastAsia="Calibri" w:hAnsi="Cambria Math" w:cstheme="majorHAnsi"/>
                            <w:sz w:val="24"/>
                            <w:szCs w:val="24"/>
                          </w:rPr>
                          <m:t>π</m:t>
                        </m:r>
                      </m:num>
                      <m:den>
                        <m:r>
                          <m:rPr>
                            <m:sty m:val="p"/>
                          </m:rPr>
                          <w:rPr>
                            <w:rFonts w:ascii="Cambria Math" w:eastAsia="Calibri" w:hAnsi="Cambria Math" w:cstheme="majorHAnsi"/>
                            <w:sz w:val="24"/>
                            <w:szCs w:val="24"/>
                          </w:rPr>
                          <m:t>3</m:t>
                        </m:r>
                      </m:den>
                    </m:f>
                    <m:r>
                      <m:rPr>
                        <m:sty m:val="p"/>
                      </m:rPr>
                      <w:rPr>
                        <w:rFonts w:ascii="Cambria Math" w:eastAsia="Calibri" w:hAnsi="Cambria Math" w:cstheme="majorHAnsi"/>
                        <w:sz w:val="24"/>
                        <w:szCs w:val="24"/>
                      </w:rPr>
                      <m:t>t+</m:t>
                    </m:r>
                    <m:f>
                      <m:fPr>
                        <m:ctrlPr>
                          <w:rPr>
                            <w:rFonts w:ascii="Cambria Math" w:eastAsia="Calibri" w:hAnsi="Cambria Math" w:cstheme="majorHAnsi"/>
                            <w:sz w:val="24"/>
                            <w:szCs w:val="24"/>
                          </w:rPr>
                        </m:ctrlPr>
                      </m:fPr>
                      <m:num>
                        <m:r>
                          <m:rPr>
                            <m:sty m:val="p"/>
                          </m:rPr>
                          <w:rPr>
                            <w:rFonts w:ascii="Cambria Math" w:eastAsia="Calibri" w:hAnsi="Cambria Math" w:cstheme="majorHAnsi"/>
                            <w:sz w:val="24"/>
                            <w:szCs w:val="24"/>
                          </w:rPr>
                          <m:t>π</m:t>
                        </m:r>
                      </m:num>
                      <m:den>
                        <m:r>
                          <m:rPr>
                            <m:sty m:val="p"/>
                          </m:rPr>
                          <w:rPr>
                            <w:rFonts w:ascii="Cambria Math" w:eastAsia="Calibri" w:hAnsi="Cambria Math" w:cstheme="majorHAnsi"/>
                            <w:sz w:val="24"/>
                            <w:szCs w:val="24"/>
                          </w:rPr>
                          <m:t>6</m:t>
                        </m:r>
                      </m:den>
                    </m:f>
                  </m:e>
                </m:d>
                <m:r>
                  <m:rPr>
                    <m:sty m:val="p"/>
                  </m:rPr>
                  <w:rPr>
                    <w:rFonts w:ascii="Cambria Math" w:eastAsia="Calibri" w:hAnsi="Cambria Math" w:cstheme="majorHAnsi"/>
                    <w:sz w:val="24"/>
                    <w:szCs w:val="24"/>
                  </w:rPr>
                  <m:t>-</m:t>
                </m:r>
                <m:d>
                  <m:dPr>
                    <m:ctrlPr>
                      <w:rPr>
                        <w:rFonts w:ascii="Cambria Math" w:eastAsia="Calibri" w:hAnsi="Cambria Math" w:cstheme="majorHAnsi"/>
                        <w:sz w:val="24"/>
                        <w:szCs w:val="24"/>
                      </w:rPr>
                    </m:ctrlPr>
                  </m:dPr>
                  <m:e>
                    <m:f>
                      <m:fPr>
                        <m:ctrlPr>
                          <w:rPr>
                            <w:rFonts w:ascii="Cambria Math" w:eastAsia="Calibri" w:hAnsi="Cambria Math" w:cstheme="majorHAnsi"/>
                            <w:sz w:val="24"/>
                            <w:szCs w:val="24"/>
                          </w:rPr>
                        </m:ctrlPr>
                      </m:fPr>
                      <m:num>
                        <m:r>
                          <m:rPr>
                            <m:sty m:val="p"/>
                          </m:rPr>
                          <w:rPr>
                            <w:rFonts w:ascii="Cambria Math" w:eastAsia="Calibri" w:hAnsi="Cambria Math" w:cstheme="majorHAnsi"/>
                            <w:sz w:val="24"/>
                            <w:szCs w:val="24"/>
                          </w:rPr>
                          <m:t>π</m:t>
                        </m:r>
                      </m:num>
                      <m:den>
                        <m:r>
                          <m:rPr>
                            <m:sty m:val="p"/>
                          </m:rPr>
                          <w:rPr>
                            <w:rFonts w:ascii="Cambria Math" w:eastAsia="Calibri" w:hAnsi="Cambria Math" w:cstheme="majorHAnsi"/>
                            <w:sz w:val="24"/>
                            <w:szCs w:val="24"/>
                          </w:rPr>
                          <m:t>3</m:t>
                        </m:r>
                      </m:den>
                    </m:f>
                    <m:r>
                      <m:rPr>
                        <m:sty m:val="p"/>
                      </m:rPr>
                      <w:rPr>
                        <w:rFonts w:ascii="Cambria Math" w:eastAsia="Calibri" w:hAnsi="Cambria Math" w:cstheme="majorHAnsi"/>
                        <w:sz w:val="24"/>
                        <w:szCs w:val="24"/>
                      </w:rPr>
                      <m:t>t-</m:t>
                    </m:r>
                    <m:f>
                      <m:fPr>
                        <m:ctrlPr>
                          <w:rPr>
                            <w:rFonts w:ascii="Cambria Math" w:eastAsia="Calibri" w:hAnsi="Cambria Math" w:cstheme="majorHAnsi"/>
                            <w:sz w:val="24"/>
                            <w:szCs w:val="24"/>
                          </w:rPr>
                        </m:ctrlPr>
                      </m:fPr>
                      <m:num>
                        <m:r>
                          <m:rPr>
                            <m:sty m:val="p"/>
                          </m:rPr>
                          <w:rPr>
                            <w:rFonts w:ascii="Cambria Math" w:eastAsia="Calibri" w:hAnsi="Cambria Math" w:cstheme="majorHAnsi"/>
                            <w:sz w:val="24"/>
                            <w:szCs w:val="24"/>
                          </w:rPr>
                          <m:t>π</m:t>
                        </m:r>
                      </m:num>
                      <m:den>
                        <m:r>
                          <m:rPr>
                            <m:sty m:val="p"/>
                          </m:rPr>
                          <w:rPr>
                            <w:rFonts w:ascii="Cambria Math" w:eastAsia="Calibri" w:hAnsi="Cambria Math" w:cstheme="majorHAnsi"/>
                            <w:sz w:val="24"/>
                            <w:szCs w:val="24"/>
                          </w:rPr>
                          <m:t>3</m:t>
                        </m:r>
                      </m:den>
                    </m:f>
                  </m:e>
                </m:d>
              </m:num>
              <m:den>
                <m:r>
                  <m:rPr>
                    <m:sty m:val="p"/>
                  </m:rPr>
                  <w:rPr>
                    <w:rFonts w:ascii="Cambria Math" w:eastAsia="Calibri" w:hAnsi="Cambria Math" w:cstheme="majorHAnsi"/>
                    <w:sz w:val="24"/>
                    <w:szCs w:val="24"/>
                  </w:rPr>
                  <m:t>2</m:t>
                </m:r>
              </m:den>
            </m:f>
          </m:e>
        </m:func>
      </m:oMath>
      <w:r w:rsidRPr="00085E32">
        <w:rPr>
          <w:rFonts w:asciiTheme="majorHAnsi" w:eastAsia="Calibri" w:hAnsiTheme="majorHAnsi" w:cstheme="majorHAnsi"/>
          <w:sz w:val="24"/>
          <w:szCs w:val="24"/>
        </w:rPr>
        <w:t xml:space="preserve"> </w:t>
      </w:r>
    </w:p>
    <w:p w14:paraId="7E75CE45" w14:textId="77777777" w:rsidR="002D5191" w:rsidRPr="00085E32" w:rsidRDefault="002D5191" w:rsidP="002D5191">
      <w:pPr>
        <w:spacing w:after="0" w:line="240" w:lineRule="auto"/>
        <w:jc w:val="both"/>
        <w:rPr>
          <w:rFonts w:asciiTheme="majorHAnsi" w:eastAsia="Calibri" w:hAnsiTheme="majorHAnsi" w:cstheme="majorHAnsi"/>
          <w:sz w:val="24"/>
          <w:szCs w:val="24"/>
        </w:rPr>
      </w:pPr>
      <m:oMath>
        <m:r>
          <m:rPr>
            <m:sty m:val="p"/>
          </m:rPr>
          <w:rPr>
            <w:rFonts w:ascii="Cambria Math" w:eastAsia="Calibri" w:hAnsi="Cambria Math" w:cstheme="majorHAnsi"/>
            <w:sz w:val="24"/>
            <w:szCs w:val="24"/>
          </w:rPr>
          <m:t>=4</m:t>
        </m:r>
        <m:func>
          <m:funcPr>
            <m:ctrlPr>
              <w:rPr>
                <w:rFonts w:ascii="Cambria Math" w:eastAsia="Calibri" w:hAnsi="Cambria Math" w:cstheme="majorHAnsi"/>
                <w:sz w:val="24"/>
                <w:szCs w:val="24"/>
              </w:rPr>
            </m:ctrlPr>
          </m:funcPr>
          <m:fName>
            <m:r>
              <m:rPr>
                <m:sty m:val="p"/>
              </m:rPr>
              <w:rPr>
                <w:rFonts w:ascii="Cambria Math" w:eastAsia="Calibri" w:hAnsi="Cambria Math" w:cstheme="majorHAnsi"/>
                <w:sz w:val="24"/>
                <w:szCs w:val="24"/>
              </w:rPr>
              <m:t>cos</m:t>
            </m:r>
          </m:fName>
          <m:e>
            <m:d>
              <m:dPr>
                <m:ctrlPr>
                  <w:rPr>
                    <w:rFonts w:ascii="Cambria Math" w:eastAsia="Calibri" w:hAnsi="Cambria Math" w:cstheme="majorHAnsi"/>
                    <w:sz w:val="24"/>
                    <w:szCs w:val="24"/>
                  </w:rPr>
                </m:ctrlPr>
              </m:dPr>
              <m:e>
                <m:f>
                  <m:fPr>
                    <m:ctrlPr>
                      <w:rPr>
                        <w:rFonts w:ascii="Cambria Math" w:eastAsia="Calibri" w:hAnsi="Cambria Math" w:cstheme="majorHAnsi"/>
                        <w:sz w:val="24"/>
                        <w:szCs w:val="24"/>
                      </w:rPr>
                    </m:ctrlPr>
                  </m:fPr>
                  <m:num>
                    <m:r>
                      <m:rPr>
                        <m:sty m:val="p"/>
                      </m:rPr>
                      <w:rPr>
                        <w:rFonts w:ascii="Cambria Math" w:eastAsia="Calibri" w:hAnsi="Cambria Math" w:cstheme="majorHAnsi"/>
                        <w:sz w:val="24"/>
                        <w:szCs w:val="24"/>
                      </w:rPr>
                      <m:t>π</m:t>
                    </m:r>
                  </m:num>
                  <m:den>
                    <m:r>
                      <m:rPr>
                        <m:sty m:val="p"/>
                      </m:rPr>
                      <w:rPr>
                        <w:rFonts w:ascii="Cambria Math" w:eastAsia="Calibri" w:hAnsi="Cambria Math" w:cstheme="majorHAnsi"/>
                        <w:sz w:val="24"/>
                        <w:szCs w:val="24"/>
                      </w:rPr>
                      <m:t>6</m:t>
                    </m:r>
                  </m:den>
                </m:f>
                <m:r>
                  <m:rPr>
                    <m:sty m:val="p"/>
                  </m:rPr>
                  <w:rPr>
                    <w:rFonts w:ascii="Cambria Math" w:eastAsia="Calibri" w:hAnsi="Cambria Math" w:cstheme="majorHAnsi"/>
                    <w:sz w:val="24"/>
                    <w:szCs w:val="24"/>
                  </w:rPr>
                  <m:t>t-</m:t>
                </m:r>
                <m:f>
                  <m:fPr>
                    <m:ctrlPr>
                      <w:rPr>
                        <w:rFonts w:ascii="Cambria Math" w:eastAsia="Calibri" w:hAnsi="Cambria Math" w:cstheme="majorHAnsi"/>
                        <w:sz w:val="24"/>
                        <w:szCs w:val="24"/>
                      </w:rPr>
                    </m:ctrlPr>
                  </m:fPr>
                  <m:num>
                    <m:r>
                      <m:rPr>
                        <m:sty m:val="p"/>
                      </m:rPr>
                      <w:rPr>
                        <w:rFonts w:ascii="Cambria Math" w:eastAsia="Calibri" w:hAnsi="Cambria Math" w:cstheme="majorHAnsi"/>
                        <w:sz w:val="24"/>
                        <w:szCs w:val="24"/>
                      </w:rPr>
                      <m:t>π</m:t>
                    </m:r>
                  </m:num>
                  <m:den>
                    <m:r>
                      <m:rPr>
                        <m:sty m:val="p"/>
                      </m:rPr>
                      <w:rPr>
                        <w:rFonts w:ascii="Cambria Math" w:eastAsia="Calibri" w:hAnsi="Cambria Math" w:cstheme="majorHAnsi"/>
                        <w:sz w:val="24"/>
                        <w:szCs w:val="24"/>
                      </w:rPr>
                      <m:t>12</m:t>
                    </m:r>
                  </m:den>
                </m:f>
              </m:e>
            </m:d>
          </m:e>
        </m:func>
        <m:func>
          <m:funcPr>
            <m:ctrlPr>
              <w:rPr>
                <w:rFonts w:ascii="Cambria Math" w:eastAsia="Calibri" w:hAnsi="Cambria Math" w:cstheme="majorHAnsi"/>
                <w:sz w:val="24"/>
                <w:szCs w:val="24"/>
              </w:rPr>
            </m:ctrlPr>
          </m:funcPr>
          <m:fName>
            <m:r>
              <m:rPr>
                <m:sty m:val="p"/>
              </m:rPr>
              <w:rPr>
                <w:rFonts w:ascii="Cambria Math" w:eastAsia="Calibri" w:hAnsi="Cambria Math" w:cstheme="majorHAnsi"/>
                <w:sz w:val="24"/>
                <w:szCs w:val="24"/>
              </w:rPr>
              <m:t>cos</m:t>
            </m:r>
          </m:fName>
          <m:e>
            <m:f>
              <m:fPr>
                <m:ctrlPr>
                  <w:rPr>
                    <w:rFonts w:ascii="Cambria Math" w:eastAsia="Calibri" w:hAnsi="Cambria Math" w:cstheme="majorHAnsi"/>
                    <w:sz w:val="24"/>
                    <w:szCs w:val="24"/>
                  </w:rPr>
                </m:ctrlPr>
              </m:fPr>
              <m:num>
                <m:r>
                  <m:rPr>
                    <m:sty m:val="p"/>
                  </m:rPr>
                  <w:rPr>
                    <w:rFonts w:ascii="Cambria Math" w:eastAsia="Calibri" w:hAnsi="Cambria Math" w:cstheme="majorHAnsi"/>
                    <w:sz w:val="24"/>
                    <w:szCs w:val="24"/>
                  </w:rPr>
                  <m:t>π</m:t>
                </m:r>
              </m:num>
              <m:den>
                <m:r>
                  <m:rPr>
                    <m:sty m:val="p"/>
                  </m:rPr>
                  <w:rPr>
                    <w:rFonts w:ascii="Cambria Math" w:eastAsia="Calibri" w:hAnsi="Cambria Math" w:cstheme="majorHAnsi"/>
                    <w:sz w:val="24"/>
                    <w:szCs w:val="24"/>
                  </w:rPr>
                  <m:t>4</m:t>
                </m:r>
              </m:den>
            </m:f>
          </m:e>
        </m:func>
        <m:r>
          <m:rPr>
            <m:sty m:val="p"/>
          </m:rPr>
          <w:rPr>
            <w:rFonts w:ascii="Cambria Math" w:eastAsia="Calibri" w:hAnsi="Cambria Math" w:cstheme="majorHAnsi"/>
            <w:sz w:val="24"/>
            <w:szCs w:val="24"/>
          </w:rPr>
          <m:t>=4</m:t>
        </m:r>
        <m:func>
          <m:funcPr>
            <m:ctrlPr>
              <w:rPr>
                <w:rFonts w:ascii="Cambria Math" w:eastAsia="Calibri" w:hAnsi="Cambria Math" w:cstheme="majorHAnsi"/>
                <w:sz w:val="24"/>
                <w:szCs w:val="24"/>
              </w:rPr>
            </m:ctrlPr>
          </m:funcPr>
          <m:fName>
            <m:r>
              <m:rPr>
                <m:sty m:val="p"/>
              </m:rPr>
              <w:rPr>
                <w:rFonts w:ascii="Cambria Math" w:eastAsia="Calibri" w:hAnsi="Cambria Math" w:cstheme="majorHAnsi"/>
                <w:sz w:val="24"/>
                <w:szCs w:val="24"/>
              </w:rPr>
              <m:t>cos</m:t>
            </m:r>
          </m:fName>
          <m:e>
            <m:d>
              <m:dPr>
                <m:ctrlPr>
                  <w:rPr>
                    <w:rFonts w:ascii="Cambria Math" w:eastAsia="Calibri" w:hAnsi="Cambria Math" w:cstheme="majorHAnsi"/>
                    <w:sz w:val="24"/>
                    <w:szCs w:val="24"/>
                  </w:rPr>
                </m:ctrlPr>
              </m:dPr>
              <m:e>
                <m:f>
                  <m:fPr>
                    <m:ctrlPr>
                      <w:rPr>
                        <w:rFonts w:ascii="Cambria Math" w:eastAsia="Calibri" w:hAnsi="Cambria Math" w:cstheme="majorHAnsi"/>
                        <w:sz w:val="24"/>
                        <w:szCs w:val="24"/>
                      </w:rPr>
                    </m:ctrlPr>
                  </m:fPr>
                  <m:num>
                    <m:r>
                      <m:rPr>
                        <m:sty m:val="p"/>
                      </m:rPr>
                      <w:rPr>
                        <w:rFonts w:ascii="Cambria Math" w:eastAsia="Calibri" w:hAnsi="Cambria Math" w:cstheme="majorHAnsi"/>
                        <w:sz w:val="24"/>
                        <w:szCs w:val="24"/>
                      </w:rPr>
                      <m:t>π</m:t>
                    </m:r>
                  </m:num>
                  <m:den>
                    <m:r>
                      <m:rPr>
                        <m:sty m:val="p"/>
                      </m:rPr>
                      <w:rPr>
                        <w:rFonts w:ascii="Cambria Math" w:eastAsia="Calibri" w:hAnsi="Cambria Math" w:cstheme="majorHAnsi"/>
                        <w:sz w:val="24"/>
                        <w:szCs w:val="24"/>
                      </w:rPr>
                      <m:t>6</m:t>
                    </m:r>
                  </m:den>
                </m:f>
                <m:r>
                  <m:rPr>
                    <m:sty m:val="p"/>
                  </m:rPr>
                  <w:rPr>
                    <w:rFonts w:ascii="Cambria Math" w:eastAsia="Calibri" w:hAnsi="Cambria Math" w:cstheme="majorHAnsi"/>
                    <w:sz w:val="24"/>
                    <w:szCs w:val="24"/>
                  </w:rPr>
                  <m:t>t-</m:t>
                </m:r>
                <m:f>
                  <m:fPr>
                    <m:ctrlPr>
                      <w:rPr>
                        <w:rFonts w:ascii="Cambria Math" w:eastAsia="Calibri" w:hAnsi="Cambria Math" w:cstheme="majorHAnsi"/>
                        <w:sz w:val="24"/>
                        <w:szCs w:val="24"/>
                      </w:rPr>
                    </m:ctrlPr>
                  </m:fPr>
                  <m:num>
                    <m:r>
                      <m:rPr>
                        <m:sty m:val="p"/>
                      </m:rPr>
                      <w:rPr>
                        <w:rFonts w:ascii="Cambria Math" w:eastAsia="Calibri" w:hAnsi="Cambria Math" w:cstheme="majorHAnsi"/>
                        <w:sz w:val="24"/>
                        <w:szCs w:val="24"/>
                      </w:rPr>
                      <m:t>π</m:t>
                    </m:r>
                  </m:num>
                  <m:den>
                    <m:r>
                      <m:rPr>
                        <m:sty m:val="p"/>
                      </m:rPr>
                      <w:rPr>
                        <w:rFonts w:ascii="Cambria Math" w:eastAsia="Calibri" w:hAnsi="Cambria Math" w:cstheme="majorHAnsi"/>
                        <w:sz w:val="24"/>
                        <w:szCs w:val="24"/>
                      </w:rPr>
                      <m:t>12</m:t>
                    </m:r>
                  </m:den>
                </m:f>
              </m:e>
            </m:d>
          </m:e>
        </m:func>
        <m:r>
          <m:rPr>
            <m:sty m:val="p"/>
          </m:rPr>
          <w:rPr>
            <w:rFonts w:ascii="Cambria Math" w:eastAsia="Calibri" w:hAnsi="Cambria Math" w:cstheme="majorHAnsi"/>
            <w:sz w:val="24"/>
            <w:szCs w:val="24"/>
          </w:rPr>
          <m:t>.</m:t>
        </m:r>
        <m:f>
          <m:fPr>
            <m:ctrlPr>
              <w:rPr>
                <w:rFonts w:ascii="Cambria Math" w:eastAsia="Calibri" w:hAnsi="Cambria Math" w:cstheme="majorHAnsi"/>
                <w:sz w:val="24"/>
                <w:szCs w:val="24"/>
              </w:rPr>
            </m:ctrlPr>
          </m:fPr>
          <m:num>
            <m:rad>
              <m:radPr>
                <m:degHide m:val="1"/>
                <m:ctrlPr>
                  <w:rPr>
                    <w:rFonts w:ascii="Cambria Math" w:eastAsia="Calibri" w:hAnsi="Cambria Math" w:cstheme="majorHAnsi"/>
                    <w:sz w:val="24"/>
                    <w:szCs w:val="24"/>
                  </w:rPr>
                </m:ctrlPr>
              </m:radPr>
              <m:deg/>
              <m:e>
                <m:r>
                  <m:rPr>
                    <m:sty m:val="p"/>
                  </m:rPr>
                  <w:rPr>
                    <w:rFonts w:ascii="Cambria Math" w:eastAsia="Calibri" w:hAnsi="Cambria Math" w:cstheme="majorHAnsi"/>
                    <w:sz w:val="24"/>
                    <w:szCs w:val="24"/>
                  </w:rPr>
                  <m:t>2</m:t>
                </m:r>
              </m:e>
            </m:rad>
          </m:num>
          <m:den>
            <m:r>
              <m:rPr>
                <m:sty m:val="p"/>
              </m:rPr>
              <w:rPr>
                <w:rFonts w:ascii="Cambria Math" w:eastAsia="Calibri" w:hAnsi="Cambria Math" w:cstheme="majorHAnsi"/>
                <w:sz w:val="24"/>
                <w:szCs w:val="24"/>
              </w:rPr>
              <m:t>2</m:t>
            </m:r>
          </m:den>
        </m:f>
        <m:r>
          <m:rPr>
            <m:sty m:val="p"/>
          </m:rPr>
          <w:rPr>
            <w:rFonts w:ascii="Cambria Math" w:eastAsia="Calibri" w:hAnsi="Cambria Math" w:cstheme="majorHAnsi"/>
            <w:sz w:val="24"/>
            <w:szCs w:val="24"/>
          </w:rPr>
          <m:t>=2</m:t>
        </m:r>
        <m:rad>
          <m:radPr>
            <m:degHide m:val="1"/>
            <m:ctrlPr>
              <w:rPr>
                <w:rFonts w:ascii="Cambria Math" w:eastAsia="Calibri" w:hAnsi="Cambria Math" w:cstheme="majorHAnsi"/>
                <w:sz w:val="24"/>
                <w:szCs w:val="24"/>
              </w:rPr>
            </m:ctrlPr>
          </m:radPr>
          <m:deg/>
          <m:e>
            <m:r>
              <m:rPr>
                <m:sty m:val="p"/>
              </m:rPr>
              <w:rPr>
                <w:rFonts w:ascii="Cambria Math" w:eastAsia="Calibri" w:hAnsi="Cambria Math" w:cstheme="majorHAnsi"/>
                <w:sz w:val="24"/>
                <w:szCs w:val="24"/>
              </w:rPr>
              <m:t>2</m:t>
            </m:r>
          </m:e>
        </m:rad>
        <m:func>
          <m:funcPr>
            <m:ctrlPr>
              <w:rPr>
                <w:rFonts w:ascii="Cambria Math" w:eastAsia="Calibri" w:hAnsi="Cambria Math" w:cstheme="majorHAnsi"/>
                <w:sz w:val="24"/>
                <w:szCs w:val="24"/>
              </w:rPr>
            </m:ctrlPr>
          </m:funcPr>
          <m:fName>
            <m:r>
              <m:rPr>
                <m:sty m:val="p"/>
              </m:rPr>
              <w:rPr>
                <w:rFonts w:ascii="Cambria Math" w:eastAsia="Calibri" w:hAnsi="Cambria Math" w:cstheme="majorHAnsi"/>
                <w:sz w:val="24"/>
                <w:szCs w:val="24"/>
              </w:rPr>
              <m:t>cos</m:t>
            </m:r>
          </m:fName>
          <m:e>
            <m:d>
              <m:dPr>
                <m:ctrlPr>
                  <w:rPr>
                    <w:rFonts w:ascii="Cambria Math" w:eastAsia="Calibri" w:hAnsi="Cambria Math" w:cstheme="majorHAnsi"/>
                    <w:sz w:val="24"/>
                    <w:szCs w:val="24"/>
                  </w:rPr>
                </m:ctrlPr>
              </m:dPr>
              <m:e>
                <m:f>
                  <m:fPr>
                    <m:ctrlPr>
                      <w:rPr>
                        <w:rFonts w:ascii="Cambria Math" w:eastAsia="Calibri" w:hAnsi="Cambria Math" w:cstheme="majorHAnsi"/>
                        <w:sz w:val="24"/>
                        <w:szCs w:val="24"/>
                      </w:rPr>
                    </m:ctrlPr>
                  </m:fPr>
                  <m:num>
                    <m:r>
                      <m:rPr>
                        <m:sty m:val="p"/>
                      </m:rPr>
                      <w:rPr>
                        <w:rFonts w:ascii="Cambria Math" w:eastAsia="Calibri" w:hAnsi="Cambria Math" w:cstheme="majorHAnsi"/>
                        <w:sz w:val="24"/>
                        <w:szCs w:val="24"/>
                      </w:rPr>
                      <m:t>π</m:t>
                    </m:r>
                  </m:num>
                  <m:den>
                    <m:r>
                      <m:rPr>
                        <m:sty m:val="p"/>
                      </m:rPr>
                      <w:rPr>
                        <w:rFonts w:ascii="Cambria Math" w:eastAsia="Calibri" w:hAnsi="Cambria Math" w:cstheme="majorHAnsi"/>
                        <w:sz w:val="24"/>
                        <w:szCs w:val="24"/>
                      </w:rPr>
                      <m:t>6</m:t>
                    </m:r>
                  </m:den>
                </m:f>
                <m:r>
                  <m:rPr>
                    <m:sty m:val="p"/>
                  </m:rPr>
                  <w:rPr>
                    <w:rFonts w:ascii="Cambria Math" w:eastAsia="Calibri" w:hAnsi="Cambria Math" w:cstheme="majorHAnsi"/>
                    <w:sz w:val="24"/>
                    <w:szCs w:val="24"/>
                  </w:rPr>
                  <m:t>t-</m:t>
                </m:r>
                <m:f>
                  <m:fPr>
                    <m:ctrlPr>
                      <w:rPr>
                        <w:rFonts w:ascii="Cambria Math" w:eastAsia="Calibri" w:hAnsi="Cambria Math" w:cstheme="majorHAnsi"/>
                        <w:sz w:val="24"/>
                        <w:szCs w:val="24"/>
                      </w:rPr>
                    </m:ctrlPr>
                  </m:fPr>
                  <m:num>
                    <m:r>
                      <m:rPr>
                        <m:sty m:val="p"/>
                      </m:rPr>
                      <w:rPr>
                        <w:rFonts w:ascii="Cambria Math" w:eastAsia="Calibri" w:hAnsi="Cambria Math" w:cstheme="majorHAnsi"/>
                        <w:sz w:val="24"/>
                        <w:szCs w:val="24"/>
                      </w:rPr>
                      <m:t>π</m:t>
                    </m:r>
                  </m:num>
                  <m:den>
                    <m:r>
                      <m:rPr>
                        <m:sty m:val="p"/>
                      </m:rPr>
                      <w:rPr>
                        <w:rFonts w:ascii="Cambria Math" w:eastAsia="Calibri" w:hAnsi="Cambria Math" w:cstheme="majorHAnsi"/>
                        <w:sz w:val="24"/>
                        <w:szCs w:val="24"/>
                      </w:rPr>
                      <m:t>12</m:t>
                    </m:r>
                  </m:den>
                </m:f>
              </m:e>
            </m:d>
          </m:e>
        </m:func>
      </m:oMath>
      <w:r w:rsidRPr="00085E32">
        <w:rPr>
          <w:rFonts w:asciiTheme="majorHAnsi" w:eastAsia="Calibri" w:hAnsiTheme="majorHAnsi" w:cstheme="majorHAnsi"/>
          <w:sz w:val="24"/>
          <w:szCs w:val="24"/>
        </w:rPr>
        <w:t xml:space="preserve"> </w:t>
      </w:r>
    </w:p>
    <w:p w14:paraId="087738BD" w14:textId="77777777" w:rsidR="002D5191" w:rsidRPr="00085E32" w:rsidRDefault="002D5191" w:rsidP="002D5191">
      <w:pPr>
        <w:spacing w:after="0" w:line="240" w:lineRule="auto"/>
        <w:jc w:val="both"/>
        <w:rPr>
          <w:rFonts w:asciiTheme="majorHAnsi" w:eastAsia="Calibri" w:hAnsiTheme="majorHAnsi" w:cstheme="majorHAnsi"/>
          <w:sz w:val="24"/>
          <w:szCs w:val="24"/>
        </w:rPr>
      </w:pPr>
      <w:r w:rsidRPr="00085E32">
        <w:rPr>
          <w:rFonts w:asciiTheme="majorHAnsi" w:eastAsia="Calibri" w:hAnsiTheme="majorHAnsi" w:cstheme="majorHAnsi"/>
          <w:sz w:val="24"/>
          <w:szCs w:val="24"/>
        </w:rPr>
        <w:t xml:space="preserve">Vậy dạo động tổng hợp có phương trình là </w:t>
      </w:r>
      <m:oMath>
        <m:r>
          <m:rPr>
            <m:sty m:val="p"/>
          </m:rPr>
          <w:rPr>
            <w:rFonts w:ascii="Cambria Math" w:eastAsia="Calibri" w:hAnsi="Cambria Math" w:cstheme="majorHAnsi"/>
            <w:sz w:val="24"/>
            <w:szCs w:val="24"/>
          </w:rPr>
          <m:t>x</m:t>
        </m:r>
        <m:d>
          <m:dPr>
            <m:ctrlPr>
              <w:rPr>
                <w:rFonts w:ascii="Cambria Math" w:eastAsia="Calibri" w:hAnsi="Cambria Math" w:cstheme="majorHAnsi"/>
                <w:sz w:val="24"/>
                <w:szCs w:val="24"/>
              </w:rPr>
            </m:ctrlPr>
          </m:dPr>
          <m:e>
            <m:r>
              <m:rPr>
                <m:sty m:val="p"/>
              </m:rPr>
              <w:rPr>
                <w:rFonts w:ascii="Cambria Math" w:eastAsia="Calibri" w:hAnsi="Cambria Math" w:cstheme="majorHAnsi"/>
                <w:sz w:val="24"/>
                <w:szCs w:val="24"/>
              </w:rPr>
              <m:t>t</m:t>
            </m:r>
          </m:e>
        </m:d>
        <m:r>
          <m:rPr>
            <m:sty m:val="p"/>
          </m:rPr>
          <w:rPr>
            <w:rFonts w:ascii="Cambria Math" w:eastAsia="Calibri" w:hAnsi="Cambria Math" w:cstheme="majorHAnsi"/>
            <w:sz w:val="24"/>
            <w:szCs w:val="24"/>
          </w:rPr>
          <m:t>=2</m:t>
        </m:r>
        <m:rad>
          <m:radPr>
            <m:degHide m:val="1"/>
            <m:ctrlPr>
              <w:rPr>
                <w:rFonts w:ascii="Cambria Math" w:eastAsia="Calibri" w:hAnsi="Cambria Math" w:cstheme="majorHAnsi"/>
                <w:sz w:val="24"/>
                <w:szCs w:val="24"/>
              </w:rPr>
            </m:ctrlPr>
          </m:radPr>
          <m:deg/>
          <m:e>
            <m:r>
              <m:rPr>
                <m:sty m:val="p"/>
              </m:rPr>
              <w:rPr>
                <w:rFonts w:ascii="Cambria Math" w:eastAsia="Calibri" w:hAnsi="Cambria Math" w:cstheme="majorHAnsi"/>
                <w:sz w:val="24"/>
                <w:szCs w:val="24"/>
              </w:rPr>
              <m:t>2</m:t>
            </m:r>
          </m:e>
        </m:rad>
        <m:func>
          <m:funcPr>
            <m:ctrlPr>
              <w:rPr>
                <w:rFonts w:ascii="Cambria Math" w:eastAsia="Calibri" w:hAnsi="Cambria Math" w:cstheme="majorHAnsi"/>
                <w:sz w:val="24"/>
                <w:szCs w:val="24"/>
              </w:rPr>
            </m:ctrlPr>
          </m:funcPr>
          <m:fName>
            <m:r>
              <m:rPr>
                <m:sty m:val="p"/>
              </m:rPr>
              <w:rPr>
                <w:rFonts w:ascii="Cambria Math" w:eastAsia="Calibri" w:hAnsi="Cambria Math" w:cstheme="majorHAnsi"/>
                <w:sz w:val="24"/>
                <w:szCs w:val="24"/>
              </w:rPr>
              <m:t>cos</m:t>
            </m:r>
          </m:fName>
          <m:e>
            <m:d>
              <m:dPr>
                <m:ctrlPr>
                  <w:rPr>
                    <w:rFonts w:ascii="Cambria Math" w:eastAsia="Calibri" w:hAnsi="Cambria Math" w:cstheme="majorHAnsi"/>
                    <w:sz w:val="24"/>
                    <w:szCs w:val="24"/>
                  </w:rPr>
                </m:ctrlPr>
              </m:dPr>
              <m:e>
                <m:f>
                  <m:fPr>
                    <m:ctrlPr>
                      <w:rPr>
                        <w:rFonts w:ascii="Cambria Math" w:eastAsia="Calibri" w:hAnsi="Cambria Math" w:cstheme="majorHAnsi"/>
                        <w:sz w:val="24"/>
                        <w:szCs w:val="24"/>
                      </w:rPr>
                    </m:ctrlPr>
                  </m:fPr>
                  <m:num>
                    <m:r>
                      <m:rPr>
                        <m:sty m:val="p"/>
                      </m:rPr>
                      <w:rPr>
                        <w:rFonts w:ascii="Cambria Math" w:eastAsia="Calibri" w:hAnsi="Cambria Math" w:cstheme="majorHAnsi"/>
                        <w:sz w:val="24"/>
                        <w:szCs w:val="24"/>
                      </w:rPr>
                      <m:t>π</m:t>
                    </m:r>
                  </m:num>
                  <m:den>
                    <m:r>
                      <m:rPr>
                        <m:sty m:val="p"/>
                      </m:rPr>
                      <w:rPr>
                        <w:rFonts w:ascii="Cambria Math" w:eastAsia="Calibri" w:hAnsi="Cambria Math" w:cstheme="majorHAnsi"/>
                        <w:sz w:val="24"/>
                        <w:szCs w:val="24"/>
                      </w:rPr>
                      <m:t>6</m:t>
                    </m:r>
                  </m:den>
                </m:f>
                <m:r>
                  <m:rPr>
                    <m:sty m:val="p"/>
                  </m:rPr>
                  <w:rPr>
                    <w:rFonts w:ascii="Cambria Math" w:eastAsia="Calibri" w:hAnsi="Cambria Math" w:cstheme="majorHAnsi"/>
                    <w:sz w:val="24"/>
                    <w:szCs w:val="24"/>
                  </w:rPr>
                  <m:t>t-</m:t>
                </m:r>
                <m:f>
                  <m:fPr>
                    <m:ctrlPr>
                      <w:rPr>
                        <w:rFonts w:ascii="Cambria Math" w:eastAsia="Calibri" w:hAnsi="Cambria Math" w:cstheme="majorHAnsi"/>
                        <w:sz w:val="24"/>
                        <w:szCs w:val="24"/>
                      </w:rPr>
                    </m:ctrlPr>
                  </m:fPr>
                  <m:num>
                    <m:r>
                      <m:rPr>
                        <m:sty m:val="p"/>
                      </m:rPr>
                      <w:rPr>
                        <w:rFonts w:ascii="Cambria Math" w:eastAsia="Calibri" w:hAnsi="Cambria Math" w:cstheme="majorHAnsi"/>
                        <w:sz w:val="24"/>
                        <w:szCs w:val="24"/>
                      </w:rPr>
                      <m:t>π</m:t>
                    </m:r>
                  </m:num>
                  <m:den>
                    <m:r>
                      <m:rPr>
                        <m:sty m:val="p"/>
                      </m:rPr>
                      <w:rPr>
                        <w:rFonts w:ascii="Cambria Math" w:eastAsia="Calibri" w:hAnsi="Cambria Math" w:cstheme="majorHAnsi"/>
                        <w:sz w:val="24"/>
                        <w:szCs w:val="24"/>
                      </w:rPr>
                      <m:t>12</m:t>
                    </m:r>
                  </m:den>
                </m:f>
              </m:e>
            </m:d>
          </m:e>
        </m:func>
      </m:oMath>
      <w:r w:rsidRPr="00085E32">
        <w:rPr>
          <w:rFonts w:asciiTheme="majorHAnsi" w:eastAsia="Calibri" w:hAnsiTheme="majorHAnsi" w:cstheme="majorHAnsi"/>
          <w:sz w:val="24"/>
          <w:szCs w:val="24"/>
        </w:rPr>
        <w:t xml:space="preserve"> với biên độ </w:t>
      </w:r>
      <m:oMath>
        <m:r>
          <m:rPr>
            <m:sty m:val="p"/>
          </m:rPr>
          <w:rPr>
            <w:rFonts w:ascii="Cambria Math" w:eastAsia="Calibri" w:hAnsi="Cambria Math" w:cstheme="majorHAnsi"/>
            <w:sz w:val="24"/>
            <w:szCs w:val="24"/>
          </w:rPr>
          <m:t>A=2</m:t>
        </m:r>
        <m:rad>
          <m:radPr>
            <m:degHide m:val="1"/>
            <m:ctrlPr>
              <w:rPr>
                <w:rFonts w:ascii="Cambria Math" w:eastAsia="Calibri" w:hAnsi="Cambria Math" w:cstheme="majorHAnsi"/>
                <w:sz w:val="24"/>
                <w:szCs w:val="24"/>
              </w:rPr>
            </m:ctrlPr>
          </m:radPr>
          <m:deg/>
          <m:e>
            <m:r>
              <m:rPr>
                <m:sty m:val="p"/>
              </m:rPr>
              <w:rPr>
                <w:rFonts w:ascii="Cambria Math" w:eastAsia="Calibri" w:hAnsi="Cambria Math" w:cstheme="majorHAnsi"/>
                <w:sz w:val="24"/>
                <w:szCs w:val="24"/>
              </w:rPr>
              <m:t>2</m:t>
            </m:r>
          </m:e>
        </m:rad>
      </m:oMath>
      <w:r w:rsidRPr="00085E32">
        <w:rPr>
          <w:rFonts w:asciiTheme="majorHAnsi" w:eastAsia="Calibri" w:hAnsiTheme="majorHAnsi" w:cstheme="majorHAnsi"/>
          <w:sz w:val="24"/>
          <w:szCs w:val="24"/>
        </w:rPr>
        <w:t xml:space="preserve"> và pha ban đầu ;à </w:t>
      </w:r>
      <m:oMath>
        <m:r>
          <m:rPr>
            <m:sty m:val="p"/>
          </m:rPr>
          <w:rPr>
            <w:rFonts w:ascii="Cambria Math" w:eastAsia="Calibri" w:hAnsi="Cambria Math" w:cstheme="majorHAnsi"/>
            <w:sz w:val="24"/>
            <w:szCs w:val="24"/>
          </w:rPr>
          <m:t>φ=-</m:t>
        </m:r>
        <m:f>
          <m:fPr>
            <m:ctrlPr>
              <w:rPr>
                <w:rFonts w:ascii="Cambria Math" w:eastAsia="Calibri" w:hAnsi="Cambria Math" w:cstheme="majorHAnsi"/>
                <w:sz w:val="24"/>
                <w:szCs w:val="24"/>
              </w:rPr>
            </m:ctrlPr>
          </m:fPr>
          <m:num>
            <m:r>
              <m:rPr>
                <m:sty m:val="p"/>
              </m:rPr>
              <w:rPr>
                <w:rFonts w:ascii="Cambria Math" w:eastAsia="Calibri" w:hAnsi="Cambria Math" w:cstheme="majorHAnsi"/>
                <w:sz w:val="24"/>
                <w:szCs w:val="24"/>
              </w:rPr>
              <m:t>π</m:t>
            </m:r>
          </m:num>
          <m:den>
            <m:r>
              <m:rPr>
                <m:sty m:val="p"/>
              </m:rPr>
              <w:rPr>
                <w:rFonts w:ascii="Cambria Math" w:eastAsia="Calibri" w:hAnsi="Cambria Math" w:cstheme="majorHAnsi"/>
                <w:sz w:val="24"/>
                <w:szCs w:val="24"/>
              </w:rPr>
              <m:t>12</m:t>
            </m:r>
          </m:den>
        </m:f>
      </m:oMath>
      <w:r w:rsidRPr="00085E32">
        <w:rPr>
          <w:rFonts w:asciiTheme="majorHAnsi" w:eastAsia="Calibri" w:hAnsiTheme="majorHAnsi" w:cstheme="majorHAnsi"/>
          <w:sz w:val="24"/>
          <w:szCs w:val="24"/>
        </w:rPr>
        <w:t>.</w:t>
      </w:r>
    </w:p>
    <w:p w14:paraId="60C84DF3" w14:textId="77777777" w:rsidR="002D5191" w:rsidRPr="00085E32" w:rsidRDefault="002D5191" w:rsidP="002D5191">
      <w:pPr>
        <w:spacing w:after="0" w:line="240" w:lineRule="auto"/>
        <w:jc w:val="both"/>
        <w:rPr>
          <w:rFonts w:asciiTheme="majorHAnsi" w:hAnsiTheme="majorHAnsi" w:cstheme="majorHAnsi"/>
          <w:sz w:val="24"/>
          <w:szCs w:val="24"/>
        </w:rPr>
      </w:pPr>
      <w:r w:rsidRPr="00085E32">
        <w:rPr>
          <w:rFonts w:asciiTheme="majorHAnsi" w:hAnsiTheme="majorHAnsi" w:cstheme="majorHAnsi"/>
          <w:b/>
          <w:sz w:val="24"/>
          <w:szCs w:val="24"/>
        </w:rPr>
        <w:t xml:space="preserve">Bước 4: Kết luận, nhận định: </w:t>
      </w:r>
    </w:p>
    <w:p w14:paraId="7F635251" w14:textId="77777777" w:rsidR="002D5191" w:rsidRPr="00085E32" w:rsidRDefault="002D5191" w:rsidP="002D5191">
      <w:pPr>
        <w:spacing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 GV nhận xét, đánh giá khả năng vận dụng làm bài tập, chuẩn kiến thức và lưu ý thái độ tích cực khi tham gia hoạt động và lưu ý lại một lần nữa các lỗi sai hay mắc phải cho học sinh.</w:t>
      </w:r>
    </w:p>
    <w:p w14:paraId="2059F4F9" w14:textId="77777777" w:rsidR="002D5191" w:rsidRPr="00085E32" w:rsidRDefault="002D5191" w:rsidP="002D5191">
      <w:pPr>
        <w:spacing w:after="0" w:line="240" w:lineRule="auto"/>
        <w:jc w:val="both"/>
        <w:rPr>
          <w:rFonts w:asciiTheme="majorHAnsi" w:hAnsiTheme="majorHAnsi" w:cstheme="majorHAnsi"/>
          <w:b/>
          <w:sz w:val="24"/>
          <w:szCs w:val="24"/>
        </w:rPr>
      </w:pPr>
      <w:r w:rsidRPr="00085E32">
        <w:rPr>
          <w:rFonts w:asciiTheme="majorHAnsi" w:hAnsiTheme="majorHAnsi" w:cstheme="majorHAnsi"/>
          <w:b/>
          <w:sz w:val="24"/>
          <w:szCs w:val="24"/>
        </w:rPr>
        <w:t>* HƯỚNG DẪN VỀ NHÀ</w:t>
      </w:r>
    </w:p>
    <w:p w14:paraId="3617BE90" w14:textId="77777777" w:rsidR="002D5191" w:rsidRPr="00085E32" w:rsidRDefault="002D5191" w:rsidP="002D5191">
      <w:pPr>
        <w:spacing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 Ghi nhớ kiến thức trong bài </w:t>
      </w:r>
    </w:p>
    <w:p w14:paraId="47F66671" w14:textId="77777777" w:rsidR="002D5191" w:rsidRPr="00085E32" w:rsidRDefault="002D5191" w:rsidP="002D5191">
      <w:pPr>
        <w:spacing w:after="0" w:line="240" w:lineRule="auto"/>
        <w:rPr>
          <w:rFonts w:asciiTheme="majorHAnsi" w:hAnsiTheme="majorHAnsi" w:cstheme="majorHAnsi"/>
          <w:sz w:val="24"/>
          <w:szCs w:val="24"/>
        </w:rPr>
      </w:pPr>
      <w:r w:rsidRPr="00085E32">
        <w:rPr>
          <w:rFonts w:asciiTheme="majorHAnsi" w:hAnsiTheme="majorHAnsi" w:cstheme="majorHAnsi"/>
          <w:sz w:val="24"/>
          <w:szCs w:val="24"/>
        </w:rPr>
        <w:t>- Ôn tập lại các bài tập đã chữa</w:t>
      </w:r>
    </w:p>
    <w:p w14:paraId="52C4C581" w14:textId="77777777" w:rsidR="002D5191" w:rsidRPr="00085E32" w:rsidRDefault="002D5191" w:rsidP="002D5191">
      <w:pPr>
        <w:spacing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 Chuẩn bị bài sau “</w:t>
      </w:r>
      <w:r w:rsidRPr="00085E32">
        <w:rPr>
          <w:rFonts w:asciiTheme="majorHAnsi" w:hAnsiTheme="majorHAnsi" w:cstheme="majorHAnsi"/>
          <w:b/>
          <w:sz w:val="24"/>
          <w:szCs w:val="24"/>
        </w:rPr>
        <w:t>Bài 3. Hàm số lượng giác</w:t>
      </w:r>
      <w:r w:rsidRPr="00085E32">
        <w:rPr>
          <w:rFonts w:asciiTheme="majorHAnsi" w:hAnsiTheme="majorHAnsi" w:cstheme="majorHAnsi"/>
          <w:sz w:val="24"/>
          <w:szCs w:val="24"/>
        </w:rPr>
        <w:t>”.</w:t>
      </w:r>
    </w:p>
    <w:p w14:paraId="61D9D880" w14:textId="1CF4DC28" w:rsidR="00085E32" w:rsidRPr="00085E32" w:rsidRDefault="00085E32">
      <w:pPr>
        <w:rPr>
          <w:rFonts w:asciiTheme="majorHAnsi" w:eastAsia="Calibri" w:hAnsiTheme="majorHAnsi" w:cstheme="majorHAnsi"/>
          <w:b/>
          <w:sz w:val="24"/>
          <w:szCs w:val="24"/>
        </w:rPr>
      </w:pPr>
      <w:r w:rsidRPr="00085E32">
        <w:rPr>
          <w:rFonts w:asciiTheme="majorHAnsi" w:eastAsia="Calibri" w:hAnsiTheme="majorHAnsi" w:cstheme="majorHAnsi"/>
          <w:b/>
          <w:sz w:val="24"/>
          <w:szCs w:val="24"/>
        </w:rPr>
        <w:br w:type="page"/>
      </w:r>
    </w:p>
    <w:p w14:paraId="2603C041" w14:textId="77777777" w:rsidR="00085E32" w:rsidRPr="00085E32" w:rsidRDefault="00085E32" w:rsidP="00085E32">
      <w:pPr>
        <w:spacing w:after="0"/>
        <w:jc w:val="center"/>
        <w:rPr>
          <w:rFonts w:asciiTheme="majorHAnsi" w:hAnsiTheme="majorHAnsi" w:cstheme="majorHAnsi"/>
          <w:b/>
          <w:bCs/>
          <w:sz w:val="24"/>
          <w:szCs w:val="24"/>
          <w:lang w:val="vi-VN"/>
        </w:rPr>
      </w:pPr>
      <w:r w:rsidRPr="00085E32">
        <w:rPr>
          <w:rFonts w:asciiTheme="majorHAnsi" w:hAnsiTheme="majorHAnsi" w:cstheme="majorHAnsi"/>
          <w:b/>
          <w:sz w:val="24"/>
          <w:szCs w:val="24"/>
        </w:rPr>
        <w:lastRenderedPageBreak/>
        <w:t>KẾ</w:t>
      </w:r>
      <w:r w:rsidRPr="00085E32">
        <w:rPr>
          <w:rFonts w:asciiTheme="majorHAnsi" w:hAnsiTheme="majorHAnsi" w:cstheme="majorHAnsi"/>
          <w:b/>
          <w:sz w:val="24"/>
          <w:szCs w:val="24"/>
          <w:lang w:val="vi-VN"/>
        </w:rPr>
        <w:t xml:space="preserve"> HOẠCH BÀI DẠY</w:t>
      </w:r>
    </w:p>
    <w:p w14:paraId="78F34AB6" w14:textId="77777777" w:rsidR="00085E32" w:rsidRPr="00085E32" w:rsidRDefault="00085E32" w:rsidP="00085E32">
      <w:pPr>
        <w:spacing w:after="0"/>
        <w:jc w:val="center"/>
        <w:rPr>
          <w:rFonts w:asciiTheme="majorHAnsi" w:hAnsiTheme="majorHAnsi" w:cstheme="majorHAnsi"/>
          <w:b/>
          <w:bCs/>
          <w:sz w:val="24"/>
          <w:szCs w:val="24"/>
          <w:lang w:val="vi-VN"/>
        </w:rPr>
      </w:pPr>
      <w:r w:rsidRPr="00085E32">
        <w:rPr>
          <w:rFonts w:asciiTheme="majorHAnsi" w:hAnsiTheme="majorHAnsi" w:cstheme="majorHAnsi"/>
          <w:b/>
          <w:bCs/>
          <w:sz w:val="24"/>
          <w:szCs w:val="24"/>
          <w:lang w:val="vi-VN"/>
        </w:rPr>
        <w:t>TÊN BÀI</w:t>
      </w:r>
      <w:r w:rsidRPr="00085E32">
        <w:rPr>
          <w:rFonts w:asciiTheme="majorHAnsi" w:hAnsiTheme="majorHAnsi" w:cstheme="majorHAnsi"/>
          <w:b/>
          <w:bCs/>
          <w:sz w:val="24"/>
          <w:szCs w:val="24"/>
        </w:rPr>
        <w:t xml:space="preserve"> DẠY: </w:t>
      </w:r>
      <w:r w:rsidRPr="00085E32">
        <w:rPr>
          <w:rFonts w:asciiTheme="majorHAnsi" w:hAnsiTheme="majorHAnsi" w:cstheme="majorHAnsi"/>
          <w:b/>
          <w:bCs/>
          <w:sz w:val="24"/>
          <w:szCs w:val="24"/>
          <w:lang w:val="vi-VN"/>
        </w:rPr>
        <w:t>HÀM SỐ LƯỢNG GIÁC</w:t>
      </w:r>
    </w:p>
    <w:p w14:paraId="288624CD" w14:textId="77777777" w:rsidR="00085E32" w:rsidRPr="00085E32" w:rsidRDefault="00085E32" w:rsidP="00085E32">
      <w:pPr>
        <w:spacing w:after="0"/>
        <w:jc w:val="center"/>
        <w:rPr>
          <w:rFonts w:asciiTheme="majorHAnsi" w:hAnsiTheme="majorHAnsi" w:cstheme="majorHAnsi"/>
          <w:sz w:val="24"/>
          <w:szCs w:val="24"/>
          <w:lang w:val="vi-VN"/>
        </w:rPr>
      </w:pPr>
      <w:r w:rsidRPr="00085E32">
        <w:rPr>
          <w:rFonts w:asciiTheme="majorHAnsi" w:hAnsiTheme="majorHAnsi" w:cstheme="majorHAnsi"/>
          <w:sz w:val="24"/>
          <w:szCs w:val="24"/>
          <w:lang w:val="vi-VN"/>
        </w:rPr>
        <w:t>Môn học/Hoạt động giáo dục: Toán</w:t>
      </w:r>
      <w:r w:rsidRPr="00085E32">
        <w:rPr>
          <w:rFonts w:asciiTheme="majorHAnsi" w:hAnsiTheme="majorHAnsi" w:cstheme="majorHAnsi"/>
          <w:sz w:val="24"/>
          <w:szCs w:val="24"/>
        </w:rPr>
        <w:t>; lớp: 1</w:t>
      </w:r>
      <w:r w:rsidRPr="00085E32">
        <w:rPr>
          <w:rFonts w:asciiTheme="majorHAnsi" w:hAnsiTheme="majorHAnsi" w:cstheme="majorHAnsi"/>
          <w:sz w:val="24"/>
          <w:szCs w:val="24"/>
          <w:lang w:val="vi-VN"/>
        </w:rPr>
        <w:t>1</w:t>
      </w:r>
    </w:p>
    <w:p w14:paraId="3D3E898A" w14:textId="77777777" w:rsidR="00085E32" w:rsidRPr="00085E32" w:rsidRDefault="00085E32" w:rsidP="00085E32">
      <w:pPr>
        <w:jc w:val="center"/>
        <w:rPr>
          <w:rFonts w:asciiTheme="majorHAnsi" w:hAnsiTheme="majorHAnsi" w:cstheme="majorHAnsi"/>
          <w:sz w:val="24"/>
          <w:szCs w:val="24"/>
        </w:rPr>
      </w:pPr>
      <w:r w:rsidRPr="00085E32">
        <w:rPr>
          <w:rFonts w:asciiTheme="majorHAnsi" w:hAnsiTheme="majorHAnsi" w:cstheme="majorHAnsi"/>
          <w:sz w:val="24"/>
          <w:szCs w:val="24"/>
        </w:rPr>
        <w:t>Thời gian thực hiện: (0</w:t>
      </w:r>
      <w:r w:rsidRPr="00085E32">
        <w:rPr>
          <w:rFonts w:asciiTheme="majorHAnsi" w:hAnsiTheme="majorHAnsi" w:cstheme="majorHAnsi"/>
          <w:sz w:val="24"/>
          <w:szCs w:val="24"/>
          <w:lang w:val="vi-VN"/>
        </w:rPr>
        <w:t>2</w:t>
      </w:r>
      <w:r w:rsidRPr="00085E32">
        <w:rPr>
          <w:rFonts w:asciiTheme="majorHAnsi" w:hAnsiTheme="majorHAnsi" w:cstheme="majorHAnsi"/>
          <w:sz w:val="24"/>
          <w:szCs w:val="24"/>
        </w:rPr>
        <w:t xml:space="preserve"> tiết)</w:t>
      </w:r>
    </w:p>
    <w:p w14:paraId="232F4E66" w14:textId="77777777" w:rsidR="00085E32" w:rsidRPr="00085E32" w:rsidRDefault="00085E32" w:rsidP="00085E32">
      <w:pPr>
        <w:tabs>
          <w:tab w:val="center" w:pos="5400"/>
          <w:tab w:val="left" w:pos="7169"/>
        </w:tabs>
        <w:spacing w:after="0"/>
        <w:jc w:val="both"/>
        <w:rPr>
          <w:rFonts w:asciiTheme="majorHAnsi" w:hAnsiTheme="majorHAnsi" w:cstheme="majorHAnsi"/>
          <w:sz w:val="24"/>
          <w:szCs w:val="24"/>
        </w:rPr>
      </w:pPr>
      <w:r w:rsidRPr="00085E32">
        <w:rPr>
          <w:rFonts w:asciiTheme="majorHAnsi" w:hAnsiTheme="majorHAnsi" w:cstheme="majorHAnsi"/>
          <w:b/>
          <w:sz w:val="24"/>
          <w:szCs w:val="24"/>
        </w:rPr>
        <w:t>I.</w:t>
      </w:r>
      <w:r w:rsidRPr="00085E32">
        <w:rPr>
          <w:rFonts w:asciiTheme="majorHAnsi" w:hAnsiTheme="majorHAnsi" w:cstheme="majorHAnsi"/>
          <w:sz w:val="24"/>
          <w:szCs w:val="24"/>
        </w:rPr>
        <w:t xml:space="preserve"> </w:t>
      </w:r>
      <w:r w:rsidRPr="00085E32">
        <w:rPr>
          <w:rFonts w:asciiTheme="majorHAnsi" w:hAnsiTheme="majorHAnsi" w:cstheme="majorHAnsi"/>
          <w:b/>
          <w:sz w:val="24"/>
          <w:szCs w:val="24"/>
        </w:rPr>
        <w:t>MỤC TIÊU</w:t>
      </w:r>
      <w:r w:rsidRPr="00085E32">
        <w:rPr>
          <w:rFonts w:asciiTheme="majorHAnsi" w:hAnsiTheme="majorHAnsi" w:cstheme="majorHAnsi"/>
          <w:sz w:val="24"/>
          <w:szCs w:val="24"/>
        </w:rPr>
        <w:t xml:space="preserve">: </w:t>
      </w:r>
    </w:p>
    <w:p w14:paraId="68DF5BAB" w14:textId="77777777" w:rsidR="00085E32" w:rsidRPr="00085E32" w:rsidRDefault="00085E32" w:rsidP="00085E32">
      <w:pPr>
        <w:tabs>
          <w:tab w:val="center" w:pos="5400"/>
          <w:tab w:val="left" w:pos="7169"/>
        </w:tabs>
        <w:spacing w:after="0"/>
        <w:jc w:val="both"/>
        <w:rPr>
          <w:rFonts w:asciiTheme="majorHAnsi" w:hAnsiTheme="majorHAnsi" w:cstheme="majorHAnsi"/>
          <w:b/>
          <w:i/>
          <w:sz w:val="24"/>
          <w:szCs w:val="24"/>
        </w:rPr>
      </w:pPr>
      <w:r w:rsidRPr="00085E32">
        <w:rPr>
          <w:rFonts w:asciiTheme="majorHAnsi" w:hAnsiTheme="majorHAnsi" w:cstheme="majorHAnsi"/>
          <w:b/>
          <w:sz w:val="24"/>
          <w:szCs w:val="24"/>
        </w:rPr>
        <w:t>1. Kiến thức, kĩ năng:</w:t>
      </w:r>
      <w:r w:rsidRPr="00085E32">
        <w:rPr>
          <w:rFonts w:asciiTheme="majorHAnsi" w:hAnsiTheme="majorHAnsi" w:cstheme="majorHAnsi"/>
          <w:b/>
          <w:i/>
          <w:sz w:val="24"/>
          <w:szCs w:val="24"/>
        </w:rPr>
        <w:t xml:space="preserve">  </w:t>
      </w:r>
    </w:p>
    <w:p w14:paraId="5BCCAD4D" w14:textId="77777777" w:rsidR="00085E32" w:rsidRPr="00085E32" w:rsidRDefault="00085E32" w:rsidP="00085E32">
      <w:pPr>
        <w:tabs>
          <w:tab w:val="center" w:pos="5400"/>
          <w:tab w:val="left" w:pos="7169"/>
        </w:tabs>
        <w:spacing w:after="0"/>
        <w:jc w:val="both"/>
        <w:rPr>
          <w:rFonts w:asciiTheme="majorHAnsi" w:hAnsiTheme="majorHAnsi" w:cstheme="majorHAnsi"/>
          <w:sz w:val="24"/>
          <w:szCs w:val="24"/>
        </w:rPr>
      </w:pPr>
      <w:r w:rsidRPr="00085E32">
        <w:rPr>
          <w:rFonts w:asciiTheme="majorHAnsi" w:hAnsiTheme="majorHAnsi" w:cstheme="majorHAnsi"/>
          <w:sz w:val="24"/>
          <w:szCs w:val="24"/>
        </w:rPr>
        <w:t>Học xong bài này, HS đạt các yêu cầu sau:</w:t>
      </w:r>
    </w:p>
    <w:p w14:paraId="56213851" w14:textId="77777777" w:rsidR="00085E32" w:rsidRPr="00085E32" w:rsidRDefault="00085E32" w:rsidP="00085E32">
      <w:pPr>
        <w:numPr>
          <w:ilvl w:val="0"/>
          <w:numId w:val="18"/>
        </w:numPr>
        <w:tabs>
          <w:tab w:val="center" w:pos="5400"/>
          <w:tab w:val="left" w:pos="7169"/>
        </w:tabs>
        <w:spacing w:before="120"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Nhận biết được các khái niệm về hàm số chẵn, hàm số lẻ, hàm số tuần hoàn.</w:t>
      </w:r>
    </w:p>
    <w:p w14:paraId="537A50FE" w14:textId="77777777" w:rsidR="00085E32" w:rsidRPr="00085E32" w:rsidRDefault="00085E32" w:rsidP="00085E32">
      <w:pPr>
        <w:numPr>
          <w:ilvl w:val="0"/>
          <w:numId w:val="18"/>
        </w:numPr>
        <w:tabs>
          <w:tab w:val="center" w:pos="5400"/>
          <w:tab w:val="left" w:pos="7169"/>
        </w:tabs>
        <w:spacing w:before="120"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 Nhận biết được các đặc trưng hình học của đồ thị hàm số chẵn, hàm số lẻ, hàm số tuần hoàn.</w:t>
      </w:r>
    </w:p>
    <w:p w14:paraId="16820AC0" w14:textId="77777777" w:rsidR="00085E32" w:rsidRPr="00085E32" w:rsidRDefault="00085E32" w:rsidP="00085E32">
      <w:pPr>
        <w:numPr>
          <w:ilvl w:val="0"/>
          <w:numId w:val="18"/>
        </w:numPr>
        <w:tabs>
          <w:tab w:val="center" w:pos="5400"/>
          <w:tab w:val="left" w:pos="7169"/>
        </w:tabs>
        <w:spacing w:before="120"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Nhận biết được định nghĩa các hàm số lượng giác (HSLG) </w:t>
      </w:r>
      <m:oMath>
        <m:r>
          <w:rPr>
            <w:rFonts w:ascii="Cambria Math" w:eastAsia="Cambria Math" w:hAnsi="Cambria Math" w:cstheme="majorHAnsi"/>
            <w:sz w:val="24"/>
            <w:szCs w:val="24"/>
          </w:rPr>
          <m:t>y=sin x, y=cos x, y=tan x, y=cot x</m:t>
        </m:r>
      </m:oMath>
      <w:r w:rsidRPr="00085E32">
        <w:rPr>
          <w:rFonts w:asciiTheme="majorHAnsi" w:hAnsiTheme="majorHAnsi" w:cstheme="majorHAnsi"/>
          <w:sz w:val="24"/>
          <w:szCs w:val="24"/>
        </w:rPr>
        <w:t xml:space="preserve"> thông qua đường tròn lượng giác.</w:t>
      </w:r>
    </w:p>
    <w:p w14:paraId="15E31F80" w14:textId="77777777" w:rsidR="00085E32" w:rsidRPr="00085E32" w:rsidRDefault="00085E32" w:rsidP="00085E32">
      <w:pPr>
        <w:numPr>
          <w:ilvl w:val="0"/>
          <w:numId w:val="18"/>
        </w:numPr>
        <w:tabs>
          <w:tab w:val="center" w:pos="5400"/>
          <w:tab w:val="left" w:pos="7169"/>
        </w:tabs>
        <w:spacing w:before="120"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Mô tả được bảng giá trị của bốn HSLG đó trên một chu kì.</w:t>
      </w:r>
    </w:p>
    <w:p w14:paraId="453C2A5F" w14:textId="77777777" w:rsidR="00085E32" w:rsidRPr="00085E32" w:rsidRDefault="00085E32" w:rsidP="00085E32">
      <w:pPr>
        <w:numPr>
          <w:ilvl w:val="0"/>
          <w:numId w:val="18"/>
        </w:numPr>
        <w:tabs>
          <w:tab w:val="center" w:pos="5400"/>
          <w:tab w:val="left" w:pos="7169"/>
        </w:tabs>
        <w:spacing w:before="120"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Vẽ được đồ thị của các hàm số </w:t>
      </w:r>
      <m:oMath>
        <m:r>
          <w:rPr>
            <w:rFonts w:ascii="Cambria Math" w:eastAsia="Cambria Math" w:hAnsi="Cambria Math" w:cstheme="majorHAnsi"/>
            <w:sz w:val="24"/>
            <w:szCs w:val="24"/>
          </w:rPr>
          <m:t>y=sin x, y=cosx, y=tanx, y=cotx</m:t>
        </m:r>
      </m:oMath>
      <w:r w:rsidRPr="00085E32">
        <w:rPr>
          <w:rFonts w:asciiTheme="majorHAnsi" w:hAnsiTheme="majorHAnsi" w:cstheme="majorHAnsi"/>
          <w:sz w:val="24"/>
          <w:szCs w:val="24"/>
        </w:rPr>
        <w:t>.</w:t>
      </w:r>
    </w:p>
    <w:p w14:paraId="3032532F" w14:textId="77777777" w:rsidR="00085E32" w:rsidRPr="00085E32" w:rsidRDefault="00085E32" w:rsidP="00085E32">
      <w:pPr>
        <w:numPr>
          <w:ilvl w:val="0"/>
          <w:numId w:val="18"/>
        </w:numPr>
        <w:tabs>
          <w:tab w:val="center" w:pos="5400"/>
          <w:tab w:val="left" w:pos="7169"/>
        </w:tabs>
        <w:spacing w:before="120"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Giải thích được: tập xác định; tập giá trị; tính chất chẵn, lẻ; tính tuần hoàn, chu kì; khoảng đồng biến, nghịch biến của các hàm số </w:t>
      </w:r>
      <m:oMath>
        <m:r>
          <w:rPr>
            <w:rFonts w:ascii="Cambria Math" w:eastAsia="Cambria Math" w:hAnsi="Cambria Math" w:cstheme="majorHAnsi"/>
            <w:sz w:val="24"/>
            <w:szCs w:val="24"/>
          </w:rPr>
          <m:t>y=sinx, y=cosx, y= tanx, y=cotx</m:t>
        </m:r>
      </m:oMath>
      <w:r w:rsidRPr="00085E32">
        <w:rPr>
          <w:rFonts w:asciiTheme="majorHAnsi" w:hAnsiTheme="majorHAnsi" w:cstheme="majorHAnsi"/>
          <w:sz w:val="24"/>
          <w:szCs w:val="24"/>
        </w:rPr>
        <w:t xml:space="preserve"> dựa vào đô thị.</w:t>
      </w:r>
    </w:p>
    <w:p w14:paraId="15ADEF4B" w14:textId="77777777" w:rsidR="00085E32" w:rsidRPr="00085E32" w:rsidRDefault="00085E32" w:rsidP="00085E32">
      <w:pPr>
        <w:numPr>
          <w:ilvl w:val="0"/>
          <w:numId w:val="18"/>
        </w:numPr>
        <w:tabs>
          <w:tab w:val="center" w:pos="5400"/>
          <w:tab w:val="left" w:pos="7169"/>
        </w:tabs>
        <w:spacing w:before="120"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Giải quyết được một số vấn đề thực tiễn gắn với HSLG.</w:t>
      </w:r>
    </w:p>
    <w:p w14:paraId="4CC1D315" w14:textId="77777777" w:rsidR="00085E32" w:rsidRPr="00085E32" w:rsidRDefault="00085E32" w:rsidP="00085E32">
      <w:pPr>
        <w:tabs>
          <w:tab w:val="center" w:pos="5400"/>
          <w:tab w:val="left" w:pos="7169"/>
        </w:tabs>
        <w:spacing w:after="0"/>
        <w:jc w:val="both"/>
        <w:rPr>
          <w:rFonts w:asciiTheme="majorHAnsi" w:hAnsiTheme="majorHAnsi" w:cstheme="majorHAnsi"/>
          <w:b/>
          <w:sz w:val="24"/>
          <w:szCs w:val="24"/>
        </w:rPr>
      </w:pPr>
      <w:r w:rsidRPr="00085E32">
        <w:rPr>
          <w:rFonts w:asciiTheme="majorHAnsi" w:hAnsiTheme="majorHAnsi" w:cstheme="majorHAnsi"/>
          <w:b/>
          <w:sz w:val="24"/>
          <w:szCs w:val="24"/>
        </w:rPr>
        <w:t xml:space="preserve">2. Năng lực </w:t>
      </w:r>
    </w:p>
    <w:p w14:paraId="42CBA75E" w14:textId="77777777" w:rsidR="00085E32" w:rsidRPr="00085E32" w:rsidRDefault="00085E32" w:rsidP="00085E32">
      <w:pPr>
        <w:spacing w:after="0"/>
        <w:jc w:val="both"/>
        <w:rPr>
          <w:rFonts w:asciiTheme="majorHAnsi" w:hAnsiTheme="majorHAnsi" w:cstheme="majorHAnsi"/>
          <w:b/>
          <w:i/>
          <w:sz w:val="24"/>
          <w:szCs w:val="24"/>
        </w:rPr>
      </w:pPr>
      <w:r w:rsidRPr="00085E32">
        <w:rPr>
          <w:rFonts w:asciiTheme="majorHAnsi" w:hAnsiTheme="majorHAnsi" w:cstheme="majorHAnsi"/>
          <w:b/>
          <w:i/>
          <w:sz w:val="24"/>
          <w:szCs w:val="24"/>
        </w:rPr>
        <w:t>Năng lực chung:</w:t>
      </w:r>
    </w:p>
    <w:p w14:paraId="19E099B7" w14:textId="77777777" w:rsidR="00085E32" w:rsidRPr="00085E32" w:rsidRDefault="00085E32" w:rsidP="00085E32">
      <w:pPr>
        <w:numPr>
          <w:ilvl w:val="0"/>
          <w:numId w:val="22"/>
        </w:numPr>
        <w:tabs>
          <w:tab w:val="center" w:pos="4680"/>
          <w:tab w:val="left" w:pos="7169"/>
          <w:tab w:val="right" w:pos="9360"/>
        </w:tabs>
        <w:spacing w:before="120"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Năng lực tự chủ và tự học trong tìm tòi khám phá</w:t>
      </w:r>
    </w:p>
    <w:p w14:paraId="5875CFC8" w14:textId="77777777" w:rsidR="00085E32" w:rsidRPr="00085E32" w:rsidRDefault="00085E32" w:rsidP="00085E32">
      <w:pPr>
        <w:numPr>
          <w:ilvl w:val="0"/>
          <w:numId w:val="22"/>
        </w:numPr>
        <w:tabs>
          <w:tab w:val="center" w:pos="4680"/>
          <w:tab w:val="left" w:pos="7169"/>
          <w:tab w:val="right" w:pos="9360"/>
        </w:tabs>
        <w:spacing w:before="120"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Năng lực giao tiếp và hợp tác trong trình bày, thảo luận và làm việc nhóm</w:t>
      </w:r>
    </w:p>
    <w:p w14:paraId="3AB0FE61" w14:textId="77777777" w:rsidR="00085E32" w:rsidRPr="00085E32" w:rsidRDefault="00085E32" w:rsidP="00085E32">
      <w:pPr>
        <w:numPr>
          <w:ilvl w:val="0"/>
          <w:numId w:val="22"/>
        </w:numPr>
        <w:tabs>
          <w:tab w:val="center" w:pos="4680"/>
          <w:tab w:val="left" w:pos="7169"/>
          <w:tab w:val="right" w:pos="9360"/>
        </w:tabs>
        <w:spacing w:before="120"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Năng lực giải quyết vấn đề và sáng tạo trong thực hành, vận dụng.</w:t>
      </w:r>
    </w:p>
    <w:p w14:paraId="331B9718" w14:textId="77777777" w:rsidR="00085E32" w:rsidRPr="00085E32" w:rsidRDefault="00085E32" w:rsidP="00085E32">
      <w:pPr>
        <w:tabs>
          <w:tab w:val="center" w:pos="4680"/>
          <w:tab w:val="left" w:pos="7169"/>
          <w:tab w:val="right" w:pos="9360"/>
        </w:tabs>
        <w:spacing w:after="0"/>
        <w:rPr>
          <w:rFonts w:asciiTheme="majorHAnsi" w:hAnsiTheme="majorHAnsi" w:cstheme="majorHAnsi"/>
          <w:b/>
          <w:i/>
          <w:sz w:val="24"/>
          <w:szCs w:val="24"/>
        </w:rPr>
      </w:pPr>
      <w:r w:rsidRPr="00085E32">
        <w:rPr>
          <w:rFonts w:asciiTheme="majorHAnsi" w:hAnsiTheme="majorHAnsi" w:cstheme="majorHAnsi"/>
          <w:b/>
          <w:i/>
          <w:sz w:val="24"/>
          <w:szCs w:val="24"/>
        </w:rPr>
        <w:t xml:space="preserve">Năng lực riêng: </w:t>
      </w:r>
    </w:p>
    <w:p w14:paraId="448054FA" w14:textId="77777777" w:rsidR="00085E32" w:rsidRPr="00085E32" w:rsidRDefault="00085E32" w:rsidP="00085E32">
      <w:pPr>
        <w:numPr>
          <w:ilvl w:val="0"/>
          <w:numId w:val="6"/>
        </w:numPr>
        <w:tabs>
          <w:tab w:val="center" w:pos="4320"/>
          <w:tab w:val="center" w:pos="4680"/>
          <w:tab w:val="left" w:pos="7169"/>
          <w:tab w:val="right" w:pos="8640"/>
          <w:tab w:val="right" w:pos="9360"/>
        </w:tabs>
        <w:spacing w:before="120"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Tư duy và lập luận toán học: So sánh, phân tích dữ liệu tìm ra mối liên hệ giữa các đối tượng đã cho và nội dung bài học, từ đó có thể áp dụng kiến thức đã học để giải quyết các bài toán.</w:t>
      </w:r>
    </w:p>
    <w:p w14:paraId="0A48CBD2" w14:textId="77777777" w:rsidR="00085E32" w:rsidRPr="00085E32" w:rsidRDefault="00085E32" w:rsidP="00085E32">
      <w:pPr>
        <w:numPr>
          <w:ilvl w:val="0"/>
          <w:numId w:val="6"/>
        </w:numPr>
        <w:tabs>
          <w:tab w:val="center" w:pos="4320"/>
          <w:tab w:val="center" w:pos="4680"/>
          <w:tab w:val="left" w:pos="7169"/>
          <w:tab w:val="right" w:pos="8640"/>
          <w:tab w:val="right" w:pos="9360"/>
        </w:tabs>
        <w:spacing w:before="120"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Mô hình hóa toán học, giải quyết vấn đề toán học thông qua các bài toán thực tiễn gắn với hàm số lượng giác.</w:t>
      </w:r>
    </w:p>
    <w:p w14:paraId="25BFF854" w14:textId="77777777" w:rsidR="00085E32" w:rsidRPr="00085E32" w:rsidRDefault="00085E32" w:rsidP="00085E32">
      <w:pPr>
        <w:numPr>
          <w:ilvl w:val="0"/>
          <w:numId w:val="6"/>
        </w:numPr>
        <w:tabs>
          <w:tab w:val="center" w:pos="4320"/>
          <w:tab w:val="center" w:pos="4680"/>
          <w:tab w:val="left" w:pos="7169"/>
          <w:tab w:val="right" w:pos="8640"/>
          <w:tab w:val="right" w:pos="9360"/>
        </w:tabs>
        <w:spacing w:before="120"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Giao tiếp toán học.</w:t>
      </w:r>
    </w:p>
    <w:p w14:paraId="50A67B77" w14:textId="77777777" w:rsidR="00085E32" w:rsidRPr="00085E32" w:rsidRDefault="00085E32" w:rsidP="00085E32">
      <w:pPr>
        <w:numPr>
          <w:ilvl w:val="0"/>
          <w:numId w:val="6"/>
        </w:numPr>
        <w:tabs>
          <w:tab w:val="center" w:pos="4320"/>
          <w:tab w:val="center" w:pos="4680"/>
          <w:tab w:val="left" w:pos="7169"/>
          <w:tab w:val="right" w:pos="8640"/>
          <w:tab w:val="right" w:pos="9360"/>
        </w:tabs>
        <w:spacing w:before="120"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Sử dụng công cụ, phương tiện học toán.</w:t>
      </w:r>
    </w:p>
    <w:p w14:paraId="1DDB72FA" w14:textId="77777777" w:rsidR="00085E32" w:rsidRPr="00085E32" w:rsidRDefault="00085E32" w:rsidP="00085E32">
      <w:pPr>
        <w:tabs>
          <w:tab w:val="center" w:pos="4680"/>
          <w:tab w:val="left" w:pos="7169"/>
          <w:tab w:val="right" w:pos="9360"/>
        </w:tabs>
        <w:spacing w:after="0"/>
        <w:rPr>
          <w:rFonts w:asciiTheme="majorHAnsi" w:hAnsiTheme="majorHAnsi" w:cstheme="majorHAnsi"/>
          <w:sz w:val="24"/>
          <w:szCs w:val="24"/>
        </w:rPr>
      </w:pPr>
      <w:r w:rsidRPr="00085E32">
        <w:rPr>
          <w:rFonts w:asciiTheme="majorHAnsi" w:hAnsiTheme="majorHAnsi" w:cstheme="majorHAnsi"/>
          <w:b/>
          <w:sz w:val="24"/>
          <w:szCs w:val="24"/>
        </w:rPr>
        <w:t>3. Phẩm chất</w:t>
      </w:r>
    </w:p>
    <w:p w14:paraId="06D6A622" w14:textId="77777777" w:rsidR="00085E32" w:rsidRPr="00085E32" w:rsidRDefault="00085E32" w:rsidP="00085E32">
      <w:pPr>
        <w:numPr>
          <w:ilvl w:val="0"/>
          <w:numId w:val="17"/>
        </w:numPr>
        <w:spacing w:before="120"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Có</w:t>
      </w:r>
      <w:r w:rsidRPr="00085E32">
        <w:rPr>
          <w:rFonts w:asciiTheme="majorHAnsi" w:hAnsiTheme="majorHAnsi" w:cstheme="majorHAnsi"/>
          <w:i/>
          <w:sz w:val="24"/>
          <w:szCs w:val="24"/>
        </w:rPr>
        <w:t xml:space="preserve"> </w:t>
      </w:r>
      <w:r w:rsidRPr="00085E32">
        <w:rPr>
          <w:rFonts w:asciiTheme="majorHAnsi" w:hAnsiTheme="majorHAnsi" w:cstheme="majorHAnsi"/>
          <w:sz w:val="24"/>
          <w:szCs w:val="24"/>
        </w:rPr>
        <w:t>ý thức học tập, ý thức tìm tòi, khám phá và sáng tạo, có ý thức làm việc nhóm, tôn trọng ý kiến các thành viên khi hợp tác.</w:t>
      </w:r>
    </w:p>
    <w:p w14:paraId="73B01A80" w14:textId="77777777" w:rsidR="00085E32" w:rsidRPr="00085E32" w:rsidRDefault="00085E32" w:rsidP="00085E32">
      <w:pPr>
        <w:numPr>
          <w:ilvl w:val="0"/>
          <w:numId w:val="17"/>
        </w:numPr>
        <w:spacing w:before="120"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Chăm chỉ tích cực xây dựng bài, có trách nhiệm, chủ động chiếm lĩnh kiến thức theo sự hướng dẫn của GV.</w:t>
      </w:r>
    </w:p>
    <w:p w14:paraId="45F58A86" w14:textId="77777777" w:rsidR="00085E32" w:rsidRPr="00085E32" w:rsidRDefault="00085E32" w:rsidP="00085E32">
      <w:pPr>
        <w:tabs>
          <w:tab w:val="left" w:pos="7169"/>
        </w:tabs>
        <w:spacing w:after="0"/>
        <w:jc w:val="both"/>
        <w:rPr>
          <w:rFonts w:asciiTheme="majorHAnsi" w:hAnsiTheme="majorHAnsi" w:cstheme="majorHAnsi"/>
          <w:sz w:val="24"/>
          <w:szCs w:val="24"/>
        </w:rPr>
      </w:pPr>
      <w:r w:rsidRPr="00085E32">
        <w:rPr>
          <w:rFonts w:asciiTheme="majorHAnsi" w:hAnsiTheme="majorHAnsi" w:cstheme="majorHAnsi"/>
          <w:b/>
          <w:sz w:val="24"/>
          <w:szCs w:val="24"/>
        </w:rPr>
        <w:t>II. THIẾT BỊ DẠY HỌC VÀ HỌC LIỆU</w:t>
      </w:r>
      <w:r w:rsidRPr="00085E32">
        <w:rPr>
          <w:rFonts w:asciiTheme="majorHAnsi" w:hAnsiTheme="majorHAnsi" w:cstheme="majorHAnsi"/>
          <w:sz w:val="24"/>
          <w:szCs w:val="24"/>
        </w:rPr>
        <w:t xml:space="preserve"> </w:t>
      </w:r>
    </w:p>
    <w:p w14:paraId="77D0116A" w14:textId="77777777" w:rsidR="00085E32" w:rsidRPr="00085E32" w:rsidRDefault="00085E32" w:rsidP="00085E32">
      <w:pPr>
        <w:spacing w:after="0"/>
        <w:jc w:val="both"/>
        <w:rPr>
          <w:rFonts w:asciiTheme="majorHAnsi" w:hAnsiTheme="majorHAnsi" w:cstheme="majorHAnsi"/>
          <w:sz w:val="24"/>
          <w:szCs w:val="24"/>
        </w:rPr>
      </w:pPr>
      <w:r w:rsidRPr="00085E32">
        <w:rPr>
          <w:rFonts w:asciiTheme="majorHAnsi" w:hAnsiTheme="majorHAnsi" w:cstheme="majorHAnsi"/>
          <w:b/>
          <w:sz w:val="24"/>
          <w:szCs w:val="24"/>
        </w:rPr>
        <w:t xml:space="preserve">1. Đối với GV:  </w:t>
      </w:r>
      <w:r w:rsidRPr="00085E32">
        <w:rPr>
          <w:rFonts w:asciiTheme="majorHAnsi" w:hAnsiTheme="majorHAnsi" w:cstheme="majorHAnsi"/>
          <w:sz w:val="24"/>
          <w:szCs w:val="24"/>
        </w:rPr>
        <w:t>SGK, Tài liệu giảng dạy, giáo án, đồ dùng dạy học.</w:t>
      </w:r>
    </w:p>
    <w:p w14:paraId="04390E71" w14:textId="77777777" w:rsidR="00085E32" w:rsidRPr="00085E32" w:rsidRDefault="00085E32" w:rsidP="00085E32">
      <w:pPr>
        <w:tabs>
          <w:tab w:val="left" w:pos="7169"/>
        </w:tabs>
        <w:spacing w:after="0"/>
        <w:jc w:val="both"/>
        <w:rPr>
          <w:rFonts w:asciiTheme="majorHAnsi" w:hAnsiTheme="majorHAnsi" w:cstheme="majorHAnsi"/>
          <w:sz w:val="24"/>
          <w:szCs w:val="24"/>
        </w:rPr>
      </w:pPr>
      <w:r w:rsidRPr="00085E32">
        <w:rPr>
          <w:rFonts w:asciiTheme="majorHAnsi" w:hAnsiTheme="majorHAnsi" w:cstheme="majorHAnsi"/>
          <w:b/>
          <w:sz w:val="24"/>
          <w:szCs w:val="24"/>
        </w:rPr>
        <w:lastRenderedPageBreak/>
        <w:t>2. Đối với HS</w:t>
      </w:r>
      <w:r w:rsidRPr="00085E32">
        <w:rPr>
          <w:rFonts w:asciiTheme="majorHAnsi" w:hAnsiTheme="majorHAnsi" w:cstheme="majorHAnsi"/>
          <w:sz w:val="24"/>
          <w:szCs w:val="24"/>
        </w:rPr>
        <w:t>: SGK, SBT, vở ghi, giấy nháp, đồ dùng học tập (bút, thước...), bảng nhóm, bút viết bảng nhóm.</w:t>
      </w:r>
    </w:p>
    <w:p w14:paraId="1BEBAD24" w14:textId="77777777" w:rsidR="00085E32" w:rsidRPr="00085E32" w:rsidRDefault="00085E32" w:rsidP="00085E32">
      <w:pPr>
        <w:tabs>
          <w:tab w:val="left" w:pos="567"/>
          <w:tab w:val="left" w:pos="1134"/>
        </w:tabs>
        <w:spacing w:after="0"/>
        <w:jc w:val="both"/>
        <w:rPr>
          <w:rFonts w:asciiTheme="majorHAnsi" w:hAnsiTheme="majorHAnsi" w:cstheme="majorHAnsi"/>
          <w:b/>
          <w:sz w:val="24"/>
          <w:szCs w:val="24"/>
        </w:rPr>
      </w:pPr>
      <w:r w:rsidRPr="00085E32">
        <w:rPr>
          <w:rFonts w:asciiTheme="majorHAnsi" w:hAnsiTheme="majorHAnsi" w:cstheme="majorHAnsi"/>
          <w:b/>
          <w:sz w:val="24"/>
          <w:szCs w:val="24"/>
        </w:rPr>
        <w:t>III. TIẾN TRÌNH DẠY HỌC</w:t>
      </w:r>
    </w:p>
    <w:p w14:paraId="3B5DF85F" w14:textId="77777777" w:rsidR="00085E32" w:rsidRPr="00085E32" w:rsidRDefault="00085E32" w:rsidP="00085E32">
      <w:pPr>
        <w:spacing w:after="0"/>
        <w:jc w:val="both"/>
        <w:rPr>
          <w:rFonts w:asciiTheme="majorHAnsi" w:hAnsiTheme="majorHAnsi" w:cstheme="majorHAnsi"/>
          <w:b/>
          <w:sz w:val="24"/>
          <w:szCs w:val="24"/>
        </w:rPr>
      </w:pPr>
      <w:r w:rsidRPr="00085E32">
        <w:rPr>
          <w:rFonts w:asciiTheme="majorHAnsi" w:hAnsiTheme="majorHAnsi" w:cstheme="majorHAnsi"/>
          <w:b/>
          <w:sz w:val="24"/>
          <w:szCs w:val="24"/>
        </w:rPr>
        <w:t>A. HOẠT ĐỘNG KHỞI ĐỘNG (MỞ ĐẦU)</w:t>
      </w:r>
    </w:p>
    <w:p w14:paraId="1F0E3A7E" w14:textId="77777777" w:rsidR="00085E32" w:rsidRPr="00085E32" w:rsidRDefault="00085E32" w:rsidP="00085E32">
      <w:pPr>
        <w:tabs>
          <w:tab w:val="left" w:pos="567"/>
          <w:tab w:val="left" w:pos="1134"/>
        </w:tabs>
        <w:spacing w:after="0"/>
        <w:jc w:val="both"/>
        <w:rPr>
          <w:rFonts w:asciiTheme="majorHAnsi" w:hAnsiTheme="majorHAnsi" w:cstheme="majorHAnsi"/>
          <w:sz w:val="24"/>
          <w:szCs w:val="24"/>
        </w:rPr>
      </w:pPr>
      <w:r w:rsidRPr="00085E32">
        <w:rPr>
          <w:rFonts w:asciiTheme="majorHAnsi" w:hAnsiTheme="majorHAnsi" w:cstheme="majorHAnsi"/>
          <w:b/>
          <w:sz w:val="24"/>
          <w:szCs w:val="24"/>
        </w:rPr>
        <w:t>a) Mục tiêu:</w:t>
      </w:r>
      <w:r w:rsidRPr="00085E32">
        <w:rPr>
          <w:rFonts w:asciiTheme="majorHAnsi" w:hAnsiTheme="majorHAnsi" w:cstheme="majorHAnsi"/>
          <w:sz w:val="24"/>
          <w:szCs w:val="24"/>
        </w:rPr>
        <w:t xml:space="preserve"> </w:t>
      </w:r>
    </w:p>
    <w:p w14:paraId="7FE6AF6A" w14:textId="77777777" w:rsidR="00085E32" w:rsidRPr="00085E32" w:rsidRDefault="00085E32" w:rsidP="00085E32">
      <w:pPr>
        <w:tabs>
          <w:tab w:val="left" w:pos="567"/>
          <w:tab w:val="left" w:pos="1134"/>
        </w:tabs>
        <w:spacing w:after="0"/>
        <w:jc w:val="both"/>
        <w:rPr>
          <w:rFonts w:asciiTheme="majorHAnsi" w:hAnsiTheme="majorHAnsi" w:cstheme="majorHAnsi"/>
          <w:sz w:val="24"/>
          <w:szCs w:val="24"/>
        </w:rPr>
      </w:pPr>
      <w:r w:rsidRPr="00085E32">
        <w:rPr>
          <w:rFonts w:asciiTheme="majorHAnsi" w:hAnsiTheme="majorHAnsi" w:cstheme="majorHAnsi"/>
          <w:sz w:val="24"/>
          <w:szCs w:val="24"/>
        </w:rPr>
        <w:t>- Tạo hứng thú, thu hút HS tìm hiểu nội dung bài học.</w:t>
      </w:r>
    </w:p>
    <w:p w14:paraId="4FE465D3" w14:textId="77777777" w:rsidR="00085E32" w:rsidRPr="00085E32" w:rsidRDefault="00085E32" w:rsidP="00085E32">
      <w:pPr>
        <w:spacing w:after="0"/>
        <w:jc w:val="both"/>
        <w:rPr>
          <w:rFonts w:asciiTheme="majorHAnsi" w:hAnsiTheme="majorHAnsi" w:cstheme="majorHAnsi"/>
          <w:sz w:val="24"/>
          <w:szCs w:val="24"/>
        </w:rPr>
      </w:pPr>
      <w:r w:rsidRPr="00085E32">
        <w:rPr>
          <w:rFonts w:asciiTheme="majorHAnsi" w:hAnsiTheme="majorHAnsi" w:cstheme="majorHAnsi"/>
          <w:b/>
          <w:sz w:val="24"/>
          <w:szCs w:val="24"/>
        </w:rPr>
        <w:t xml:space="preserve">b) Nội dung: </w:t>
      </w:r>
      <w:r w:rsidRPr="00085E32">
        <w:rPr>
          <w:rFonts w:asciiTheme="majorHAnsi" w:hAnsiTheme="majorHAnsi" w:cstheme="majorHAnsi"/>
          <w:sz w:val="24"/>
          <w:szCs w:val="24"/>
        </w:rPr>
        <w:t>HS đọc bài toán mở đầu và thực hiện bài toán dưới sự dẫn dắt của GV (HS chưa cần giải bài toán ngay).</w:t>
      </w:r>
    </w:p>
    <w:p w14:paraId="08233449" w14:textId="77777777" w:rsidR="00085E32" w:rsidRPr="00085E32" w:rsidRDefault="00085E32" w:rsidP="00085E32">
      <w:pPr>
        <w:spacing w:after="0"/>
        <w:jc w:val="both"/>
        <w:rPr>
          <w:rFonts w:asciiTheme="majorHAnsi" w:hAnsiTheme="majorHAnsi" w:cstheme="majorHAnsi"/>
          <w:sz w:val="24"/>
          <w:szCs w:val="24"/>
        </w:rPr>
      </w:pPr>
      <w:r w:rsidRPr="00085E32">
        <w:rPr>
          <w:rFonts w:asciiTheme="majorHAnsi" w:hAnsiTheme="majorHAnsi" w:cstheme="majorHAnsi"/>
          <w:b/>
          <w:sz w:val="24"/>
          <w:szCs w:val="24"/>
        </w:rPr>
        <w:t xml:space="preserve">c) Sản phẩm: </w:t>
      </w:r>
      <w:r w:rsidRPr="00085E32">
        <w:rPr>
          <w:rFonts w:asciiTheme="majorHAnsi" w:hAnsiTheme="majorHAnsi" w:cstheme="majorHAnsi"/>
          <w:sz w:val="24"/>
          <w:szCs w:val="24"/>
        </w:rPr>
        <w:t>HS trả lời được câu hỏi mở đầu, bước đầu hình dung về nội dung sẽ học: hàm số lượng giác.</w:t>
      </w:r>
    </w:p>
    <w:p w14:paraId="499985D2" w14:textId="77777777" w:rsidR="00085E32" w:rsidRPr="00085E32" w:rsidRDefault="00085E32" w:rsidP="00085E32">
      <w:pPr>
        <w:tabs>
          <w:tab w:val="left" w:pos="567"/>
          <w:tab w:val="left" w:pos="1134"/>
        </w:tabs>
        <w:spacing w:after="0"/>
        <w:jc w:val="both"/>
        <w:rPr>
          <w:rFonts w:asciiTheme="majorHAnsi" w:hAnsiTheme="majorHAnsi" w:cstheme="majorHAnsi"/>
          <w:b/>
          <w:sz w:val="24"/>
          <w:szCs w:val="24"/>
        </w:rPr>
      </w:pPr>
      <w:r w:rsidRPr="00085E32">
        <w:rPr>
          <w:rFonts w:asciiTheme="majorHAnsi" w:hAnsiTheme="majorHAnsi" w:cstheme="majorHAnsi"/>
          <w:b/>
          <w:sz w:val="24"/>
          <w:szCs w:val="24"/>
        </w:rPr>
        <w:t xml:space="preserve">d) Tổ chức thực hiện: </w:t>
      </w:r>
    </w:p>
    <w:p w14:paraId="21AFB710" w14:textId="77777777" w:rsidR="00085E32" w:rsidRPr="00085E32" w:rsidRDefault="00085E32" w:rsidP="00085E32">
      <w:pPr>
        <w:tabs>
          <w:tab w:val="left" w:pos="567"/>
          <w:tab w:val="left" w:pos="1134"/>
        </w:tabs>
        <w:spacing w:after="0"/>
        <w:jc w:val="both"/>
        <w:rPr>
          <w:rFonts w:asciiTheme="majorHAnsi" w:hAnsiTheme="majorHAnsi" w:cstheme="majorHAnsi"/>
          <w:sz w:val="24"/>
          <w:szCs w:val="24"/>
        </w:rPr>
      </w:pPr>
      <w:r w:rsidRPr="00085E32">
        <w:rPr>
          <w:rFonts w:asciiTheme="majorHAnsi" w:hAnsiTheme="majorHAnsi" w:cstheme="majorHAnsi"/>
          <w:b/>
          <w:sz w:val="24"/>
          <w:szCs w:val="24"/>
        </w:rPr>
        <w:t>Bước 1: Chuyển giao nhiệm vụ:</w:t>
      </w:r>
      <w:r w:rsidRPr="00085E32">
        <w:rPr>
          <w:rFonts w:asciiTheme="majorHAnsi" w:hAnsiTheme="majorHAnsi" w:cstheme="majorHAnsi"/>
          <w:sz w:val="24"/>
          <w:szCs w:val="24"/>
        </w:rPr>
        <w:t xml:space="preserve"> </w:t>
      </w:r>
    </w:p>
    <w:p w14:paraId="6D0E9842" w14:textId="77777777" w:rsidR="00085E32" w:rsidRPr="00085E32" w:rsidRDefault="00085E32" w:rsidP="00085E32">
      <w:pPr>
        <w:spacing w:after="0"/>
        <w:jc w:val="both"/>
        <w:rPr>
          <w:rFonts w:asciiTheme="majorHAnsi" w:hAnsiTheme="majorHAnsi" w:cstheme="majorHAnsi"/>
          <w:sz w:val="24"/>
          <w:szCs w:val="24"/>
        </w:rPr>
      </w:pPr>
      <w:r w:rsidRPr="00085E32">
        <w:rPr>
          <w:rFonts w:asciiTheme="majorHAnsi" w:hAnsiTheme="majorHAnsi" w:cstheme="majorHAnsi"/>
          <w:sz w:val="24"/>
          <w:szCs w:val="24"/>
        </w:rPr>
        <w:t>- GV yêu cầu HS đọc tình huống mở đầu:</w:t>
      </w:r>
    </w:p>
    <w:p w14:paraId="63F405B3" w14:textId="77777777" w:rsidR="00085E32" w:rsidRPr="00085E32" w:rsidRDefault="00085E32" w:rsidP="00085E32">
      <w:pPr>
        <w:spacing w:after="0"/>
        <w:jc w:val="both"/>
        <w:rPr>
          <w:rFonts w:asciiTheme="majorHAnsi" w:hAnsiTheme="majorHAnsi" w:cstheme="majorHAnsi"/>
          <w:i/>
          <w:sz w:val="24"/>
          <w:szCs w:val="24"/>
        </w:rPr>
      </w:pPr>
      <w:r w:rsidRPr="00085E32">
        <w:rPr>
          <w:rFonts w:asciiTheme="majorHAnsi" w:hAnsiTheme="majorHAnsi" w:cstheme="majorHAnsi"/>
          <w:i/>
          <w:sz w:val="24"/>
          <w:szCs w:val="24"/>
        </w:rPr>
        <w:t xml:space="preserve">Giả sử vận tốc v (tính bằng lít/giây) của luồng khí trong một chu kì hô hấp (tức là thời gian từ lúc bắt đầu của một nhịp thở đến khi bắt đầu của nhịp thở tiếp theo) của một người nào đó ở trạng thái nghỉ ngơi được cho bởi công thức: </w:t>
      </w:r>
      <m:oMath>
        <m:r>
          <w:rPr>
            <w:rFonts w:ascii="Cambria Math" w:eastAsia="Cambria Math" w:hAnsi="Cambria Math" w:cstheme="majorHAnsi"/>
            <w:sz w:val="24"/>
            <w:szCs w:val="24"/>
          </w:rPr>
          <m:t>v=0,85</m:t>
        </m:r>
        <m:f>
          <m:fPr>
            <m:ctrlPr>
              <w:rPr>
                <w:rFonts w:ascii="Cambria Math" w:eastAsia="Cambria Math" w:hAnsi="Cambria Math" w:cstheme="majorHAnsi"/>
                <w:sz w:val="24"/>
                <w:szCs w:val="24"/>
              </w:rPr>
            </m:ctrlPr>
          </m:fPr>
          <m:num>
            <m:r>
              <w:rPr>
                <w:rFonts w:ascii="Cambria Math" w:eastAsia="Cambria Math" w:hAnsi="Cambria Math" w:cstheme="majorHAnsi"/>
                <w:sz w:val="24"/>
                <w:szCs w:val="24"/>
              </w:rPr>
              <m:t>πt</m:t>
            </m:r>
          </m:num>
          <m:den>
            <m:r>
              <w:rPr>
                <w:rFonts w:ascii="Cambria Math" w:eastAsia="Cambria Math" w:hAnsi="Cambria Math" w:cstheme="majorHAnsi"/>
                <w:sz w:val="24"/>
                <w:szCs w:val="24"/>
              </w:rPr>
              <m:t>3</m:t>
            </m:r>
          </m:den>
        </m:f>
        <m:r>
          <w:rPr>
            <w:rFonts w:ascii="Cambria Math" w:eastAsia="Cambria Math" w:hAnsi="Cambria Math" w:cstheme="majorHAnsi"/>
            <w:sz w:val="24"/>
            <w:szCs w:val="24"/>
          </w:rPr>
          <m:t xml:space="preserve"> </m:t>
        </m:r>
      </m:oMath>
      <w:r w:rsidRPr="00085E32">
        <w:rPr>
          <w:rFonts w:asciiTheme="majorHAnsi" w:hAnsiTheme="majorHAnsi" w:cstheme="majorHAnsi"/>
          <w:i/>
          <w:sz w:val="24"/>
          <w:szCs w:val="24"/>
        </w:rPr>
        <w:t xml:space="preserve"> trong đó t là thời gian (tính bằng giây). Hãy tìm thời gian của một chu kì hô hấp đầy đủ và số chu kì hô hấp trong một phút của người đó.</w:t>
      </w:r>
    </w:p>
    <w:p w14:paraId="238B8942" w14:textId="77777777" w:rsidR="00085E32" w:rsidRPr="00085E32" w:rsidRDefault="00085E32" w:rsidP="00085E32">
      <w:pPr>
        <w:spacing w:after="0"/>
        <w:jc w:val="both"/>
        <w:rPr>
          <w:rFonts w:asciiTheme="majorHAnsi" w:hAnsiTheme="majorHAnsi" w:cstheme="majorHAnsi"/>
          <w:sz w:val="24"/>
          <w:szCs w:val="24"/>
        </w:rPr>
      </w:pPr>
      <w:r w:rsidRPr="00085E32">
        <w:rPr>
          <w:rFonts w:asciiTheme="majorHAnsi" w:hAnsiTheme="majorHAnsi" w:cstheme="majorHAnsi"/>
          <w:b/>
          <w:sz w:val="24"/>
          <w:szCs w:val="24"/>
        </w:rPr>
        <w:t xml:space="preserve">Bước 2: Thực hiện nhiệm vụ: </w:t>
      </w:r>
      <w:r w:rsidRPr="00085E32">
        <w:rPr>
          <w:rFonts w:asciiTheme="majorHAnsi" w:hAnsiTheme="majorHAnsi" w:cstheme="majorHAnsi"/>
          <w:sz w:val="24"/>
          <w:szCs w:val="24"/>
        </w:rPr>
        <w:t>HS quan sát và chú ý lắng nghe, thảo luận nhóm đôi hoàn thành yêu cầu.</w:t>
      </w:r>
    </w:p>
    <w:p w14:paraId="3B1D6BAA" w14:textId="77777777" w:rsidR="00085E32" w:rsidRPr="00085E32" w:rsidRDefault="00085E32" w:rsidP="00085E32">
      <w:pPr>
        <w:spacing w:after="0"/>
        <w:jc w:val="both"/>
        <w:rPr>
          <w:rFonts w:asciiTheme="majorHAnsi" w:hAnsiTheme="majorHAnsi" w:cstheme="majorHAnsi"/>
          <w:sz w:val="24"/>
          <w:szCs w:val="24"/>
        </w:rPr>
      </w:pPr>
      <w:r w:rsidRPr="00085E32">
        <w:rPr>
          <w:rFonts w:asciiTheme="majorHAnsi" w:hAnsiTheme="majorHAnsi" w:cstheme="majorHAnsi"/>
          <w:b/>
          <w:sz w:val="24"/>
          <w:szCs w:val="24"/>
        </w:rPr>
        <w:t xml:space="preserve">Bước 3: Báo cáo, thảo luận: </w:t>
      </w:r>
      <w:r w:rsidRPr="00085E32">
        <w:rPr>
          <w:rFonts w:asciiTheme="majorHAnsi" w:hAnsiTheme="majorHAnsi" w:cstheme="majorHAnsi"/>
          <w:sz w:val="24"/>
          <w:szCs w:val="24"/>
        </w:rPr>
        <w:t>GV gọi một số HS trả lời, HS khác nhận xét, bổ sung.</w:t>
      </w:r>
    </w:p>
    <w:p w14:paraId="72B8258E" w14:textId="77777777" w:rsidR="00085E32" w:rsidRPr="00085E32" w:rsidRDefault="00085E32" w:rsidP="00085E32">
      <w:pPr>
        <w:spacing w:after="0"/>
        <w:jc w:val="both"/>
        <w:rPr>
          <w:rFonts w:asciiTheme="majorHAnsi" w:hAnsiTheme="majorHAnsi" w:cstheme="majorHAnsi"/>
          <w:sz w:val="24"/>
          <w:szCs w:val="24"/>
          <w:lang w:val="vi-VN"/>
        </w:rPr>
      </w:pPr>
      <w:r w:rsidRPr="00085E32">
        <w:rPr>
          <w:rFonts w:asciiTheme="majorHAnsi" w:hAnsiTheme="majorHAnsi" w:cstheme="majorHAnsi"/>
          <w:b/>
          <w:sz w:val="24"/>
          <w:szCs w:val="24"/>
        </w:rPr>
        <w:t xml:space="preserve">Bước 4: Kết luận, nhận định: </w:t>
      </w:r>
      <w:r w:rsidRPr="00085E32">
        <w:rPr>
          <w:rFonts w:asciiTheme="majorHAnsi" w:hAnsiTheme="majorHAnsi" w:cstheme="majorHAnsi"/>
          <w:sz w:val="24"/>
          <w:szCs w:val="24"/>
        </w:rPr>
        <w:t>GV đánh giá kết quả của HS, trên cơ sở đó dẫn dắt HS vào bài học mớ</w:t>
      </w:r>
      <w:r w:rsidRPr="00085E32">
        <w:rPr>
          <w:rFonts w:asciiTheme="majorHAnsi" w:hAnsiTheme="majorHAnsi" w:cstheme="majorHAnsi"/>
          <w:sz w:val="24"/>
          <w:szCs w:val="24"/>
          <w:lang w:val="vi-VN"/>
        </w:rPr>
        <w:t>i.</w:t>
      </w:r>
    </w:p>
    <w:p w14:paraId="1D85BFC2" w14:textId="77777777" w:rsidR="00085E32" w:rsidRPr="00085E32" w:rsidRDefault="00085E32" w:rsidP="00085E32">
      <w:pPr>
        <w:spacing w:after="0"/>
        <w:jc w:val="both"/>
        <w:rPr>
          <w:rFonts w:asciiTheme="majorHAnsi" w:hAnsiTheme="majorHAnsi" w:cstheme="majorHAnsi"/>
          <w:b/>
          <w:sz w:val="24"/>
          <w:szCs w:val="24"/>
        </w:rPr>
      </w:pPr>
      <w:r w:rsidRPr="00085E32">
        <w:rPr>
          <w:rFonts w:asciiTheme="majorHAnsi" w:hAnsiTheme="majorHAnsi" w:cstheme="majorHAnsi"/>
          <w:sz w:val="24"/>
          <w:szCs w:val="24"/>
        </w:rPr>
        <w:t xml:space="preserve">Bài mới: </w:t>
      </w:r>
      <w:r w:rsidRPr="00085E32">
        <w:rPr>
          <w:rFonts w:asciiTheme="majorHAnsi" w:hAnsiTheme="majorHAnsi" w:cstheme="majorHAnsi"/>
          <w:b/>
          <w:sz w:val="24"/>
          <w:szCs w:val="24"/>
        </w:rPr>
        <w:t>Hàm số lượng giác.</w:t>
      </w:r>
    </w:p>
    <w:p w14:paraId="2F1A4307" w14:textId="77777777" w:rsidR="00085E32" w:rsidRPr="00085E32" w:rsidRDefault="00085E32" w:rsidP="00085E32">
      <w:pPr>
        <w:spacing w:after="0"/>
        <w:jc w:val="both"/>
        <w:rPr>
          <w:rFonts w:asciiTheme="majorHAnsi" w:hAnsiTheme="majorHAnsi" w:cstheme="majorHAnsi"/>
          <w:b/>
          <w:sz w:val="24"/>
          <w:szCs w:val="24"/>
        </w:rPr>
      </w:pPr>
      <w:r w:rsidRPr="00085E32">
        <w:rPr>
          <w:rFonts w:asciiTheme="majorHAnsi" w:hAnsiTheme="majorHAnsi" w:cstheme="majorHAnsi"/>
          <w:b/>
          <w:sz w:val="24"/>
          <w:szCs w:val="24"/>
        </w:rPr>
        <w:t>B.</w:t>
      </w:r>
      <w:r w:rsidRPr="00085E32">
        <w:rPr>
          <w:rFonts w:asciiTheme="majorHAnsi" w:hAnsiTheme="majorHAnsi" w:cstheme="majorHAnsi"/>
          <w:sz w:val="24"/>
          <w:szCs w:val="24"/>
        </w:rPr>
        <w:t xml:space="preserve"> </w:t>
      </w:r>
      <w:r w:rsidRPr="00085E32">
        <w:rPr>
          <w:rFonts w:asciiTheme="majorHAnsi" w:hAnsiTheme="majorHAnsi" w:cstheme="majorHAnsi"/>
          <w:b/>
          <w:sz w:val="24"/>
          <w:szCs w:val="24"/>
        </w:rPr>
        <w:t>HÌNH THÀNH KIẾN THỨC MỚI</w:t>
      </w:r>
    </w:p>
    <w:p w14:paraId="1D8A3D4F" w14:textId="77777777" w:rsidR="00085E32" w:rsidRPr="00085E32" w:rsidRDefault="00085E32" w:rsidP="00085E32">
      <w:pPr>
        <w:tabs>
          <w:tab w:val="left" w:pos="567"/>
          <w:tab w:val="left" w:pos="1134"/>
        </w:tabs>
        <w:spacing w:after="0"/>
        <w:jc w:val="both"/>
        <w:rPr>
          <w:rFonts w:asciiTheme="majorHAnsi" w:hAnsiTheme="majorHAnsi" w:cstheme="majorHAnsi"/>
          <w:b/>
          <w:color w:val="4472C4"/>
          <w:sz w:val="24"/>
          <w:szCs w:val="24"/>
        </w:rPr>
      </w:pPr>
      <w:r w:rsidRPr="00085E32">
        <w:rPr>
          <w:rFonts w:asciiTheme="majorHAnsi" w:hAnsiTheme="majorHAnsi" w:cstheme="majorHAnsi"/>
          <w:b/>
          <w:color w:val="4472C4"/>
          <w:sz w:val="24"/>
          <w:szCs w:val="24"/>
        </w:rPr>
        <w:t xml:space="preserve">TIẾT 1 </w:t>
      </w:r>
    </w:p>
    <w:p w14:paraId="5B5ECA67" w14:textId="77777777" w:rsidR="00085E32" w:rsidRPr="00085E32" w:rsidRDefault="00085E32" w:rsidP="00085E32">
      <w:pPr>
        <w:spacing w:after="0"/>
        <w:jc w:val="both"/>
        <w:rPr>
          <w:rFonts w:asciiTheme="majorHAnsi" w:hAnsiTheme="majorHAnsi" w:cstheme="majorHAnsi"/>
          <w:b/>
          <w:sz w:val="24"/>
          <w:szCs w:val="24"/>
        </w:rPr>
      </w:pPr>
      <w:bookmarkStart w:id="6" w:name="_heading=h.3znysh7" w:colFirst="0" w:colLast="0"/>
      <w:bookmarkEnd w:id="6"/>
      <w:r w:rsidRPr="00085E32">
        <w:rPr>
          <w:rFonts w:asciiTheme="majorHAnsi" w:hAnsiTheme="majorHAnsi" w:cstheme="majorHAnsi"/>
          <w:b/>
          <w:sz w:val="24"/>
          <w:szCs w:val="24"/>
        </w:rPr>
        <w:t>Hoạt động 1: Định nghĩa hàm số lượng giác.</w:t>
      </w:r>
    </w:p>
    <w:p w14:paraId="5E87AEED" w14:textId="77777777" w:rsidR="00085E32" w:rsidRPr="00085E32" w:rsidRDefault="00085E32" w:rsidP="00085E32">
      <w:pPr>
        <w:tabs>
          <w:tab w:val="left" w:pos="567"/>
          <w:tab w:val="left" w:pos="1134"/>
        </w:tabs>
        <w:spacing w:after="0"/>
        <w:jc w:val="both"/>
        <w:rPr>
          <w:rFonts w:asciiTheme="majorHAnsi" w:hAnsiTheme="majorHAnsi" w:cstheme="majorHAnsi"/>
          <w:sz w:val="24"/>
          <w:szCs w:val="24"/>
        </w:rPr>
      </w:pPr>
      <w:r w:rsidRPr="00085E32">
        <w:rPr>
          <w:rFonts w:asciiTheme="majorHAnsi" w:hAnsiTheme="majorHAnsi" w:cstheme="majorHAnsi"/>
          <w:b/>
          <w:sz w:val="24"/>
          <w:szCs w:val="24"/>
        </w:rPr>
        <w:t>a) Mục tiêu:</w:t>
      </w:r>
      <w:r w:rsidRPr="00085E32">
        <w:rPr>
          <w:rFonts w:asciiTheme="majorHAnsi" w:hAnsiTheme="majorHAnsi" w:cstheme="majorHAnsi"/>
          <w:sz w:val="24"/>
          <w:szCs w:val="24"/>
        </w:rPr>
        <w:t xml:space="preserve">  </w:t>
      </w:r>
    </w:p>
    <w:p w14:paraId="164EAE50" w14:textId="77777777" w:rsidR="00085E32" w:rsidRPr="00085E32" w:rsidRDefault="00085E32" w:rsidP="00085E32">
      <w:pPr>
        <w:tabs>
          <w:tab w:val="center" w:pos="5400"/>
          <w:tab w:val="left" w:pos="7169"/>
        </w:tabs>
        <w:spacing w:after="0"/>
        <w:jc w:val="both"/>
        <w:rPr>
          <w:rFonts w:asciiTheme="majorHAnsi" w:hAnsiTheme="majorHAnsi" w:cstheme="majorHAnsi"/>
          <w:sz w:val="24"/>
          <w:szCs w:val="24"/>
        </w:rPr>
      </w:pPr>
      <w:r w:rsidRPr="00085E32">
        <w:rPr>
          <w:rFonts w:asciiTheme="majorHAnsi" w:hAnsiTheme="majorHAnsi" w:cstheme="majorHAnsi"/>
          <w:sz w:val="24"/>
          <w:szCs w:val="24"/>
        </w:rPr>
        <w:t>- HS nhận biết được khái niệm hàm số lượng giác;</w:t>
      </w:r>
    </w:p>
    <w:p w14:paraId="63820256" w14:textId="77777777" w:rsidR="00085E32" w:rsidRPr="00085E32" w:rsidRDefault="00085E32" w:rsidP="00085E32">
      <w:pPr>
        <w:tabs>
          <w:tab w:val="center" w:pos="5400"/>
          <w:tab w:val="left" w:pos="7169"/>
        </w:tabs>
        <w:spacing w:after="0"/>
        <w:jc w:val="both"/>
        <w:rPr>
          <w:rFonts w:asciiTheme="majorHAnsi" w:hAnsiTheme="majorHAnsi" w:cstheme="majorHAnsi"/>
          <w:sz w:val="24"/>
          <w:szCs w:val="24"/>
        </w:rPr>
      </w:pPr>
      <w:r w:rsidRPr="00085E32">
        <w:rPr>
          <w:rFonts w:asciiTheme="majorHAnsi" w:hAnsiTheme="majorHAnsi" w:cstheme="majorHAnsi"/>
          <w:sz w:val="24"/>
          <w:szCs w:val="24"/>
        </w:rPr>
        <w:t>- Nắm được tập xác định của các hàm số lượng giác.</w:t>
      </w:r>
    </w:p>
    <w:p w14:paraId="0DA07DD4" w14:textId="77777777" w:rsidR="00085E32" w:rsidRPr="00085E32" w:rsidRDefault="00085E32" w:rsidP="00085E32">
      <w:pPr>
        <w:tabs>
          <w:tab w:val="left" w:pos="567"/>
          <w:tab w:val="left" w:pos="1134"/>
        </w:tabs>
        <w:spacing w:after="0"/>
        <w:jc w:val="both"/>
        <w:rPr>
          <w:rFonts w:asciiTheme="majorHAnsi" w:hAnsiTheme="majorHAnsi" w:cstheme="majorHAnsi"/>
          <w:b/>
          <w:sz w:val="24"/>
          <w:szCs w:val="24"/>
        </w:rPr>
      </w:pPr>
      <w:r w:rsidRPr="00085E32">
        <w:rPr>
          <w:rFonts w:asciiTheme="majorHAnsi" w:hAnsiTheme="majorHAnsi" w:cstheme="majorHAnsi"/>
          <w:b/>
          <w:sz w:val="24"/>
          <w:szCs w:val="24"/>
        </w:rPr>
        <w:t>b) Nội dung:</w:t>
      </w:r>
    </w:p>
    <w:p w14:paraId="6107E6A9" w14:textId="77777777" w:rsidR="00085E32" w:rsidRPr="00085E32" w:rsidRDefault="00085E32" w:rsidP="00085E32">
      <w:pPr>
        <w:tabs>
          <w:tab w:val="left" w:pos="567"/>
          <w:tab w:val="left" w:pos="1134"/>
        </w:tabs>
        <w:spacing w:after="0"/>
        <w:jc w:val="both"/>
        <w:rPr>
          <w:rFonts w:asciiTheme="majorHAnsi" w:hAnsiTheme="majorHAnsi" w:cstheme="majorHAnsi"/>
          <w:sz w:val="24"/>
          <w:szCs w:val="24"/>
        </w:rPr>
      </w:pPr>
      <w:r w:rsidRPr="00085E32">
        <w:rPr>
          <w:rFonts w:asciiTheme="majorHAnsi" w:hAnsiTheme="majorHAnsi" w:cstheme="majorHAnsi"/>
          <w:b/>
          <w:sz w:val="24"/>
          <w:szCs w:val="24"/>
        </w:rPr>
        <w:t xml:space="preserve"> </w:t>
      </w:r>
      <w:r w:rsidRPr="00085E32">
        <w:rPr>
          <w:rFonts w:asciiTheme="majorHAnsi" w:hAnsiTheme="majorHAnsi" w:cstheme="majorHAnsi"/>
          <w:sz w:val="24"/>
          <w:szCs w:val="24"/>
        </w:rPr>
        <w:t>HS đọc SGK, nghe giảng, thực hiện các nhiệm vụ được giao, suy nghĩ trả lời câu hỏi, thực hiện HĐ 1; Ví dụ 1; Luyện tập 1.</w:t>
      </w:r>
    </w:p>
    <w:p w14:paraId="0728C787" w14:textId="77777777" w:rsidR="00085E32" w:rsidRPr="00085E32" w:rsidRDefault="00085E32" w:rsidP="00085E32">
      <w:pPr>
        <w:tabs>
          <w:tab w:val="left" w:pos="567"/>
          <w:tab w:val="left" w:pos="1134"/>
        </w:tabs>
        <w:spacing w:after="0"/>
        <w:jc w:val="both"/>
        <w:rPr>
          <w:rFonts w:asciiTheme="majorHAnsi" w:hAnsiTheme="majorHAnsi" w:cstheme="majorHAnsi"/>
          <w:sz w:val="24"/>
          <w:szCs w:val="24"/>
        </w:rPr>
      </w:pPr>
      <w:r w:rsidRPr="00085E32">
        <w:rPr>
          <w:rFonts w:asciiTheme="majorHAnsi" w:hAnsiTheme="majorHAnsi" w:cstheme="majorHAnsi"/>
          <w:b/>
          <w:sz w:val="24"/>
          <w:szCs w:val="24"/>
        </w:rPr>
        <w:t xml:space="preserve">c) Sản phẩm: </w:t>
      </w:r>
      <w:r w:rsidRPr="00085E32">
        <w:rPr>
          <w:rFonts w:asciiTheme="majorHAnsi" w:hAnsiTheme="majorHAnsi" w:cstheme="majorHAnsi"/>
          <w:sz w:val="24"/>
          <w:szCs w:val="24"/>
        </w:rPr>
        <w:t xml:space="preserve">HS hình thành được kiến thức bài học, câu trả lời của HS cho các câu hỏi, HS </w:t>
      </w:r>
    </w:p>
    <w:p w14:paraId="427B2942" w14:textId="77777777" w:rsidR="00085E32" w:rsidRPr="00085E32" w:rsidRDefault="00085E32" w:rsidP="00085E32">
      <w:pPr>
        <w:tabs>
          <w:tab w:val="left" w:pos="567"/>
          <w:tab w:val="left" w:pos="1134"/>
        </w:tabs>
        <w:spacing w:after="0"/>
        <w:jc w:val="both"/>
        <w:rPr>
          <w:rFonts w:asciiTheme="majorHAnsi" w:hAnsiTheme="majorHAnsi" w:cstheme="majorHAnsi"/>
          <w:sz w:val="24"/>
          <w:szCs w:val="24"/>
        </w:rPr>
      </w:pPr>
      <w:r w:rsidRPr="00085E32">
        <w:rPr>
          <w:rFonts w:asciiTheme="majorHAnsi" w:hAnsiTheme="majorHAnsi" w:cstheme="majorHAnsi"/>
          <w:sz w:val="24"/>
          <w:szCs w:val="24"/>
        </w:rPr>
        <w:t>trình bày được định nghĩa về các hàm số lượng giác và tìm được tập xác định của những hàm số đó.</w:t>
      </w:r>
    </w:p>
    <w:p w14:paraId="09EAB10E" w14:textId="77777777" w:rsidR="00085E32" w:rsidRPr="00085E32" w:rsidRDefault="00085E32" w:rsidP="00085E32">
      <w:pPr>
        <w:tabs>
          <w:tab w:val="left" w:pos="567"/>
          <w:tab w:val="left" w:pos="1134"/>
        </w:tabs>
        <w:spacing w:after="0"/>
        <w:jc w:val="both"/>
        <w:rPr>
          <w:rFonts w:asciiTheme="majorHAnsi" w:hAnsiTheme="majorHAnsi" w:cstheme="majorHAnsi"/>
          <w:b/>
          <w:sz w:val="24"/>
          <w:szCs w:val="24"/>
        </w:rPr>
      </w:pPr>
      <w:r w:rsidRPr="00085E32">
        <w:rPr>
          <w:rFonts w:asciiTheme="majorHAnsi" w:hAnsiTheme="majorHAnsi" w:cstheme="majorHAnsi"/>
          <w:b/>
          <w:sz w:val="24"/>
          <w:szCs w:val="24"/>
        </w:rPr>
        <w:lastRenderedPageBreak/>
        <w:t>d) Tổ chức thực hiện:</w:t>
      </w:r>
    </w:p>
    <w:tbl>
      <w:tblPr>
        <w:tblStyle w:val="Style36"/>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15"/>
        <w:gridCol w:w="5291"/>
      </w:tblGrid>
      <w:tr w:rsidR="00085E32" w:rsidRPr="00085E32" w14:paraId="47DC3835" w14:textId="77777777" w:rsidTr="001255EF">
        <w:tc>
          <w:tcPr>
            <w:tcW w:w="4315" w:type="dxa"/>
          </w:tcPr>
          <w:p w14:paraId="0B972507" w14:textId="77777777" w:rsidR="00085E32" w:rsidRPr="00085E32" w:rsidRDefault="00085E32" w:rsidP="001255EF">
            <w:pPr>
              <w:tabs>
                <w:tab w:val="left" w:pos="567"/>
                <w:tab w:val="left" w:pos="1134"/>
              </w:tabs>
              <w:jc w:val="center"/>
              <w:rPr>
                <w:rFonts w:asciiTheme="majorHAnsi" w:hAnsiTheme="majorHAnsi" w:cstheme="majorHAnsi"/>
                <w:b/>
                <w:sz w:val="24"/>
                <w:szCs w:val="24"/>
              </w:rPr>
            </w:pPr>
            <w:r w:rsidRPr="00085E32">
              <w:rPr>
                <w:rFonts w:asciiTheme="majorHAnsi" w:hAnsiTheme="majorHAnsi" w:cstheme="majorHAnsi"/>
                <w:b/>
                <w:sz w:val="24"/>
                <w:szCs w:val="24"/>
              </w:rPr>
              <w:t>HĐ CỦA GV VÀ HS</w:t>
            </w:r>
          </w:p>
        </w:tc>
        <w:tc>
          <w:tcPr>
            <w:tcW w:w="5291" w:type="dxa"/>
          </w:tcPr>
          <w:p w14:paraId="40744733" w14:textId="77777777" w:rsidR="00085E32" w:rsidRPr="00085E32" w:rsidRDefault="00085E32" w:rsidP="001255EF">
            <w:pPr>
              <w:tabs>
                <w:tab w:val="left" w:pos="567"/>
                <w:tab w:val="left" w:pos="1134"/>
              </w:tabs>
              <w:jc w:val="center"/>
              <w:rPr>
                <w:rFonts w:asciiTheme="majorHAnsi" w:hAnsiTheme="majorHAnsi" w:cstheme="majorHAnsi"/>
                <w:b/>
                <w:sz w:val="24"/>
                <w:szCs w:val="24"/>
              </w:rPr>
            </w:pPr>
            <w:r w:rsidRPr="00085E32">
              <w:rPr>
                <w:rFonts w:asciiTheme="majorHAnsi" w:hAnsiTheme="majorHAnsi" w:cstheme="majorHAnsi"/>
                <w:b/>
                <w:sz w:val="24"/>
                <w:szCs w:val="24"/>
              </w:rPr>
              <w:t>SẢN PHẨM DỰ KIẾN</w:t>
            </w:r>
          </w:p>
        </w:tc>
      </w:tr>
      <w:tr w:rsidR="00085E32" w:rsidRPr="00085E32" w14:paraId="124A3D6D" w14:textId="77777777" w:rsidTr="001255EF">
        <w:tc>
          <w:tcPr>
            <w:tcW w:w="4315" w:type="dxa"/>
          </w:tcPr>
          <w:p w14:paraId="66652A6F" w14:textId="77777777" w:rsidR="00085E32" w:rsidRPr="00085E32" w:rsidRDefault="00085E32" w:rsidP="001255EF">
            <w:pPr>
              <w:jc w:val="both"/>
              <w:rPr>
                <w:rFonts w:asciiTheme="majorHAnsi" w:hAnsiTheme="majorHAnsi" w:cstheme="majorHAnsi"/>
                <w:b/>
                <w:sz w:val="24"/>
                <w:szCs w:val="24"/>
              </w:rPr>
            </w:pPr>
            <w:r w:rsidRPr="00085E32">
              <w:rPr>
                <w:rFonts w:asciiTheme="majorHAnsi" w:hAnsiTheme="majorHAnsi" w:cstheme="majorHAnsi"/>
                <w:b/>
                <w:sz w:val="24"/>
                <w:szCs w:val="24"/>
              </w:rPr>
              <w:t>Bước 1: Chuyển giao nhiệm vụ:</w:t>
            </w:r>
          </w:p>
          <w:p w14:paraId="5219D4B7"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GV chỉ định 1 HS nhắc lại </w:t>
            </w:r>
            <w:r w:rsidRPr="00085E32">
              <w:rPr>
                <w:rFonts w:asciiTheme="majorHAnsi" w:hAnsiTheme="majorHAnsi" w:cstheme="majorHAnsi"/>
                <w:i/>
                <w:sz w:val="24"/>
                <w:szCs w:val="24"/>
              </w:rPr>
              <w:t>cách sử dụng MTCT để tính toán số đo của góc lượng giác?</w:t>
            </w:r>
            <w:r w:rsidRPr="00085E32">
              <w:rPr>
                <w:rFonts w:asciiTheme="majorHAnsi" w:hAnsiTheme="majorHAnsi" w:cstheme="majorHAnsi"/>
                <w:sz w:val="24"/>
                <w:szCs w:val="24"/>
              </w:rPr>
              <w:t xml:space="preserve"> Từ đó HS có thể làm được </w:t>
            </w:r>
            <w:r w:rsidRPr="00085E32">
              <w:rPr>
                <w:rFonts w:asciiTheme="majorHAnsi" w:hAnsiTheme="majorHAnsi" w:cstheme="majorHAnsi"/>
                <w:b/>
                <w:sz w:val="24"/>
                <w:szCs w:val="24"/>
              </w:rPr>
              <w:t>HĐ1.</w:t>
            </w:r>
          </w:p>
          <w:p w14:paraId="44025C01"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GV mời một số HS đọc kết quả tính được trong bảng ở HĐ1.</w:t>
            </w:r>
          </w:p>
          <w:p w14:paraId="29905EF1"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GV nhận xét và chốt đáp án.</w:t>
            </w:r>
          </w:p>
          <w:p w14:paraId="22970F75" w14:textId="77777777" w:rsidR="00085E32" w:rsidRPr="00085E32" w:rsidRDefault="00085E32" w:rsidP="001255EF">
            <w:pPr>
              <w:jc w:val="both"/>
              <w:rPr>
                <w:rFonts w:asciiTheme="majorHAnsi" w:hAnsiTheme="majorHAnsi" w:cstheme="majorHAnsi"/>
                <w:sz w:val="24"/>
                <w:szCs w:val="24"/>
                <w:lang w:val="vi-VN"/>
              </w:rPr>
            </w:pPr>
            <w:r w:rsidRPr="00085E32">
              <w:rPr>
                <w:rFonts w:asciiTheme="majorHAnsi" w:hAnsiTheme="majorHAnsi" w:cstheme="majorHAnsi"/>
                <w:sz w:val="24"/>
                <w:szCs w:val="24"/>
                <w:lang w:val="vi-VN"/>
              </w:rPr>
              <w:t>- GV cho học sinh đọc ĐN sách giáo khoa.</w:t>
            </w:r>
          </w:p>
          <w:p w14:paraId="1838AF0F"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GV </w:t>
            </w:r>
            <w:r w:rsidRPr="00085E32">
              <w:rPr>
                <w:rFonts w:asciiTheme="majorHAnsi" w:hAnsiTheme="majorHAnsi" w:cstheme="majorHAnsi"/>
                <w:sz w:val="24"/>
                <w:szCs w:val="24"/>
                <w:lang w:val="vi-VN"/>
              </w:rPr>
              <w:t>ghi tóm tắt</w:t>
            </w:r>
            <w:r w:rsidRPr="00085E32">
              <w:rPr>
                <w:rFonts w:asciiTheme="majorHAnsi" w:hAnsiTheme="majorHAnsi" w:cstheme="majorHAnsi"/>
                <w:sz w:val="24"/>
                <w:szCs w:val="24"/>
              </w:rPr>
              <w:t xml:space="preserve"> kiến thức trọng tâm</w:t>
            </w:r>
            <w:r w:rsidRPr="00085E32">
              <w:rPr>
                <w:rFonts w:asciiTheme="majorHAnsi" w:hAnsiTheme="majorHAnsi" w:cstheme="majorHAnsi"/>
                <w:sz w:val="24"/>
                <w:szCs w:val="24"/>
                <w:lang w:val="vi-VN"/>
              </w:rPr>
              <w:t xml:space="preserve"> lên bảng</w:t>
            </w:r>
            <w:r w:rsidRPr="00085E32">
              <w:rPr>
                <w:rFonts w:asciiTheme="majorHAnsi" w:hAnsiTheme="majorHAnsi" w:cstheme="majorHAnsi"/>
                <w:sz w:val="24"/>
                <w:szCs w:val="24"/>
              </w:rPr>
              <w:t xml:space="preserve"> cho HS.</w:t>
            </w:r>
          </w:p>
          <w:p w14:paraId="51A084BA"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GV cho HS đọc – hiểu phần </w:t>
            </w:r>
            <w:r w:rsidRPr="00085E32">
              <w:rPr>
                <w:rFonts w:asciiTheme="majorHAnsi" w:hAnsiTheme="majorHAnsi" w:cstheme="majorHAnsi"/>
                <w:b/>
                <w:sz w:val="24"/>
                <w:szCs w:val="24"/>
              </w:rPr>
              <w:t>Ví dụ 1</w:t>
            </w:r>
            <w:r w:rsidRPr="00085E32">
              <w:rPr>
                <w:rFonts w:asciiTheme="majorHAnsi" w:hAnsiTheme="majorHAnsi" w:cstheme="majorHAnsi"/>
                <w:sz w:val="24"/>
                <w:szCs w:val="24"/>
              </w:rPr>
              <w:t xml:space="preserve"> sau đó:</w:t>
            </w:r>
          </w:p>
          <w:p w14:paraId="1610A8D7"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GV mời 1 HS đứng tại chỗ trình bày lại cách thực hiện.</w:t>
            </w:r>
          </w:p>
          <w:p w14:paraId="182A0EB5"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GV trình bày chi tiết và giảng lại cho HS nắm được cách tìm tập xác định của một hàm số.</w:t>
            </w:r>
          </w:p>
          <w:p w14:paraId="2082FDFD"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GV cho HS tự thực hiện </w:t>
            </w:r>
            <w:r w:rsidRPr="00085E32">
              <w:rPr>
                <w:rFonts w:asciiTheme="majorHAnsi" w:hAnsiTheme="majorHAnsi" w:cstheme="majorHAnsi"/>
                <w:b/>
                <w:sz w:val="24"/>
                <w:szCs w:val="24"/>
              </w:rPr>
              <w:t xml:space="preserve">Luyện tập </w:t>
            </w:r>
            <w:r w:rsidRPr="00085E32">
              <w:rPr>
                <w:rFonts w:asciiTheme="majorHAnsi" w:hAnsiTheme="majorHAnsi" w:cstheme="majorHAnsi"/>
                <w:b/>
                <w:sz w:val="24"/>
                <w:szCs w:val="24"/>
                <w:lang w:val="vi-VN"/>
              </w:rPr>
              <w:t>1</w:t>
            </w:r>
            <w:r w:rsidRPr="00085E32">
              <w:rPr>
                <w:rFonts w:asciiTheme="majorHAnsi" w:hAnsiTheme="majorHAnsi" w:cstheme="majorHAnsi"/>
                <w:sz w:val="24"/>
                <w:szCs w:val="24"/>
              </w:rPr>
              <w:t xml:space="preserve"> sau đó mời 1 HS lên bảng làm bài.</w:t>
            </w:r>
          </w:p>
          <w:p w14:paraId="5C568A48"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GV mời 1 HS khác nhận xét bài làm của bạn.</w:t>
            </w:r>
          </w:p>
          <w:p w14:paraId="7F03CEE9"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GV chốt đáp án cho HS.</w:t>
            </w:r>
          </w:p>
          <w:p w14:paraId="5025A9EB"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b/>
                <w:sz w:val="24"/>
                <w:szCs w:val="24"/>
              </w:rPr>
              <w:t xml:space="preserve">Bước 2: Thực hiện nhiệm vụ: </w:t>
            </w:r>
          </w:p>
          <w:p w14:paraId="4FF47E27"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HS theo dõi SGK, chú ý nghe, tiếp nhận kiến thức, hoàn thành các yêu cầu, thảo luận nhóm đôi, nhóm 4 theo yêu cầu, trả lời câu hỏi.</w:t>
            </w:r>
          </w:p>
          <w:p w14:paraId="71987994"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GV quan sát hỗ trợ, hướng dẫn. </w:t>
            </w:r>
          </w:p>
          <w:p w14:paraId="017D13B0"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b/>
                <w:sz w:val="24"/>
                <w:szCs w:val="24"/>
              </w:rPr>
              <w:t xml:space="preserve">Bước 3: Báo cáo, thảo luận: </w:t>
            </w:r>
          </w:p>
          <w:p w14:paraId="3668F039"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HS giơ tay phát biểu, lên bảng trình bày</w:t>
            </w:r>
          </w:p>
          <w:p w14:paraId="72D497C4"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Một số HS khác nhận xét, bổ sung cho bạn. </w:t>
            </w:r>
          </w:p>
          <w:p w14:paraId="60CF366F" w14:textId="77777777" w:rsidR="00085E32" w:rsidRPr="00085E32" w:rsidRDefault="00085E32" w:rsidP="001255EF">
            <w:pPr>
              <w:tabs>
                <w:tab w:val="left" w:pos="567"/>
                <w:tab w:val="left" w:pos="1134"/>
              </w:tabs>
              <w:jc w:val="both"/>
              <w:rPr>
                <w:rFonts w:asciiTheme="majorHAnsi" w:hAnsiTheme="majorHAnsi" w:cstheme="majorHAnsi"/>
                <w:sz w:val="24"/>
                <w:szCs w:val="24"/>
              </w:rPr>
            </w:pPr>
            <w:r w:rsidRPr="00085E32">
              <w:rPr>
                <w:rFonts w:asciiTheme="majorHAnsi" w:hAnsiTheme="majorHAnsi" w:cstheme="majorHAnsi"/>
                <w:b/>
                <w:sz w:val="24"/>
                <w:szCs w:val="24"/>
              </w:rPr>
              <w:t xml:space="preserve">Bước 4: Kết luận, nhận định: </w:t>
            </w:r>
            <w:r w:rsidRPr="00085E32">
              <w:rPr>
                <w:rFonts w:asciiTheme="majorHAnsi" w:hAnsiTheme="majorHAnsi" w:cstheme="majorHAnsi"/>
                <w:sz w:val="24"/>
                <w:szCs w:val="24"/>
              </w:rPr>
              <w:t xml:space="preserve">GV tổng quát lưu ý lại kiến thức trọng tâm </w:t>
            </w:r>
          </w:p>
          <w:p w14:paraId="08682076" w14:textId="77777777" w:rsidR="00085E32" w:rsidRPr="00085E32" w:rsidRDefault="00085E32" w:rsidP="001255EF">
            <w:pPr>
              <w:tabs>
                <w:tab w:val="left" w:pos="567"/>
                <w:tab w:val="left" w:pos="1134"/>
              </w:tabs>
              <w:jc w:val="both"/>
              <w:rPr>
                <w:rFonts w:asciiTheme="majorHAnsi" w:hAnsiTheme="majorHAnsi" w:cstheme="majorHAnsi"/>
                <w:sz w:val="24"/>
                <w:szCs w:val="24"/>
              </w:rPr>
            </w:pPr>
            <w:r w:rsidRPr="00085E32">
              <w:rPr>
                <w:rFonts w:asciiTheme="majorHAnsi" w:hAnsiTheme="majorHAnsi" w:cstheme="majorHAnsi"/>
                <w:sz w:val="24"/>
                <w:szCs w:val="24"/>
              </w:rPr>
              <w:t>+ Định nghĩa các hàm số lượng giác.</w:t>
            </w:r>
          </w:p>
          <w:p w14:paraId="1DB20412" w14:textId="77777777" w:rsidR="00085E32" w:rsidRPr="00085E32" w:rsidRDefault="00085E32" w:rsidP="001255EF">
            <w:pPr>
              <w:tabs>
                <w:tab w:val="left" w:pos="567"/>
                <w:tab w:val="left" w:pos="1134"/>
              </w:tabs>
              <w:jc w:val="both"/>
              <w:rPr>
                <w:rFonts w:asciiTheme="majorHAnsi" w:hAnsiTheme="majorHAnsi" w:cstheme="majorHAnsi"/>
                <w:b/>
                <w:sz w:val="24"/>
                <w:szCs w:val="24"/>
              </w:rPr>
            </w:pPr>
            <w:r w:rsidRPr="00085E32">
              <w:rPr>
                <w:rFonts w:asciiTheme="majorHAnsi" w:hAnsiTheme="majorHAnsi" w:cstheme="majorHAnsi"/>
                <w:sz w:val="24"/>
                <w:szCs w:val="24"/>
              </w:rPr>
              <w:t>+ Tập xác định của hàm số lượng giác.</w:t>
            </w:r>
          </w:p>
        </w:tc>
        <w:tc>
          <w:tcPr>
            <w:tcW w:w="5291" w:type="dxa"/>
          </w:tcPr>
          <w:p w14:paraId="5152D8AA" w14:textId="77777777" w:rsidR="00085E32" w:rsidRPr="00085E32" w:rsidRDefault="00085E32" w:rsidP="001255EF">
            <w:pPr>
              <w:tabs>
                <w:tab w:val="left" w:pos="567"/>
                <w:tab w:val="left" w:pos="1134"/>
              </w:tabs>
              <w:jc w:val="both"/>
              <w:rPr>
                <w:rFonts w:asciiTheme="majorHAnsi" w:hAnsiTheme="majorHAnsi" w:cstheme="majorHAnsi"/>
                <w:b/>
                <w:sz w:val="24"/>
                <w:szCs w:val="24"/>
              </w:rPr>
            </w:pPr>
            <w:r w:rsidRPr="00085E32">
              <w:rPr>
                <w:rFonts w:asciiTheme="majorHAnsi" w:hAnsiTheme="majorHAnsi" w:cstheme="majorHAnsi"/>
                <w:b/>
                <w:sz w:val="24"/>
                <w:szCs w:val="24"/>
              </w:rPr>
              <w:t>1. Định nghĩa hàm số lượng giác</w:t>
            </w:r>
          </w:p>
          <w:p w14:paraId="724EDF73" w14:textId="77777777" w:rsidR="00085E32" w:rsidRPr="00085E32" w:rsidRDefault="00085E32" w:rsidP="001255EF">
            <w:pPr>
              <w:tabs>
                <w:tab w:val="left" w:pos="567"/>
                <w:tab w:val="left" w:pos="1134"/>
              </w:tabs>
              <w:jc w:val="both"/>
              <w:rPr>
                <w:rFonts w:asciiTheme="majorHAnsi" w:hAnsiTheme="majorHAnsi" w:cstheme="majorHAnsi"/>
                <w:bCs/>
                <w:sz w:val="24"/>
                <w:szCs w:val="24"/>
                <w:lang w:val="nl-NL"/>
              </w:rPr>
            </w:pPr>
            <w:r w:rsidRPr="00085E32">
              <w:rPr>
                <w:rFonts w:asciiTheme="majorHAnsi" w:hAnsiTheme="majorHAnsi" w:cstheme="majorHAnsi"/>
                <w:b/>
                <w:sz w:val="24"/>
                <w:szCs w:val="24"/>
                <w:lang w:val="nl-NL"/>
              </w:rPr>
              <w:t>HĐ1:</w:t>
            </w:r>
          </w:p>
          <w:tbl>
            <w:tblPr>
              <w:tblStyle w:val="TableGrid"/>
              <w:tblW w:w="0" w:type="auto"/>
              <w:tblLayout w:type="fixed"/>
              <w:tblLook w:val="04A0" w:firstRow="1" w:lastRow="0" w:firstColumn="1" w:lastColumn="0" w:noHBand="0" w:noVBand="1"/>
            </w:tblPr>
            <w:tblGrid>
              <w:gridCol w:w="1013"/>
              <w:gridCol w:w="1013"/>
              <w:gridCol w:w="1013"/>
              <w:gridCol w:w="1013"/>
              <w:gridCol w:w="1013"/>
            </w:tblGrid>
            <w:tr w:rsidR="00085E32" w:rsidRPr="00085E32" w14:paraId="7C89FA7C" w14:textId="77777777" w:rsidTr="001255EF">
              <w:tc>
                <w:tcPr>
                  <w:tcW w:w="1013" w:type="dxa"/>
                  <w:vAlign w:val="center"/>
                </w:tcPr>
                <w:p w14:paraId="56DF3BFB" w14:textId="77777777" w:rsidR="00085E32" w:rsidRPr="00085E32" w:rsidRDefault="00085E32" w:rsidP="00085E32">
                  <w:pPr>
                    <w:numPr>
                      <w:ilvl w:val="0"/>
                      <w:numId w:val="44"/>
                    </w:numPr>
                    <w:tabs>
                      <w:tab w:val="left" w:pos="567"/>
                      <w:tab w:val="left" w:pos="1134"/>
                    </w:tabs>
                    <w:spacing w:before="120"/>
                    <w:ind w:left="2100" w:hanging="480"/>
                    <w:jc w:val="center"/>
                    <w:rPr>
                      <w:rFonts w:asciiTheme="majorHAnsi" w:hAnsiTheme="majorHAnsi" w:cstheme="majorHAnsi"/>
                      <w:bCs/>
                      <w:sz w:val="24"/>
                      <w:szCs w:val="24"/>
                      <w:lang w:val="nl-NL"/>
                    </w:rPr>
                  </w:pPr>
                  <w:r w:rsidRPr="00085E32">
                    <w:rPr>
                      <w:rFonts w:asciiTheme="majorHAnsi" w:hAnsiTheme="majorHAnsi" w:cstheme="majorHAnsi"/>
                      <w:bCs/>
                      <w:sz w:val="24"/>
                      <w:szCs w:val="24"/>
                      <w:lang w:val="nl-NL"/>
                    </w:rPr>
                    <w:t>x</w:t>
                  </w:r>
                </w:p>
              </w:tc>
              <w:tc>
                <w:tcPr>
                  <w:tcW w:w="1013" w:type="dxa"/>
                  <w:vAlign w:val="center"/>
                </w:tcPr>
                <w:p w14:paraId="4D0CFA1A" w14:textId="77777777" w:rsidR="00085E32" w:rsidRPr="00085E32" w:rsidRDefault="00085E32" w:rsidP="00085E32">
                  <w:pPr>
                    <w:numPr>
                      <w:ilvl w:val="0"/>
                      <w:numId w:val="44"/>
                    </w:numPr>
                    <w:tabs>
                      <w:tab w:val="left" w:pos="567"/>
                      <w:tab w:val="left" w:pos="1134"/>
                    </w:tabs>
                    <w:spacing w:before="120"/>
                    <w:ind w:left="2100" w:hanging="480"/>
                    <w:jc w:val="center"/>
                    <w:rPr>
                      <w:rFonts w:asciiTheme="majorHAnsi" w:hAnsiTheme="majorHAnsi" w:cstheme="majorHAnsi"/>
                      <w:bCs/>
                      <w:sz w:val="24"/>
                      <w:szCs w:val="24"/>
                      <w:lang w:val="nl-NL"/>
                    </w:rPr>
                  </w:pPr>
                  <m:oMath>
                    <m:func>
                      <m:funcPr>
                        <m:ctrlPr>
                          <w:rPr>
                            <w:rFonts w:ascii="Cambria Math" w:hAnsi="Cambria Math" w:cstheme="majorHAnsi"/>
                            <w:bCs/>
                            <w:sz w:val="24"/>
                            <w:szCs w:val="24"/>
                            <w:lang w:val="nl-NL"/>
                          </w:rPr>
                        </m:ctrlPr>
                      </m:funcPr>
                      <m:fName>
                        <m:r>
                          <m:rPr>
                            <m:sty m:val="p"/>
                          </m:rPr>
                          <w:rPr>
                            <w:rFonts w:ascii="Cambria Math" w:hAnsi="Cambria Math" w:cstheme="majorHAnsi"/>
                            <w:sz w:val="24"/>
                            <w:szCs w:val="24"/>
                            <w:lang w:val="nl-NL"/>
                          </w:rPr>
                          <m:t>sin</m:t>
                        </m:r>
                      </m:fName>
                      <m:e>
                        <m:r>
                          <m:rPr>
                            <m:sty m:val="p"/>
                          </m:rPr>
                          <w:rPr>
                            <w:rFonts w:ascii="Cambria Math" w:hAnsi="Cambria Math" w:cstheme="majorHAnsi"/>
                            <w:sz w:val="24"/>
                            <w:szCs w:val="24"/>
                            <w:lang w:val="nl-NL"/>
                          </w:rPr>
                          <m:t>x</m:t>
                        </m:r>
                      </m:e>
                    </m:func>
                  </m:oMath>
                </w:p>
              </w:tc>
              <w:tc>
                <w:tcPr>
                  <w:tcW w:w="1013" w:type="dxa"/>
                  <w:vAlign w:val="center"/>
                </w:tcPr>
                <w:p w14:paraId="05E3A332" w14:textId="77777777" w:rsidR="00085E32" w:rsidRPr="00085E32" w:rsidRDefault="00085E32" w:rsidP="00085E32">
                  <w:pPr>
                    <w:numPr>
                      <w:ilvl w:val="0"/>
                      <w:numId w:val="44"/>
                    </w:numPr>
                    <w:tabs>
                      <w:tab w:val="left" w:pos="567"/>
                      <w:tab w:val="left" w:pos="1134"/>
                    </w:tabs>
                    <w:spacing w:before="120"/>
                    <w:ind w:left="2100" w:hanging="480"/>
                    <w:jc w:val="center"/>
                    <w:rPr>
                      <w:rFonts w:asciiTheme="majorHAnsi" w:hAnsiTheme="majorHAnsi" w:cstheme="majorHAnsi"/>
                      <w:bCs/>
                      <w:sz w:val="24"/>
                      <w:szCs w:val="24"/>
                      <w:lang w:val="nl-NL"/>
                    </w:rPr>
                  </w:pPr>
                  <m:oMath>
                    <m:func>
                      <m:funcPr>
                        <m:ctrlPr>
                          <w:rPr>
                            <w:rFonts w:ascii="Cambria Math" w:hAnsi="Cambria Math" w:cstheme="majorHAnsi"/>
                            <w:bCs/>
                            <w:sz w:val="24"/>
                            <w:szCs w:val="24"/>
                            <w:lang w:val="nl-NL"/>
                          </w:rPr>
                        </m:ctrlPr>
                      </m:funcPr>
                      <m:fName>
                        <m:r>
                          <m:rPr>
                            <m:sty m:val="p"/>
                          </m:rPr>
                          <w:rPr>
                            <w:rFonts w:ascii="Cambria Math" w:hAnsi="Cambria Math" w:cstheme="majorHAnsi"/>
                            <w:sz w:val="24"/>
                            <w:szCs w:val="24"/>
                            <w:lang w:val="nl-NL"/>
                          </w:rPr>
                          <m:t>cos</m:t>
                        </m:r>
                      </m:fName>
                      <m:e>
                        <m:r>
                          <m:rPr>
                            <m:sty m:val="p"/>
                          </m:rPr>
                          <w:rPr>
                            <w:rFonts w:ascii="Cambria Math" w:hAnsi="Cambria Math" w:cstheme="majorHAnsi"/>
                            <w:sz w:val="24"/>
                            <w:szCs w:val="24"/>
                            <w:lang w:val="nl-NL"/>
                          </w:rPr>
                          <m:t>x</m:t>
                        </m:r>
                      </m:e>
                    </m:func>
                  </m:oMath>
                </w:p>
              </w:tc>
              <w:tc>
                <w:tcPr>
                  <w:tcW w:w="1013" w:type="dxa"/>
                  <w:vAlign w:val="center"/>
                </w:tcPr>
                <w:p w14:paraId="08F87049" w14:textId="77777777" w:rsidR="00085E32" w:rsidRPr="00085E32" w:rsidRDefault="00085E32" w:rsidP="00085E32">
                  <w:pPr>
                    <w:numPr>
                      <w:ilvl w:val="0"/>
                      <w:numId w:val="44"/>
                    </w:numPr>
                    <w:tabs>
                      <w:tab w:val="left" w:pos="567"/>
                      <w:tab w:val="left" w:pos="1134"/>
                    </w:tabs>
                    <w:spacing w:before="120"/>
                    <w:ind w:left="2100" w:hanging="480"/>
                    <w:jc w:val="center"/>
                    <w:rPr>
                      <w:rFonts w:asciiTheme="majorHAnsi" w:hAnsiTheme="majorHAnsi" w:cstheme="majorHAnsi"/>
                      <w:bCs/>
                      <w:sz w:val="24"/>
                      <w:szCs w:val="24"/>
                      <w:lang w:val="nl-NL"/>
                    </w:rPr>
                  </w:pPr>
                  <m:oMath>
                    <m:func>
                      <m:funcPr>
                        <m:ctrlPr>
                          <w:rPr>
                            <w:rFonts w:ascii="Cambria Math" w:hAnsi="Cambria Math" w:cstheme="majorHAnsi"/>
                            <w:bCs/>
                            <w:sz w:val="24"/>
                            <w:szCs w:val="24"/>
                            <w:lang w:val="nl-NL"/>
                          </w:rPr>
                        </m:ctrlPr>
                      </m:funcPr>
                      <m:fName>
                        <m:r>
                          <m:rPr>
                            <m:sty m:val="p"/>
                          </m:rPr>
                          <w:rPr>
                            <w:rFonts w:ascii="Cambria Math" w:hAnsi="Cambria Math" w:cstheme="majorHAnsi"/>
                            <w:sz w:val="24"/>
                            <w:szCs w:val="24"/>
                            <w:lang w:val="nl-NL"/>
                          </w:rPr>
                          <m:t>tan</m:t>
                        </m:r>
                      </m:fName>
                      <m:e>
                        <m:r>
                          <m:rPr>
                            <m:sty m:val="p"/>
                          </m:rPr>
                          <w:rPr>
                            <w:rFonts w:ascii="Cambria Math" w:hAnsi="Cambria Math" w:cstheme="majorHAnsi"/>
                            <w:sz w:val="24"/>
                            <w:szCs w:val="24"/>
                            <w:lang w:val="nl-NL"/>
                          </w:rPr>
                          <m:t>x</m:t>
                        </m:r>
                      </m:e>
                    </m:func>
                  </m:oMath>
                </w:p>
              </w:tc>
              <w:tc>
                <w:tcPr>
                  <w:tcW w:w="1013" w:type="dxa"/>
                  <w:vAlign w:val="center"/>
                </w:tcPr>
                <w:p w14:paraId="3DF8600F" w14:textId="77777777" w:rsidR="00085E32" w:rsidRPr="00085E32" w:rsidRDefault="00085E32" w:rsidP="00085E32">
                  <w:pPr>
                    <w:numPr>
                      <w:ilvl w:val="0"/>
                      <w:numId w:val="44"/>
                    </w:numPr>
                    <w:tabs>
                      <w:tab w:val="left" w:pos="567"/>
                      <w:tab w:val="left" w:pos="1134"/>
                    </w:tabs>
                    <w:spacing w:before="120"/>
                    <w:ind w:left="2100" w:hanging="480"/>
                    <w:jc w:val="center"/>
                    <w:rPr>
                      <w:rFonts w:asciiTheme="majorHAnsi" w:hAnsiTheme="majorHAnsi" w:cstheme="majorHAnsi"/>
                      <w:bCs/>
                      <w:sz w:val="24"/>
                      <w:szCs w:val="24"/>
                      <w:lang w:val="nl-NL"/>
                    </w:rPr>
                  </w:pPr>
                  <m:oMath>
                    <m:func>
                      <m:funcPr>
                        <m:ctrlPr>
                          <w:rPr>
                            <w:rFonts w:ascii="Cambria Math" w:hAnsi="Cambria Math" w:cstheme="majorHAnsi"/>
                            <w:bCs/>
                            <w:sz w:val="24"/>
                            <w:szCs w:val="24"/>
                            <w:lang w:val="nl-NL"/>
                          </w:rPr>
                        </m:ctrlPr>
                      </m:funcPr>
                      <m:fName>
                        <m:r>
                          <m:rPr>
                            <m:sty m:val="p"/>
                          </m:rPr>
                          <w:rPr>
                            <w:rFonts w:ascii="Cambria Math" w:hAnsi="Cambria Math" w:cstheme="majorHAnsi"/>
                            <w:sz w:val="24"/>
                            <w:szCs w:val="24"/>
                            <w:lang w:val="nl-NL"/>
                          </w:rPr>
                          <m:t>cot</m:t>
                        </m:r>
                      </m:fName>
                      <m:e>
                        <m:r>
                          <m:rPr>
                            <m:sty m:val="p"/>
                          </m:rPr>
                          <w:rPr>
                            <w:rFonts w:ascii="Cambria Math" w:hAnsi="Cambria Math" w:cstheme="majorHAnsi"/>
                            <w:sz w:val="24"/>
                            <w:szCs w:val="24"/>
                            <w:lang w:val="nl-NL"/>
                          </w:rPr>
                          <m:t>x</m:t>
                        </m:r>
                      </m:e>
                    </m:func>
                  </m:oMath>
                </w:p>
              </w:tc>
            </w:tr>
            <w:tr w:rsidR="00085E32" w:rsidRPr="00085E32" w14:paraId="29D831AF" w14:textId="77777777" w:rsidTr="001255EF">
              <w:tc>
                <w:tcPr>
                  <w:tcW w:w="1013" w:type="dxa"/>
                  <w:vAlign w:val="center"/>
                </w:tcPr>
                <w:p w14:paraId="545B5B7C" w14:textId="77777777" w:rsidR="00085E32" w:rsidRPr="00085E32" w:rsidRDefault="00085E32" w:rsidP="00085E32">
                  <w:pPr>
                    <w:numPr>
                      <w:ilvl w:val="0"/>
                      <w:numId w:val="44"/>
                    </w:numPr>
                    <w:tabs>
                      <w:tab w:val="left" w:pos="567"/>
                      <w:tab w:val="left" w:pos="1134"/>
                    </w:tabs>
                    <w:spacing w:before="120"/>
                    <w:ind w:left="2100" w:hanging="480"/>
                    <w:jc w:val="center"/>
                    <w:rPr>
                      <w:rFonts w:asciiTheme="majorHAnsi" w:hAnsiTheme="majorHAnsi" w:cstheme="majorHAnsi"/>
                      <w:bCs/>
                      <w:sz w:val="24"/>
                      <w:szCs w:val="24"/>
                      <w:lang w:val="nl-NL"/>
                    </w:rPr>
                  </w:pPr>
                  <m:oMath>
                    <m:f>
                      <m:fPr>
                        <m:ctrlPr>
                          <w:rPr>
                            <w:rFonts w:ascii="Cambria Math" w:hAnsi="Cambria Math" w:cstheme="majorHAnsi"/>
                            <w:bCs/>
                            <w:sz w:val="24"/>
                            <w:szCs w:val="24"/>
                            <w:lang w:val="nl-NL"/>
                          </w:rPr>
                        </m:ctrlPr>
                      </m:fPr>
                      <m:num>
                        <m:r>
                          <m:rPr>
                            <m:sty m:val="p"/>
                          </m:rPr>
                          <w:rPr>
                            <w:rFonts w:ascii="Cambria Math" w:hAnsi="Cambria Math" w:cstheme="majorHAnsi"/>
                            <w:sz w:val="24"/>
                            <w:szCs w:val="24"/>
                            <w:lang w:val="nl-NL"/>
                          </w:rPr>
                          <m:t>π</m:t>
                        </m:r>
                      </m:num>
                      <m:den>
                        <m:r>
                          <m:rPr>
                            <m:sty m:val="p"/>
                          </m:rPr>
                          <w:rPr>
                            <w:rFonts w:ascii="Cambria Math" w:hAnsi="Cambria Math" w:cstheme="majorHAnsi"/>
                            <w:sz w:val="24"/>
                            <w:szCs w:val="24"/>
                            <w:lang w:val="nl-NL"/>
                          </w:rPr>
                          <m:t>6</m:t>
                        </m:r>
                      </m:den>
                    </m:f>
                  </m:oMath>
                </w:p>
              </w:tc>
              <w:tc>
                <w:tcPr>
                  <w:tcW w:w="1013" w:type="dxa"/>
                  <w:vAlign w:val="center"/>
                </w:tcPr>
                <w:p w14:paraId="4FD18860" w14:textId="77777777" w:rsidR="00085E32" w:rsidRPr="00085E32" w:rsidRDefault="00085E32" w:rsidP="00085E32">
                  <w:pPr>
                    <w:numPr>
                      <w:ilvl w:val="0"/>
                      <w:numId w:val="44"/>
                    </w:numPr>
                    <w:tabs>
                      <w:tab w:val="left" w:pos="567"/>
                      <w:tab w:val="left" w:pos="1134"/>
                    </w:tabs>
                    <w:spacing w:before="120"/>
                    <w:ind w:left="2100" w:hanging="480"/>
                    <w:jc w:val="center"/>
                    <w:rPr>
                      <w:rFonts w:asciiTheme="majorHAnsi" w:hAnsiTheme="majorHAnsi" w:cstheme="majorHAnsi"/>
                      <w:bCs/>
                      <w:sz w:val="24"/>
                      <w:szCs w:val="24"/>
                      <w:lang w:val="nl-NL"/>
                    </w:rPr>
                  </w:pPr>
                  <m:oMath>
                    <m:f>
                      <m:fPr>
                        <m:ctrlPr>
                          <w:rPr>
                            <w:rFonts w:ascii="Cambria Math" w:hAnsi="Cambria Math" w:cstheme="majorHAnsi"/>
                            <w:bCs/>
                            <w:sz w:val="24"/>
                            <w:szCs w:val="24"/>
                            <w:lang w:val="nl-NL"/>
                          </w:rPr>
                        </m:ctrlPr>
                      </m:fPr>
                      <m:num>
                        <m:r>
                          <m:rPr>
                            <m:sty m:val="p"/>
                          </m:rPr>
                          <w:rPr>
                            <w:rFonts w:ascii="Cambria Math" w:hAnsi="Cambria Math" w:cstheme="majorHAnsi"/>
                            <w:sz w:val="24"/>
                            <w:szCs w:val="24"/>
                            <w:lang w:val="nl-NL"/>
                          </w:rPr>
                          <m:t>1</m:t>
                        </m:r>
                      </m:num>
                      <m:den>
                        <m:r>
                          <m:rPr>
                            <m:sty m:val="p"/>
                          </m:rPr>
                          <w:rPr>
                            <w:rFonts w:ascii="Cambria Math" w:hAnsi="Cambria Math" w:cstheme="majorHAnsi"/>
                            <w:sz w:val="24"/>
                            <w:szCs w:val="24"/>
                            <w:lang w:val="nl-NL"/>
                          </w:rPr>
                          <m:t>2</m:t>
                        </m:r>
                      </m:den>
                    </m:f>
                  </m:oMath>
                </w:p>
              </w:tc>
              <w:tc>
                <w:tcPr>
                  <w:tcW w:w="1013" w:type="dxa"/>
                  <w:vAlign w:val="center"/>
                </w:tcPr>
                <w:p w14:paraId="3469AD08" w14:textId="77777777" w:rsidR="00085E32" w:rsidRPr="00085E32" w:rsidRDefault="00085E32" w:rsidP="00085E32">
                  <w:pPr>
                    <w:numPr>
                      <w:ilvl w:val="0"/>
                      <w:numId w:val="44"/>
                    </w:numPr>
                    <w:tabs>
                      <w:tab w:val="left" w:pos="567"/>
                      <w:tab w:val="left" w:pos="1134"/>
                    </w:tabs>
                    <w:spacing w:before="120"/>
                    <w:ind w:left="2100" w:hanging="480"/>
                    <w:jc w:val="center"/>
                    <w:rPr>
                      <w:rFonts w:asciiTheme="majorHAnsi" w:hAnsiTheme="majorHAnsi" w:cstheme="majorHAnsi"/>
                      <w:bCs/>
                      <w:sz w:val="24"/>
                      <w:szCs w:val="24"/>
                      <w:lang w:val="nl-NL"/>
                    </w:rPr>
                  </w:pPr>
                  <m:oMath>
                    <m:f>
                      <m:fPr>
                        <m:ctrlPr>
                          <w:rPr>
                            <w:rFonts w:ascii="Cambria Math" w:hAnsi="Cambria Math" w:cstheme="majorHAnsi"/>
                            <w:bCs/>
                            <w:sz w:val="24"/>
                            <w:szCs w:val="24"/>
                            <w:lang w:val="nl-NL"/>
                          </w:rPr>
                        </m:ctrlPr>
                      </m:fPr>
                      <m:num>
                        <m:rad>
                          <m:radPr>
                            <m:degHide m:val="1"/>
                            <m:ctrlPr>
                              <w:rPr>
                                <w:rFonts w:ascii="Cambria Math" w:hAnsi="Cambria Math" w:cstheme="majorHAnsi"/>
                                <w:bCs/>
                                <w:sz w:val="24"/>
                                <w:szCs w:val="24"/>
                                <w:lang w:val="nl-NL"/>
                              </w:rPr>
                            </m:ctrlPr>
                          </m:radPr>
                          <m:deg/>
                          <m:e>
                            <m:r>
                              <m:rPr>
                                <m:sty m:val="p"/>
                              </m:rPr>
                              <w:rPr>
                                <w:rFonts w:ascii="Cambria Math" w:hAnsi="Cambria Math" w:cstheme="majorHAnsi"/>
                                <w:sz w:val="24"/>
                                <w:szCs w:val="24"/>
                                <w:lang w:val="nl-NL"/>
                              </w:rPr>
                              <m:t>3</m:t>
                            </m:r>
                          </m:e>
                        </m:rad>
                      </m:num>
                      <m:den>
                        <m:r>
                          <m:rPr>
                            <m:sty m:val="p"/>
                          </m:rPr>
                          <w:rPr>
                            <w:rFonts w:ascii="Cambria Math" w:hAnsi="Cambria Math" w:cstheme="majorHAnsi"/>
                            <w:sz w:val="24"/>
                            <w:szCs w:val="24"/>
                            <w:lang w:val="nl-NL"/>
                          </w:rPr>
                          <m:t>2</m:t>
                        </m:r>
                      </m:den>
                    </m:f>
                  </m:oMath>
                </w:p>
              </w:tc>
              <w:tc>
                <w:tcPr>
                  <w:tcW w:w="1013" w:type="dxa"/>
                  <w:vAlign w:val="center"/>
                </w:tcPr>
                <w:p w14:paraId="551FE3CC" w14:textId="77777777" w:rsidR="00085E32" w:rsidRPr="00085E32" w:rsidRDefault="00085E32" w:rsidP="00085E32">
                  <w:pPr>
                    <w:numPr>
                      <w:ilvl w:val="0"/>
                      <w:numId w:val="44"/>
                    </w:numPr>
                    <w:tabs>
                      <w:tab w:val="left" w:pos="567"/>
                      <w:tab w:val="left" w:pos="1134"/>
                    </w:tabs>
                    <w:spacing w:before="120"/>
                    <w:ind w:left="2100" w:hanging="480"/>
                    <w:jc w:val="center"/>
                    <w:rPr>
                      <w:rFonts w:asciiTheme="majorHAnsi" w:hAnsiTheme="majorHAnsi" w:cstheme="majorHAnsi"/>
                      <w:bCs/>
                      <w:sz w:val="24"/>
                      <w:szCs w:val="24"/>
                      <w:lang w:val="nl-NL"/>
                    </w:rPr>
                  </w:pPr>
                  <m:oMath>
                    <m:f>
                      <m:fPr>
                        <m:ctrlPr>
                          <w:rPr>
                            <w:rFonts w:ascii="Cambria Math" w:hAnsi="Cambria Math" w:cstheme="majorHAnsi"/>
                            <w:bCs/>
                            <w:sz w:val="24"/>
                            <w:szCs w:val="24"/>
                            <w:lang w:val="nl-NL"/>
                          </w:rPr>
                        </m:ctrlPr>
                      </m:fPr>
                      <m:num>
                        <m:rad>
                          <m:radPr>
                            <m:degHide m:val="1"/>
                            <m:ctrlPr>
                              <w:rPr>
                                <w:rFonts w:ascii="Cambria Math" w:hAnsi="Cambria Math" w:cstheme="majorHAnsi"/>
                                <w:bCs/>
                                <w:sz w:val="24"/>
                                <w:szCs w:val="24"/>
                                <w:lang w:val="nl-NL"/>
                              </w:rPr>
                            </m:ctrlPr>
                          </m:radPr>
                          <m:deg/>
                          <m:e>
                            <m:r>
                              <m:rPr>
                                <m:sty m:val="p"/>
                              </m:rPr>
                              <w:rPr>
                                <w:rFonts w:ascii="Cambria Math" w:hAnsi="Cambria Math" w:cstheme="majorHAnsi"/>
                                <w:sz w:val="24"/>
                                <w:szCs w:val="24"/>
                                <w:lang w:val="nl-NL"/>
                              </w:rPr>
                              <m:t>3</m:t>
                            </m:r>
                          </m:e>
                        </m:rad>
                      </m:num>
                      <m:den>
                        <m:r>
                          <m:rPr>
                            <m:sty m:val="p"/>
                          </m:rPr>
                          <w:rPr>
                            <w:rFonts w:ascii="Cambria Math" w:hAnsi="Cambria Math" w:cstheme="majorHAnsi"/>
                            <w:sz w:val="24"/>
                            <w:szCs w:val="24"/>
                            <w:lang w:val="nl-NL"/>
                          </w:rPr>
                          <m:t>3</m:t>
                        </m:r>
                      </m:den>
                    </m:f>
                  </m:oMath>
                </w:p>
              </w:tc>
              <w:tc>
                <w:tcPr>
                  <w:tcW w:w="1013" w:type="dxa"/>
                  <w:vAlign w:val="center"/>
                </w:tcPr>
                <w:p w14:paraId="4372E56C" w14:textId="77777777" w:rsidR="00085E32" w:rsidRPr="00085E32" w:rsidRDefault="00085E32" w:rsidP="00085E32">
                  <w:pPr>
                    <w:numPr>
                      <w:ilvl w:val="0"/>
                      <w:numId w:val="44"/>
                    </w:numPr>
                    <w:tabs>
                      <w:tab w:val="left" w:pos="567"/>
                      <w:tab w:val="left" w:pos="1134"/>
                    </w:tabs>
                    <w:spacing w:before="120"/>
                    <w:ind w:left="2100" w:hanging="480"/>
                    <w:jc w:val="center"/>
                    <w:rPr>
                      <w:rFonts w:asciiTheme="majorHAnsi" w:hAnsiTheme="majorHAnsi" w:cstheme="majorHAnsi"/>
                      <w:bCs/>
                      <w:sz w:val="24"/>
                      <w:szCs w:val="24"/>
                      <w:lang w:val="nl-NL"/>
                    </w:rPr>
                  </w:pPr>
                  <m:oMath>
                    <m:rad>
                      <m:radPr>
                        <m:degHide m:val="1"/>
                        <m:ctrlPr>
                          <w:rPr>
                            <w:rFonts w:ascii="Cambria Math" w:hAnsi="Cambria Math" w:cstheme="majorHAnsi"/>
                            <w:bCs/>
                            <w:sz w:val="24"/>
                            <w:szCs w:val="24"/>
                            <w:lang w:val="nl-NL"/>
                          </w:rPr>
                        </m:ctrlPr>
                      </m:radPr>
                      <m:deg/>
                      <m:e>
                        <m:r>
                          <m:rPr>
                            <m:sty m:val="p"/>
                          </m:rPr>
                          <w:rPr>
                            <w:rFonts w:ascii="Cambria Math" w:hAnsi="Cambria Math" w:cstheme="majorHAnsi"/>
                            <w:sz w:val="24"/>
                            <w:szCs w:val="24"/>
                            <w:lang w:val="nl-NL"/>
                          </w:rPr>
                          <m:t>3</m:t>
                        </m:r>
                      </m:e>
                    </m:rad>
                  </m:oMath>
                </w:p>
              </w:tc>
            </w:tr>
            <w:tr w:rsidR="00085E32" w:rsidRPr="00085E32" w14:paraId="67EB12F3" w14:textId="77777777" w:rsidTr="001255EF">
              <w:tc>
                <w:tcPr>
                  <w:tcW w:w="1013" w:type="dxa"/>
                  <w:vAlign w:val="center"/>
                </w:tcPr>
                <w:p w14:paraId="65F6CB0F" w14:textId="77777777" w:rsidR="00085E32" w:rsidRPr="00085E32" w:rsidRDefault="00085E32" w:rsidP="00085E32">
                  <w:pPr>
                    <w:numPr>
                      <w:ilvl w:val="0"/>
                      <w:numId w:val="44"/>
                    </w:numPr>
                    <w:tabs>
                      <w:tab w:val="left" w:pos="567"/>
                      <w:tab w:val="left" w:pos="1134"/>
                    </w:tabs>
                    <w:spacing w:before="120"/>
                    <w:ind w:left="2100" w:hanging="480"/>
                    <w:jc w:val="center"/>
                    <w:rPr>
                      <w:rFonts w:asciiTheme="majorHAnsi" w:hAnsiTheme="majorHAnsi" w:cstheme="majorHAnsi"/>
                      <w:bCs/>
                      <w:sz w:val="24"/>
                      <w:szCs w:val="24"/>
                      <w:lang w:val="nl-NL"/>
                    </w:rPr>
                  </w:pPr>
                  <w:r w:rsidRPr="00085E32">
                    <w:rPr>
                      <w:rFonts w:asciiTheme="majorHAnsi" w:hAnsiTheme="majorHAnsi" w:cstheme="majorHAnsi"/>
                      <w:bCs/>
                      <w:sz w:val="24"/>
                      <w:szCs w:val="24"/>
                      <w:lang w:val="nl-NL"/>
                    </w:rPr>
                    <w:t>0</w:t>
                  </w:r>
                </w:p>
              </w:tc>
              <w:tc>
                <w:tcPr>
                  <w:tcW w:w="1013" w:type="dxa"/>
                  <w:vAlign w:val="center"/>
                </w:tcPr>
                <w:p w14:paraId="47D8D90A" w14:textId="77777777" w:rsidR="00085E32" w:rsidRPr="00085E32" w:rsidRDefault="00085E32" w:rsidP="00085E32">
                  <w:pPr>
                    <w:numPr>
                      <w:ilvl w:val="0"/>
                      <w:numId w:val="44"/>
                    </w:numPr>
                    <w:tabs>
                      <w:tab w:val="left" w:pos="567"/>
                      <w:tab w:val="left" w:pos="1134"/>
                    </w:tabs>
                    <w:spacing w:before="120"/>
                    <w:ind w:left="2100" w:hanging="480"/>
                    <w:jc w:val="center"/>
                    <w:rPr>
                      <w:rFonts w:asciiTheme="majorHAnsi" w:hAnsiTheme="majorHAnsi" w:cstheme="majorHAnsi"/>
                      <w:bCs/>
                      <w:sz w:val="24"/>
                      <w:szCs w:val="24"/>
                      <w:lang w:val="nl-NL"/>
                    </w:rPr>
                  </w:pPr>
                  <w:r w:rsidRPr="00085E32">
                    <w:rPr>
                      <w:rFonts w:asciiTheme="majorHAnsi" w:hAnsiTheme="majorHAnsi" w:cstheme="majorHAnsi"/>
                      <w:bCs/>
                      <w:sz w:val="24"/>
                      <w:szCs w:val="24"/>
                      <w:lang w:val="nl-NL"/>
                    </w:rPr>
                    <w:t>0</w:t>
                  </w:r>
                </w:p>
              </w:tc>
              <w:tc>
                <w:tcPr>
                  <w:tcW w:w="1013" w:type="dxa"/>
                  <w:vAlign w:val="center"/>
                </w:tcPr>
                <w:p w14:paraId="650B1F42" w14:textId="77777777" w:rsidR="00085E32" w:rsidRPr="00085E32" w:rsidRDefault="00085E32" w:rsidP="00085E32">
                  <w:pPr>
                    <w:numPr>
                      <w:ilvl w:val="0"/>
                      <w:numId w:val="44"/>
                    </w:numPr>
                    <w:tabs>
                      <w:tab w:val="left" w:pos="567"/>
                      <w:tab w:val="left" w:pos="1134"/>
                    </w:tabs>
                    <w:spacing w:before="120"/>
                    <w:ind w:left="2100" w:hanging="480"/>
                    <w:jc w:val="center"/>
                    <w:rPr>
                      <w:rFonts w:asciiTheme="majorHAnsi" w:hAnsiTheme="majorHAnsi" w:cstheme="majorHAnsi"/>
                      <w:bCs/>
                      <w:sz w:val="24"/>
                      <w:szCs w:val="24"/>
                      <w:lang w:val="nl-NL"/>
                    </w:rPr>
                  </w:pPr>
                  <w:r w:rsidRPr="00085E32">
                    <w:rPr>
                      <w:rFonts w:asciiTheme="majorHAnsi" w:hAnsiTheme="majorHAnsi" w:cstheme="majorHAnsi"/>
                      <w:bCs/>
                      <w:sz w:val="24"/>
                      <w:szCs w:val="24"/>
                      <w:lang w:val="nl-NL"/>
                    </w:rPr>
                    <w:t>1</w:t>
                  </w:r>
                </w:p>
              </w:tc>
              <w:tc>
                <w:tcPr>
                  <w:tcW w:w="1013" w:type="dxa"/>
                  <w:vAlign w:val="center"/>
                </w:tcPr>
                <w:p w14:paraId="76BB23E1" w14:textId="77777777" w:rsidR="00085E32" w:rsidRPr="00085E32" w:rsidRDefault="00085E32" w:rsidP="00085E32">
                  <w:pPr>
                    <w:numPr>
                      <w:ilvl w:val="0"/>
                      <w:numId w:val="44"/>
                    </w:numPr>
                    <w:tabs>
                      <w:tab w:val="left" w:pos="567"/>
                      <w:tab w:val="left" w:pos="1134"/>
                    </w:tabs>
                    <w:spacing w:before="120"/>
                    <w:ind w:left="2100" w:hanging="480"/>
                    <w:jc w:val="center"/>
                    <w:rPr>
                      <w:rFonts w:asciiTheme="majorHAnsi" w:hAnsiTheme="majorHAnsi" w:cstheme="majorHAnsi"/>
                      <w:bCs/>
                      <w:sz w:val="24"/>
                      <w:szCs w:val="24"/>
                      <w:lang w:val="nl-NL"/>
                    </w:rPr>
                  </w:pPr>
                  <w:r w:rsidRPr="00085E32">
                    <w:rPr>
                      <w:rFonts w:asciiTheme="majorHAnsi" w:hAnsiTheme="majorHAnsi" w:cstheme="majorHAnsi"/>
                      <w:bCs/>
                      <w:sz w:val="24"/>
                      <w:szCs w:val="24"/>
                      <w:lang w:val="nl-NL"/>
                    </w:rPr>
                    <w:t>0</w:t>
                  </w:r>
                </w:p>
              </w:tc>
              <w:tc>
                <w:tcPr>
                  <w:tcW w:w="1013" w:type="dxa"/>
                  <w:vAlign w:val="center"/>
                </w:tcPr>
                <w:p w14:paraId="045C6714" w14:textId="77777777" w:rsidR="00085E32" w:rsidRPr="00085E32" w:rsidRDefault="00085E32" w:rsidP="00085E32">
                  <w:pPr>
                    <w:numPr>
                      <w:ilvl w:val="0"/>
                      <w:numId w:val="44"/>
                    </w:numPr>
                    <w:tabs>
                      <w:tab w:val="left" w:pos="567"/>
                      <w:tab w:val="left" w:pos="1134"/>
                    </w:tabs>
                    <w:spacing w:before="120"/>
                    <w:ind w:left="2100" w:hanging="480"/>
                    <w:jc w:val="center"/>
                    <w:rPr>
                      <w:rFonts w:asciiTheme="majorHAnsi" w:hAnsiTheme="majorHAnsi" w:cstheme="majorHAnsi"/>
                      <w:bCs/>
                      <w:sz w:val="24"/>
                      <w:szCs w:val="24"/>
                      <w:lang w:val="nl-NL"/>
                    </w:rPr>
                  </w:pPr>
                  <w:r w:rsidRPr="00085E32">
                    <w:rPr>
                      <w:rFonts w:asciiTheme="majorHAnsi" w:hAnsiTheme="majorHAnsi" w:cstheme="majorHAnsi"/>
                      <w:bCs/>
                      <w:sz w:val="24"/>
                      <w:szCs w:val="24"/>
                      <w:lang w:val="nl-NL"/>
                    </w:rPr>
                    <w:t>KXĐ</w:t>
                  </w:r>
                </w:p>
              </w:tc>
            </w:tr>
            <w:tr w:rsidR="00085E32" w:rsidRPr="00085E32" w14:paraId="79FD398E" w14:textId="77777777" w:rsidTr="001255EF">
              <w:tc>
                <w:tcPr>
                  <w:tcW w:w="1013" w:type="dxa"/>
                  <w:vAlign w:val="center"/>
                </w:tcPr>
                <w:p w14:paraId="4042E652" w14:textId="77777777" w:rsidR="00085E32" w:rsidRPr="00085E32" w:rsidRDefault="00085E32" w:rsidP="00085E32">
                  <w:pPr>
                    <w:numPr>
                      <w:ilvl w:val="0"/>
                      <w:numId w:val="44"/>
                    </w:numPr>
                    <w:tabs>
                      <w:tab w:val="left" w:pos="567"/>
                      <w:tab w:val="left" w:pos="1134"/>
                    </w:tabs>
                    <w:spacing w:before="120"/>
                    <w:ind w:left="2100" w:hanging="480"/>
                    <w:jc w:val="center"/>
                    <w:rPr>
                      <w:rFonts w:asciiTheme="majorHAnsi" w:hAnsiTheme="majorHAnsi" w:cstheme="majorHAnsi"/>
                      <w:bCs/>
                      <w:sz w:val="24"/>
                      <w:szCs w:val="24"/>
                      <w:lang w:val="nl-NL"/>
                    </w:rPr>
                  </w:pPr>
                  <m:oMath>
                    <m:r>
                      <m:rPr>
                        <m:sty m:val="p"/>
                      </m:rPr>
                      <w:rPr>
                        <w:rFonts w:ascii="Cambria Math" w:hAnsi="Cambria Math" w:cstheme="majorHAnsi"/>
                        <w:sz w:val="24"/>
                        <w:szCs w:val="24"/>
                        <w:lang w:val="nl-NL"/>
                      </w:rPr>
                      <m:t>-</m:t>
                    </m:r>
                    <m:f>
                      <m:fPr>
                        <m:ctrlPr>
                          <w:rPr>
                            <w:rFonts w:ascii="Cambria Math" w:hAnsi="Cambria Math" w:cstheme="majorHAnsi"/>
                            <w:bCs/>
                            <w:sz w:val="24"/>
                            <w:szCs w:val="24"/>
                            <w:lang w:val="nl-NL"/>
                          </w:rPr>
                        </m:ctrlPr>
                      </m:fPr>
                      <m:num>
                        <m:r>
                          <m:rPr>
                            <m:sty m:val="p"/>
                          </m:rPr>
                          <w:rPr>
                            <w:rFonts w:ascii="Cambria Math" w:hAnsi="Cambria Math" w:cstheme="majorHAnsi"/>
                            <w:sz w:val="24"/>
                            <w:szCs w:val="24"/>
                            <w:lang w:val="nl-NL"/>
                          </w:rPr>
                          <m:t>π</m:t>
                        </m:r>
                      </m:num>
                      <m:den>
                        <m:r>
                          <m:rPr>
                            <m:sty m:val="p"/>
                          </m:rPr>
                          <w:rPr>
                            <w:rFonts w:ascii="Cambria Math" w:hAnsi="Cambria Math" w:cstheme="majorHAnsi"/>
                            <w:sz w:val="24"/>
                            <w:szCs w:val="24"/>
                            <w:lang w:val="nl-NL"/>
                          </w:rPr>
                          <m:t>2</m:t>
                        </m:r>
                      </m:den>
                    </m:f>
                  </m:oMath>
                </w:p>
              </w:tc>
              <w:tc>
                <w:tcPr>
                  <w:tcW w:w="1013" w:type="dxa"/>
                  <w:vAlign w:val="center"/>
                </w:tcPr>
                <w:p w14:paraId="618A9CCC" w14:textId="77777777" w:rsidR="00085E32" w:rsidRPr="00085E32" w:rsidRDefault="00085E32" w:rsidP="00085E32">
                  <w:pPr>
                    <w:numPr>
                      <w:ilvl w:val="0"/>
                      <w:numId w:val="44"/>
                    </w:numPr>
                    <w:tabs>
                      <w:tab w:val="left" w:pos="567"/>
                      <w:tab w:val="left" w:pos="1134"/>
                    </w:tabs>
                    <w:spacing w:before="120"/>
                    <w:ind w:left="2100" w:hanging="480"/>
                    <w:jc w:val="center"/>
                    <w:rPr>
                      <w:rFonts w:asciiTheme="majorHAnsi" w:hAnsiTheme="majorHAnsi" w:cstheme="majorHAnsi"/>
                      <w:bCs/>
                      <w:sz w:val="24"/>
                      <w:szCs w:val="24"/>
                      <w:lang w:val="nl-NL"/>
                    </w:rPr>
                  </w:pPr>
                  <m:oMath>
                    <m:r>
                      <m:rPr>
                        <m:sty m:val="p"/>
                      </m:rPr>
                      <w:rPr>
                        <w:rFonts w:ascii="Cambria Math" w:hAnsi="Cambria Math" w:cstheme="majorHAnsi"/>
                        <w:sz w:val="24"/>
                        <w:szCs w:val="24"/>
                        <w:lang w:val="nl-NL"/>
                      </w:rPr>
                      <m:t>-1</m:t>
                    </m:r>
                  </m:oMath>
                </w:p>
              </w:tc>
              <w:tc>
                <w:tcPr>
                  <w:tcW w:w="1013" w:type="dxa"/>
                  <w:vAlign w:val="center"/>
                </w:tcPr>
                <w:p w14:paraId="1DAE231D" w14:textId="77777777" w:rsidR="00085E32" w:rsidRPr="00085E32" w:rsidRDefault="00085E32" w:rsidP="00085E32">
                  <w:pPr>
                    <w:numPr>
                      <w:ilvl w:val="0"/>
                      <w:numId w:val="44"/>
                    </w:numPr>
                    <w:tabs>
                      <w:tab w:val="left" w:pos="567"/>
                      <w:tab w:val="left" w:pos="1134"/>
                    </w:tabs>
                    <w:spacing w:before="120"/>
                    <w:ind w:left="2100" w:hanging="480"/>
                    <w:jc w:val="center"/>
                    <w:rPr>
                      <w:rFonts w:asciiTheme="majorHAnsi" w:hAnsiTheme="majorHAnsi" w:cstheme="majorHAnsi"/>
                      <w:bCs/>
                      <w:sz w:val="24"/>
                      <w:szCs w:val="24"/>
                      <w:lang w:val="nl-NL"/>
                    </w:rPr>
                  </w:pPr>
                  <w:r w:rsidRPr="00085E32">
                    <w:rPr>
                      <w:rFonts w:asciiTheme="majorHAnsi" w:hAnsiTheme="majorHAnsi" w:cstheme="majorHAnsi"/>
                      <w:bCs/>
                      <w:sz w:val="24"/>
                      <w:szCs w:val="24"/>
                      <w:lang w:val="nl-NL"/>
                    </w:rPr>
                    <w:t>0</w:t>
                  </w:r>
                </w:p>
              </w:tc>
              <w:tc>
                <w:tcPr>
                  <w:tcW w:w="1013" w:type="dxa"/>
                  <w:vAlign w:val="center"/>
                </w:tcPr>
                <w:p w14:paraId="3C85E3AE" w14:textId="77777777" w:rsidR="00085E32" w:rsidRPr="00085E32" w:rsidRDefault="00085E32" w:rsidP="00085E32">
                  <w:pPr>
                    <w:numPr>
                      <w:ilvl w:val="0"/>
                      <w:numId w:val="44"/>
                    </w:numPr>
                    <w:tabs>
                      <w:tab w:val="left" w:pos="567"/>
                      <w:tab w:val="left" w:pos="1134"/>
                    </w:tabs>
                    <w:spacing w:before="120"/>
                    <w:ind w:left="2100" w:hanging="480"/>
                    <w:jc w:val="center"/>
                    <w:rPr>
                      <w:rFonts w:asciiTheme="majorHAnsi" w:hAnsiTheme="majorHAnsi" w:cstheme="majorHAnsi"/>
                      <w:bCs/>
                      <w:sz w:val="24"/>
                      <w:szCs w:val="24"/>
                      <w:lang w:val="nl-NL"/>
                    </w:rPr>
                  </w:pPr>
                  <w:r w:rsidRPr="00085E32">
                    <w:rPr>
                      <w:rFonts w:asciiTheme="majorHAnsi" w:hAnsiTheme="majorHAnsi" w:cstheme="majorHAnsi"/>
                      <w:bCs/>
                      <w:sz w:val="24"/>
                      <w:szCs w:val="24"/>
                      <w:lang w:val="nl-NL"/>
                    </w:rPr>
                    <w:t>KXĐ</w:t>
                  </w:r>
                </w:p>
              </w:tc>
              <w:tc>
                <w:tcPr>
                  <w:tcW w:w="1013" w:type="dxa"/>
                  <w:vAlign w:val="center"/>
                </w:tcPr>
                <w:p w14:paraId="777C635F" w14:textId="77777777" w:rsidR="00085E32" w:rsidRPr="00085E32" w:rsidRDefault="00085E32" w:rsidP="00085E32">
                  <w:pPr>
                    <w:numPr>
                      <w:ilvl w:val="0"/>
                      <w:numId w:val="44"/>
                    </w:numPr>
                    <w:tabs>
                      <w:tab w:val="left" w:pos="567"/>
                      <w:tab w:val="left" w:pos="1134"/>
                    </w:tabs>
                    <w:spacing w:before="120"/>
                    <w:ind w:left="2100" w:hanging="480"/>
                    <w:jc w:val="center"/>
                    <w:rPr>
                      <w:rFonts w:asciiTheme="majorHAnsi" w:hAnsiTheme="majorHAnsi" w:cstheme="majorHAnsi"/>
                      <w:bCs/>
                      <w:sz w:val="24"/>
                      <w:szCs w:val="24"/>
                      <w:lang w:val="nl-NL"/>
                    </w:rPr>
                  </w:pPr>
                  <w:r w:rsidRPr="00085E32">
                    <w:rPr>
                      <w:rFonts w:asciiTheme="majorHAnsi" w:hAnsiTheme="majorHAnsi" w:cstheme="majorHAnsi"/>
                      <w:bCs/>
                      <w:sz w:val="24"/>
                      <w:szCs w:val="24"/>
                      <w:lang w:val="nl-NL"/>
                    </w:rPr>
                    <w:t>0</w:t>
                  </w:r>
                </w:p>
              </w:tc>
            </w:tr>
          </w:tbl>
          <w:p w14:paraId="0295FB25" w14:textId="77777777" w:rsidR="00085E32" w:rsidRPr="00085E32" w:rsidRDefault="00085E32" w:rsidP="001255EF">
            <w:pPr>
              <w:tabs>
                <w:tab w:val="left" w:pos="567"/>
                <w:tab w:val="left" w:pos="1134"/>
              </w:tabs>
              <w:jc w:val="both"/>
              <w:rPr>
                <w:rFonts w:asciiTheme="majorHAnsi" w:hAnsiTheme="majorHAnsi" w:cstheme="majorHAnsi"/>
                <w:b/>
                <w:sz w:val="24"/>
                <w:szCs w:val="24"/>
                <w:lang w:val="vi-VN"/>
              </w:rPr>
            </w:pPr>
            <w:r w:rsidRPr="00085E32">
              <w:rPr>
                <w:rFonts w:asciiTheme="majorHAnsi" w:hAnsiTheme="majorHAnsi" w:cstheme="majorHAnsi"/>
                <w:b/>
                <w:sz w:val="24"/>
                <w:szCs w:val="24"/>
                <w:lang w:val="nl-NL"/>
              </w:rPr>
              <w:t>Định nghĩa:</w:t>
            </w:r>
            <w:r w:rsidRPr="00085E32">
              <w:rPr>
                <w:rFonts w:asciiTheme="majorHAnsi" w:hAnsiTheme="majorHAnsi" w:cstheme="majorHAnsi"/>
                <w:b/>
                <w:sz w:val="24"/>
                <w:szCs w:val="24"/>
                <w:lang w:val="vi-VN"/>
              </w:rPr>
              <w:t xml:space="preserve"> ( SGK)</w:t>
            </w:r>
          </w:p>
          <w:p w14:paraId="4ED065F9" w14:textId="77777777" w:rsidR="00085E32" w:rsidRPr="00085E32" w:rsidRDefault="00085E32" w:rsidP="001255EF">
            <w:pPr>
              <w:tabs>
                <w:tab w:val="left" w:pos="567"/>
                <w:tab w:val="left" w:pos="1134"/>
              </w:tabs>
              <w:jc w:val="both"/>
              <w:rPr>
                <w:rFonts w:asciiTheme="majorHAnsi" w:hAnsiTheme="majorHAnsi" w:cstheme="majorHAnsi"/>
                <w:bCs/>
                <w:i/>
                <w:iCs/>
                <w:sz w:val="24"/>
                <w:szCs w:val="24"/>
                <w:lang w:val="nl-NL"/>
              </w:rPr>
            </w:pPr>
            <w:r w:rsidRPr="00085E32">
              <w:rPr>
                <w:rFonts w:asciiTheme="majorHAnsi" w:hAnsiTheme="majorHAnsi" w:cstheme="majorHAnsi"/>
                <w:b/>
                <w:i/>
                <w:iCs/>
                <w:sz w:val="24"/>
                <w:szCs w:val="24"/>
                <w:lang w:val="nl-NL"/>
              </w:rPr>
              <w:t xml:space="preserve">Ví dụ 1: </w:t>
            </w:r>
            <w:r w:rsidRPr="00085E32">
              <w:rPr>
                <w:rFonts w:asciiTheme="majorHAnsi" w:hAnsiTheme="majorHAnsi" w:cstheme="majorHAnsi"/>
                <w:bCs/>
                <w:i/>
                <w:iCs/>
                <w:sz w:val="24"/>
                <w:szCs w:val="24"/>
                <w:lang w:val="nl-NL"/>
              </w:rPr>
              <w:t>(SGK – tr.23).</w:t>
            </w:r>
          </w:p>
          <w:p w14:paraId="2BE4EFC1" w14:textId="77777777" w:rsidR="00085E32" w:rsidRPr="00085E32" w:rsidRDefault="00085E32" w:rsidP="001255EF">
            <w:pPr>
              <w:tabs>
                <w:tab w:val="left" w:pos="567"/>
                <w:tab w:val="left" w:pos="1134"/>
              </w:tabs>
              <w:jc w:val="both"/>
              <w:rPr>
                <w:rFonts w:asciiTheme="majorHAnsi" w:hAnsiTheme="majorHAnsi" w:cstheme="majorHAnsi"/>
                <w:bCs/>
                <w:i/>
                <w:iCs/>
                <w:sz w:val="24"/>
                <w:szCs w:val="24"/>
                <w:lang w:val="nl-NL"/>
              </w:rPr>
            </w:pPr>
            <w:r w:rsidRPr="00085E32">
              <w:rPr>
                <w:rFonts w:asciiTheme="majorHAnsi" w:hAnsiTheme="majorHAnsi" w:cstheme="majorHAnsi"/>
                <w:bCs/>
                <w:i/>
                <w:iCs/>
                <w:sz w:val="24"/>
                <w:szCs w:val="24"/>
                <w:lang w:val="nl-NL"/>
              </w:rPr>
              <w:t>Hướng dẫn giải (SGK – tr.23).</w:t>
            </w:r>
          </w:p>
          <w:p w14:paraId="08CE97FB" w14:textId="77777777" w:rsidR="00085E32" w:rsidRPr="00085E32" w:rsidRDefault="00085E32" w:rsidP="001255EF">
            <w:pPr>
              <w:tabs>
                <w:tab w:val="left" w:pos="567"/>
                <w:tab w:val="left" w:pos="1134"/>
              </w:tabs>
              <w:jc w:val="both"/>
              <w:rPr>
                <w:rFonts w:asciiTheme="majorHAnsi" w:hAnsiTheme="majorHAnsi" w:cstheme="majorHAnsi"/>
                <w:b/>
                <w:sz w:val="24"/>
                <w:szCs w:val="24"/>
                <w:lang w:val="nl-NL"/>
              </w:rPr>
            </w:pPr>
            <w:r w:rsidRPr="00085E32">
              <w:rPr>
                <w:rFonts w:asciiTheme="majorHAnsi" w:hAnsiTheme="majorHAnsi" w:cstheme="majorHAnsi"/>
                <w:b/>
                <w:sz w:val="24"/>
                <w:szCs w:val="24"/>
                <w:lang w:val="nl-NL"/>
              </w:rPr>
              <w:t>Luyện tập 1</w:t>
            </w:r>
          </w:p>
          <w:p w14:paraId="78A93BFE" w14:textId="77777777" w:rsidR="00085E32" w:rsidRPr="00085E32" w:rsidRDefault="00085E32" w:rsidP="001255EF">
            <w:pPr>
              <w:tabs>
                <w:tab w:val="left" w:pos="567"/>
                <w:tab w:val="left" w:pos="1134"/>
              </w:tabs>
              <w:jc w:val="both"/>
              <w:rPr>
                <w:rFonts w:asciiTheme="majorHAnsi" w:hAnsiTheme="majorHAnsi" w:cstheme="majorHAnsi"/>
                <w:bCs/>
                <w:sz w:val="24"/>
                <w:szCs w:val="24"/>
                <w:lang w:val="nl-NL"/>
              </w:rPr>
            </w:pPr>
            <w:r w:rsidRPr="00085E32">
              <w:rPr>
                <w:rFonts w:asciiTheme="majorHAnsi" w:hAnsiTheme="majorHAnsi" w:cstheme="majorHAnsi"/>
                <w:bCs/>
                <w:sz w:val="24"/>
                <w:szCs w:val="24"/>
                <w:lang w:val="nl-NL"/>
              </w:rPr>
              <w:t xml:space="preserve">Biểu thức </w:t>
            </w:r>
            <m:oMath>
              <m:f>
                <m:fPr>
                  <m:ctrlPr>
                    <w:rPr>
                      <w:rFonts w:ascii="Cambria Math" w:hAnsi="Cambria Math" w:cstheme="majorHAnsi"/>
                      <w:bCs/>
                      <w:sz w:val="24"/>
                      <w:szCs w:val="24"/>
                      <w:lang w:val="nl-NL"/>
                    </w:rPr>
                  </m:ctrlPr>
                </m:fPr>
                <m:num>
                  <m:r>
                    <m:rPr>
                      <m:sty m:val="p"/>
                    </m:rPr>
                    <w:rPr>
                      <w:rFonts w:ascii="Cambria Math" w:hAnsi="Cambria Math" w:cstheme="majorHAnsi"/>
                      <w:sz w:val="24"/>
                      <w:szCs w:val="24"/>
                      <w:lang w:val="nl-NL"/>
                    </w:rPr>
                    <m:t>1</m:t>
                  </m:r>
                </m:num>
                <m:den>
                  <m:func>
                    <m:funcPr>
                      <m:ctrlPr>
                        <w:rPr>
                          <w:rFonts w:ascii="Cambria Math" w:hAnsi="Cambria Math" w:cstheme="majorHAnsi"/>
                          <w:bCs/>
                          <w:sz w:val="24"/>
                          <w:szCs w:val="24"/>
                          <w:lang w:val="nl-NL"/>
                        </w:rPr>
                      </m:ctrlPr>
                    </m:funcPr>
                    <m:fName>
                      <m:r>
                        <m:rPr>
                          <m:sty m:val="p"/>
                        </m:rPr>
                        <w:rPr>
                          <w:rFonts w:ascii="Cambria Math" w:hAnsi="Cambria Math" w:cstheme="majorHAnsi"/>
                          <w:sz w:val="24"/>
                          <w:szCs w:val="24"/>
                          <w:lang w:val="nl-NL"/>
                        </w:rPr>
                        <m:t>sin</m:t>
                      </m:r>
                    </m:fName>
                    <m:e>
                      <m:r>
                        <m:rPr>
                          <m:sty m:val="p"/>
                        </m:rPr>
                        <w:rPr>
                          <w:rFonts w:ascii="Cambria Math" w:hAnsi="Cambria Math" w:cstheme="majorHAnsi"/>
                          <w:sz w:val="24"/>
                          <w:szCs w:val="24"/>
                          <w:lang w:val="nl-NL"/>
                        </w:rPr>
                        <m:t>x</m:t>
                      </m:r>
                    </m:e>
                  </m:func>
                </m:den>
              </m:f>
            </m:oMath>
            <w:r w:rsidRPr="00085E32">
              <w:rPr>
                <w:rFonts w:asciiTheme="majorHAnsi" w:hAnsiTheme="majorHAnsi" w:cstheme="majorHAnsi"/>
                <w:bCs/>
                <w:sz w:val="24"/>
                <w:szCs w:val="24"/>
                <w:lang w:val="nl-NL"/>
              </w:rPr>
              <w:t xml:space="preserve"> có nghĩa khi </w:t>
            </w:r>
            <m:oMath>
              <m:func>
                <m:funcPr>
                  <m:ctrlPr>
                    <w:rPr>
                      <w:rFonts w:ascii="Cambria Math" w:hAnsi="Cambria Math" w:cstheme="majorHAnsi"/>
                      <w:bCs/>
                      <w:sz w:val="24"/>
                      <w:szCs w:val="24"/>
                      <w:lang w:val="nl-NL"/>
                    </w:rPr>
                  </m:ctrlPr>
                </m:funcPr>
                <m:fName>
                  <m:r>
                    <m:rPr>
                      <m:sty m:val="p"/>
                    </m:rPr>
                    <w:rPr>
                      <w:rFonts w:ascii="Cambria Math" w:hAnsi="Cambria Math" w:cstheme="majorHAnsi"/>
                      <w:sz w:val="24"/>
                      <w:szCs w:val="24"/>
                      <w:lang w:val="nl-NL"/>
                    </w:rPr>
                    <m:t>sin</m:t>
                  </m:r>
                </m:fName>
                <m:e>
                  <m:r>
                    <m:rPr>
                      <m:sty m:val="p"/>
                    </m:rPr>
                    <w:rPr>
                      <w:rFonts w:ascii="Cambria Math" w:hAnsi="Cambria Math" w:cstheme="majorHAnsi"/>
                      <w:sz w:val="24"/>
                      <w:szCs w:val="24"/>
                      <w:lang w:val="nl-NL"/>
                    </w:rPr>
                    <m:t>x</m:t>
                  </m:r>
                </m:e>
              </m:func>
              <m:r>
                <m:rPr>
                  <m:sty m:val="p"/>
                </m:rPr>
                <w:rPr>
                  <w:rFonts w:ascii="Cambria Math" w:hAnsi="Cambria Math" w:cstheme="majorHAnsi"/>
                  <w:sz w:val="24"/>
                  <w:szCs w:val="24"/>
                  <w:lang w:val="nl-NL"/>
                </w:rPr>
                <m:t xml:space="preserve">≠0, </m:t>
              </m:r>
            </m:oMath>
            <w:r w:rsidRPr="00085E32">
              <w:rPr>
                <w:rFonts w:asciiTheme="majorHAnsi" w:hAnsiTheme="majorHAnsi" w:cstheme="majorHAnsi"/>
                <w:bCs/>
                <w:sz w:val="24"/>
                <w:szCs w:val="24"/>
                <w:lang w:val="nl-NL"/>
              </w:rPr>
              <w:t>tức là:</w:t>
            </w:r>
          </w:p>
          <w:p w14:paraId="0F6F67E0" w14:textId="77777777" w:rsidR="00085E32" w:rsidRPr="00085E32" w:rsidRDefault="00085E32" w:rsidP="001255EF">
            <w:pPr>
              <w:tabs>
                <w:tab w:val="left" w:pos="567"/>
                <w:tab w:val="left" w:pos="1134"/>
              </w:tabs>
              <w:jc w:val="both"/>
              <w:rPr>
                <w:rFonts w:asciiTheme="majorHAnsi" w:hAnsiTheme="majorHAnsi" w:cstheme="majorHAnsi"/>
                <w:bCs/>
                <w:i/>
                <w:sz w:val="24"/>
                <w:szCs w:val="24"/>
                <w:lang w:val="nl-NL"/>
              </w:rPr>
            </w:pPr>
            <m:oMath>
              <m:r>
                <m:rPr>
                  <m:sty m:val="p"/>
                </m:rPr>
                <w:rPr>
                  <w:rFonts w:ascii="Cambria Math" w:hAnsi="Cambria Math" w:cstheme="majorHAnsi"/>
                  <w:sz w:val="24"/>
                  <w:szCs w:val="24"/>
                  <w:lang w:val="nl-NL"/>
                </w:rPr>
                <m:t xml:space="preserve">x≠kπ </m:t>
              </m:r>
              <m:d>
                <m:dPr>
                  <m:ctrlPr>
                    <w:rPr>
                      <w:rFonts w:ascii="Cambria Math" w:hAnsi="Cambria Math" w:cstheme="majorHAnsi"/>
                      <w:sz w:val="24"/>
                      <w:szCs w:val="24"/>
                      <w:lang w:val="nl-NL"/>
                    </w:rPr>
                  </m:ctrlPr>
                </m:dPr>
                <m:e>
                  <m:r>
                    <m:rPr>
                      <m:sty m:val="p"/>
                    </m:rPr>
                    <w:rPr>
                      <w:rFonts w:ascii="Cambria Math" w:hAnsi="Cambria Math" w:cstheme="majorHAnsi"/>
                      <w:sz w:val="24"/>
                      <w:szCs w:val="24"/>
                      <w:lang w:val="nl-NL"/>
                    </w:rPr>
                    <m:t>k∈Z</m:t>
                  </m:r>
                </m:e>
              </m:d>
              <m:r>
                <w:rPr>
                  <w:rFonts w:ascii="Cambria Math" w:hAnsi="Cambria Math" w:cstheme="majorHAnsi"/>
                  <w:sz w:val="24"/>
                  <w:szCs w:val="24"/>
                  <w:lang w:val="nl-NL"/>
                </w:rPr>
                <m:t>.</m:t>
              </m:r>
            </m:oMath>
            <w:r w:rsidRPr="00085E32">
              <w:rPr>
                <w:rFonts w:asciiTheme="majorHAnsi" w:hAnsiTheme="majorHAnsi" w:cstheme="majorHAnsi"/>
                <w:i/>
                <w:sz w:val="24"/>
                <w:szCs w:val="24"/>
                <w:lang w:val="nl-NL"/>
              </w:rPr>
              <w:t xml:space="preserve"> </w:t>
            </w:r>
          </w:p>
          <w:p w14:paraId="3FF0C5BB" w14:textId="77777777" w:rsidR="00085E32" w:rsidRPr="00085E32" w:rsidRDefault="00085E32" w:rsidP="001255EF">
            <w:pPr>
              <w:tabs>
                <w:tab w:val="left" w:pos="567"/>
                <w:tab w:val="left" w:pos="1134"/>
              </w:tabs>
              <w:jc w:val="both"/>
              <w:rPr>
                <w:rFonts w:asciiTheme="majorHAnsi" w:hAnsiTheme="majorHAnsi" w:cstheme="majorHAnsi"/>
                <w:bCs/>
                <w:sz w:val="24"/>
                <w:szCs w:val="24"/>
                <w:lang w:val="nl-NL"/>
              </w:rPr>
            </w:pPr>
            <w:r w:rsidRPr="00085E32">
              <w:rPr>
                <w:rFonts w:asciiTheme="majorHAnsi" w:hAnsiTheme="majorHAnsi" w:cstheme="majorHAnsi"/>
                <w:bCs/>
                <w:sz w:val="24"/>
                <w:szCs w:val="24"/>
                <w:lang w:val="nl-NL"/>
              </w:rPr>
              <w:t xml:space="preserve">Vậy tập xác định của hàm số </w:t>
            </w:r>
            <m:oMath>
              <m:r>
                <m:rPr>
                  <m:sty m:val="p"/>
                </m:rPr>
                <w:rPr>
                  <w:rFonts w:ascii="Cambria Math" w:hAnsi="Cambria Math" w:cstheme="majorHAnsi"/>
                  <w:sz w:val="24"/>
                  <w:szCs w:val="24"/>
                  <w:lang w:val="nl-NL"/>
                </w:rPr>
                <m:t>y=</m:t>
              </m:r>
              <m:f>
                <m:fPr>
                  <m:ctrlPr>
                    <w:rPr>
                      <w:rFonts w:ascii="Cambria Math" w:hAnsi="Cambria Math" w:cstheme="majorHAnsi"/>
                      <w:bCs/>
                      <w:sz w:val="24"/>
                      <w:szCs w:val="24"/>
                      <w:lang w:val="nl-NL"/>
                    </w:rPr>
                  </m:ctrlPr>
                </m:fPr>
                <m:num>
                  <m:r>
                    <m:rPr>
                      <m:sty m:val="p"/>
                    </m:rPr>
                    <w:rPr>
                      <w:rFonts w:ascii="Cambria Math" w:hAnsi="Cambria Math" w:cstheme="majorHAnsi"/>
                      <w:sz w:val="24"/>
                      <w:szCs w:val="24"/>
                      <w:lang w:val="nl-NL"/>
                    </w:rPr>
                    <m:t>1</m:t>
                  </m:r>
                </m:num>
                <m:den>
                  <m:func>
                    <m:funcPr>
                      <m:ctrlPr>
                        <w:rPr>
                          <w:rFonts w:ascii="Cambria Math" w:hAnsi="Cambria Math" w:cstheme="majorHAnsi"/>
                          <w:bCs/>
                          <w:sz w:val="24"/>
                          <w:szCs w:val="24"/>
                          <w:lang w:val="nl-NL"/>
                        </w:rPr>
                      </m:ctrlPr>
                    </m:funcPr>
                    <m:fName>
                      <m:r>
                        <m:rPr>
                          <m:sty m:val="p"/>
                        </m:rPr>
                        <w:rPr>
                          <w:rFonts w:ascii="Cambria Math" w:hAnsi="Cambria Math" w:cstheme="majorHAnsi"/>
                          <w:sz w:val="24"/>
                          <w:szCs w:val="24"/>
                          <w:lang w:val="nl-NL"/>
                        </w:rPr>
                        <m:t>sin</m:t>
                      </m:r>
                    </m:fName>
                    <m:e>
                      <m:r>
                        <m:rPr>
                          <m:sty m:val="p"/>
                        </m:rPr>
                        <w:rPr>
                          <w:rFonts w:ascii="Cambria Math" w:hAnsi="Cambria Math" w:cstheme="majorHAnsi"/>
                          <w:sz w:val="24"/>
                          <w:szCs w:val="24"/>
                          <w:lang w:val="nl-NL"/>
                        </w:rPr>
                        <m:t>x</m:t>
                      </m:r>
                    </m:e>
                  </m:func>
                </m:den>
              </m:f>
            </m:oMath>
            <w:r w:rsidRPr="00085E32">
              <w:rPr>
                <w:rFonts w:asciiTheme="majorHAnsi" w:hAnsiTheme="majorHAnsi" w:cstheme="majorHAnsi"/>
                <w:bCs/>
                <w:sz w:val="24"/>
                <w:szCs w:val="24"/>
                <w:lang w:val="nl-NL"/>
              </w:rPr>
              <w:t xml:space="preserve"> là</w:t>
            </w:r>
          </w:p>
          <w:p w14:paraId="12DE6A1B" w14:textId="77777777" w:rsidR="00085E32" w:rsidRPr="00085E32" w:rsidRDefault="00085E32" w:rsidP="001255EF">
            <w:pPr>
              <w:tabs>
                <w:tab w:val="left" w:pos="567"/>
                <w:tab w:val="left" w:pos="1134"/>
              </w:tabs>
              <w:jc w:val="both"/>
              <w:rPr>
                <w:rFonts w:asciiTheme="majorHAnsi" w:hAnsiTheme="majorHAnsi" w:cstheme="majorHAnsi"/>
                <w:bCs/>
                <w:sz w:val="24"/>
                <w:szCs w:val="24"/>
                <w:lang w:val="nl-NL"/>
              </w:rPr>
            </w:pPr>
            <w:r w:rsidRPr="00085E32">
              <w:rPr>
                <w:rFonts w:asciiTheme="majorHAnsi" w:hAnsiTheme="majorHAnsi" w:cstheme="majorHAnsi"/>
                <w:bCs/>
                <w:sz w:val="24"/>
                <w:szCs w:val="24"/>
                <w:lang w:val="nl-NL"/>
              </w:rPr>
              <w:t xml:space="preserve"> </w:t>
            </w:r>
            <m:oMath>
              <m:r>
                <m:rPr>
                  <m:scr m:val="double-struck"/>
                  <m:sty m:val="p"/>
                </m:rPr>
                <w:rPr>
                  <w:rFonts w:ascii="Cambria Math" w:eastAsia="MS Mincho" w:hAnsi="Cambria Math" w:cstheme="majorHAnsi"/>
                  <w:sz w:val="24"/>
                  <w:szCs w:val="24"/>
                  <w:lang w:val="nl-NL"/>
                </w:rPr>
                <m:t xml:space="preserve">R\ </m:t>
              </m:r>
              <m:d>
                <m:dPr>
                  <m:begChr m:val="{"/>
                  <m:endChr m:val="}"/>
                  <m:ctrlPr>
                    <w:rPr>
                      <w:rFonts w:ascii="Cambria Math" w:hAnsi="Cambria Math" w:cstheme="majorHAnsi"/>
                      <w:bCs/>
                      <w:sz w:val="24"/>
                      <w:szCs w:val="24"/>
                      <w:lang w:val="nl-NL"/>
                    </w:rPr>
                  </m:ctrlPr>
                </m:dPr>
                <m:e>
                  <m:r>
                    <m:rPr>
                      <m:sty m:val="p"/>
                    </m:rPr>
                    <w:rPr>
                      <w:rFonts w:ascii="Cambria Math" w:hAnsi="Cambria Math" w:cstheme="majorHAnsi"/>
                      <w:sz w:val="24"/>
                      <w:szCs w:val="24"/>
                      <w:lang w:val="nl-NL"/>
                    </w:rPr>
                    <m:t>kπ</m:t>
                  </m:r>
                </m:e>
                <m:e>
                  <m:r>
                    <m:rPr>
                      <m:sty m:val="p"/>
                    </m:rPr>
                    <w:rPr>
                      <w:rFonts w:ascii="Cambria Math" w:hAnsi="Cambria Math" w:cstheme="majorHAnsi"/>
                      <w:sz w:val="24"/>
                      <w:szCs w:val="24"/>
                      <w:lang w:val="nl-NL"/>
                    </w:rPr>
                    <m:t>k∈Z</m:t>
                  </m:r>
                </m:e>
              </m:d>
            </m:oMath>
            <w:r w:rsidRPr="00085E32">
              <w:rPr>
                <w:rFonts w:asciiTheme="majorHAnsi" w:hAnsiTheme="majorHAnsi" w:cstheme="majorHAnsi"/>
                <w:bCs/>
                <w:sz w:val="24"/>
                <w:szCs w:val="24"/>
                <w:lang w:val="nl-NL"/>
              </w:rPr>
              <w:t>.</w:t>
            </w:r>
          </w:p>
          <w:p w14:paraId="7999591C" w14:textId="77777777" w:rsidR="00085E32" w:rsidRPr="00085E32" w:rsidRDefault="00085E32" w:rsidP="001255EF">
            <w:pPr>
              <w:tabs>
                <w:tab w:val="left" w:pos="567"/>
                <w:tab w:val="left" w:pos="1134"/>
              </w:tabs>
              <w:jc w:val="both"/>
              <w:rPr>
                <w:rFonts w:asciiTheme="majorHAnsi" w:hAnsiTheme="majorHAnsi" w:cstheme="majorHAnsi"/>
                <w:bCs/>
                <w:sz w:val="24"/>
                <w:szCs w:val="24"/>
              </w:rPr>
            </w:pPr>
          </w:p>
          <w:p w14:paraId="0AFC7612" w14:textId="77777777" w:rsidR="00085E32" w:rsidRPr="00085E32" w:rsidRDefault="00085E32" w:rsidP="001255EF">
            <w:pPr>
              <w:tabs>
                <w:tab w:val="left" w:pos="567"/>
                <w:tab w:val="left" w:pos="1134"/>
              </w:tabs>
              <w:jc w:val="both"/>
              <w:rPr>
                <w:rFonts w:asciiTheme="majorHAnsi" w:hAnsiTheme="majorHAnsi" w:cstheme="majorHAnsi"/>
                <w:sz w:val="24"/>
                <w:szCs w:val="24"/>
              </w:rPr>
            </w:pPr>
          </w:p>
        </w:tc>
      </w:tr>
    </w:tbl>
    <w:p w14:paraId="45232A81" w14:textId="77777777" w:rsidR="00085E32" w:rsidRPr="00085E32" w:rsidRDefault="00085E32" w:rsidP="00085E32">
      <w:pPr>
        <w:tabs>
          <w:tab w:val="left" w:pos="567"/>
          <w:tab w:val="left" w:pos="1134"/>
        </w:tabs>
        <w:spacing w:after="0"/>
        <w:jc w:val="center"/>
        <w:rPr>
          <w:rFonts w:asciiTheme="majorHAnsi" w:hAnsiTheme="majorHAnsi" w:cstheme="majorHAnsi"/>
          <w:b/>
          <w:color w:val="4472C4"/>
          <w:sz w:val="24"/>
          <w:szCs w:val="24"/>
        </w:rPr>
      </w:pPr>
      <w:bookmarkStart w:id="7" w:name="_heading=h.2et92p0" w:colFirst="0" w:colLast="0"/>
      <w:bookmarkEnd w:id="7"/>
    </w:p>
    <w:p w14:paraId="712281A2" w14:textId="77777777" w:rsidR="00085E32" w:rsidRPr="00085E32" w:rsidRDefault="00085E32" w:rsidP="00085E32">
      <w:pPr>
        <w:tabs>
          <w:tab w:val="left" w:pos="567"/>
          <w:tab w:val="left" w:pos="1134"/>
        </w:tabs>
        <w:spacing w:after="0"/>
        <w:jc w:val="both"/>
        <w:rPr>
          <w:rFonts w:asciiTheme="majorHAnsi" w:hAnsiTheme="majorHAnsi" w:cstheme="majorHAnsi"/>
          <w:b/>
          <w:sz w:val="24"/>
          <w:szCs w:val="24"/>
        </w:rPr>
      </w:pPr>
      <w:r w:rsidRPr="00085E32">
        <w:rPr>
          <w:rFonts w:asciiTheme="majorHAnsi" w:hAnsiTheme="majorHAnsi" w:cstheme="majorHAnsi"/>
          <w:b/>
          <w:sz w:val="24"/>
          <w:szCs w:val="24"/>
        </w:rPr>
        <w:t>Hoạt động 2: Hàm số chẵn, hàm số lẻ, hàm số tuần hoàn.</w:t>
      </w:r>
    </w:p>
    <w:p w14:paraId="53D41DD5" w14:textId="77777777" w:rsidR="00085E32" w:rsidRPr="00085E32" w:rsidRDefault="00085E32" w:rsidP="00085E32">
      <w:pPr>
        <w:tabs>
          <w:tab w:val="left" w:pos="567"/>
          <w:tab w:val="left" w:pos="1134"/>
        </w:tabs>
        <w:spacing w:after="0"/>
        <w:jc w:val="both"/>
        <w:rPr>
          <w:rFonts w:asciiTheme="majorHAnsi" w:hAnsiTheme="majorHAnsi" w:cstheme="majorHAnsi"/>
          <w:sz w:val="24"/>
          <w:szCs w:val="24"/>
        </w:rPr>
      </w:pPr>
      <w:r w:rsidRPr="00085E32">
        <w:rPr>
          <w:rFonts w:asciiTheme="majorHAnsi" w:hAnsiTheme="majorHAnsi" w:cstheme="majorHAnsi"/>
          <w:b/>
          <w:sz w:val="24"/>
          <w:szCs w:val="24"/>
        </w:rPr>
        <w:t>a) Mục tiêu:</w:t>
      </w:r>
      <w:r w:rsidRPr="00085E32">
        <w:rPr>
          <w:rFonts w:asciiTheme="majorHAnsi" w:hAnsiTheme="majorHAnsi" w:cstheme="majorHAnsi"/>
          <w:sz w:val="24"/>
          <w:szCs w:val="24"/>
        </w:rPr>
        <w:t xml:space="preserve"> </w:t>
      </w:r>
    </w:p>
    <w:p w14:paraId="0B89697F" w14:textId="77777777" w:rsidR="00085E32" w:rsidRPr="00085E32" w:rsidRDefault="00085E32" w:rsidP="00085E32">
      <w:pPr>
        <w:tabs>
          <w:tab w:val="center" w:pos="5400"/>
          <w:tab w:val="left" w:pos="7169"/>
        </w:tabs>
        <w:spacing w:after="0"/>
        <w:jc w:val="both"/>
        <w:rPr>
          <w:rFonts w:asciiTheme="majorHAnsi" w:hAnsiTheme="majorHAnsi" w:cstheme="majorHAnsi"/>
          <w:sz w:val="24"/>
          <w:szCs w:val="24"/>
        </w:rPr>
      </w:pPr>
      <w:r w:rsidRPr="00085E32">
        <w:rPr>
          <w:rFonts w:asciiTheme="majorHAnsi" w:hAnsiTheme="majorHAnsi" w:cstheme="majorHAnsi"/>
          <w:sz w:val="24"/>
          <w:szCs w:val="24"/>
        </w:rPr>
        <w:t>- HS nhận biết định nghĩa hàm số chẵn và hàm số lẻ.</w:t>
      </w:r>
    </w:p>
    <w:p w14:paraId="31A0DCF1" w14:textId="77777777" w:rsidR="00085E32" w:rsidRPr="00085E32" w:rsidRDefault="00085E32" w:rsidP="00085E32">
      <w:pPr>
        <w:spacing w:after="0"/>
        <w:jc w:val="both"/>
        <w:rPr>
          <w:rFonts w:asciiTheme="majorHAnsi" w:hAnsiTheme="majorHAnsi" w:cstheme="majorHAnsi"/>
          <w:sz w:val="24"/>
          <w:szCs w:val="24"/>
        </w:rPr>
      </w:pPr>
      <w:r w:rsidRPr="00085E32">
        <w:rPr>
          <w:rFonts w:asciiTheme="majorHAnsi" w:hAnsiTheme="majorHAnsi" w:cstheme="majorHAnsi"/>
          <w:sz w:val="24"/>
          <w:szCs w:val="24"/>
        </w:rPr>
        <w:t>- HS phát biểu được tính chẵn lẻ của hàm số.</w:t>
      </w:r>
    </w:p>
    <w:p w14:paraId="0348DF0C" w14:textId="77777777" w:rsidR="00085E32" w:rsidRPr="00085E32" w:rsidRDefault="00085E32" w:rsidP="00085E32">
      <w:pPr>
        <w:spacing w:after="0"/>
        <w:rPr>
          <w:rFonts w:asciiTheme="majorHAnsi" w:hAnsiTheme="majorHAnsi" w:cstheme="majorHAnsi"/>
          <w:sz w:val="24"/>
          <w:szCs w:val="24"/>
        </w:rPr>
      </w:pPr>
      <w:r w:rsidRPr="00085E32">
        <w:rPr>
          <w:rFonts w:asciiTheme="majorHAnsi" w:hAnsiTheme="majorHAnsi" w:cstheme="majorHAnsi"/>
          <w:sz w:val="24"/>
          <w:szCs w:val="24"/>
        </w:rPr>
        <w:t>- HS nắm được thế nào là một hàm số tuần hoàn.</w:t>
      </w:r>
    </w:p>
    <w:p w14:paraId="1DA18C81" w14:textId="77777777" w:rsidR="00085E32" w:rsidRPr="00085E32" w:rsidRDefault="00085E32" w:rsidP="00085E32">
      <w:pPr>
        <w:spacing w:after="0"/>
        <w:rPr>
          <w:rFonts w:asciiTheme="majorHAnsi" w:hAnsiTheme="majorHAnsi" w:cstheme="majorHAnsi"/>
          <w:sz w:val="24"/>
          <w:szCs w:val="24"/>
        </w:rPr>
      </w:pPr>
      <w:r w:rsidRPr="00085E32">
        <w:rPr>
          <w:rFonts w:asciiTheme="majorHAnsi" w:hAnsiTheme="majorHAnsi" w:cstheme="majorHAnsi"/>
          <w:sz w:val="24"/>
          <w:szCs w:val="24"/>
        </w:rPr>
        <w:t>- Xử lý được một số bài toán có liên quan.</w:t>
      </w:r>
    </w:p>
    <w:p w14:paraId="5997ECBB" w14:textId="77777777" w:rsidR="00085E32" w:rsidRPr="00085E32" w:rsidRDefault="00085E32" w:rsidP="00085E32">
      <w:pPr>
        <w:spacing w:after="0"/>
        <w:jc w:val="both"/>
        <w:rPr>
          <w:rFonts w:asciiTheme="majorHAnsi" w:hAnsiTheme="majorHAnsi" w:cstheme="majorHAnsi"/>
          <w:b/>
          <w:sz w:val="24"/>
          <w:szCs w:val="24"/>
        </w:rPr>
      </w:pPr>
      <w:r w:rsidRPr="00085E32">
        <w:rPr>
          <w:rFonts w:asciiTheme="majorHAnsi" w:hAnsiTheme="majorHAnsi" w:cstheme="majorHAnsi"/>
          <w:b/>
          <w:sz w:val="24"/>
          <w:szCs w:val="24"/>
        </w:rPr>
        <w:t xml:space="preserve">b) Nội dung: </w:t>
      </w:r>
      <w:r w:rsidRPr="00085E32">
        <w:rPr>
          <w:rFonts w:asciiTheme="majorHAnsi" w:hAnsiTheme="majorHAnsi" w:cstheme="majorHAnsi"/>
          <w:sz w:val="24"/>
          <w:szCs w:val="24"/>
        </w:rPr>
        <w:t>HS đọc SGK để tìm hiểu nội dung kiến thức theo yêu cầu của GV, chú ý nghe giảng, thực hiện hoạt động, trả lời câu hỏi, làm HĐ2, 3; Ví dụ 3; Luyện tập 3.</w:t>
      </w:r>
    </w:p>
    <w:p w14:paraId="3461B7CC" w14:textId="77777777" w:rsidR="00085E32" w:rsidRPr="00085E32" w:rsidRDefault="00085E32" w:rsidP="00085E32">
      <w:pPr>
        <w:spacing w:after="0"/>
        <w:jc w:val="both"/>
        <w:rPr>
          <w:rFonts w:asciiTheme="majorHAnsi" w:hAnsiTheme="majorHAnsi" w:cstheme="majorHAnsi"/>
          <w:b/>
          <w:sz w:val="24"/>
          <w:szCs w:val="24"/>
        </w:rPr>
      </w:pPr>
      <w:r w:rsidRPr="00085E32">
        <w:rPr>
          <w:rFonts w:asciiTheme="majorHAnsi" w:hAnsiTheme="majorHAnsi" w:cstheme="majorHAnsi"/>
          <w:b/>
          <w:sz w:val="24"/>
          <w:szCs w:val="24"/>
        </w:rPr>
        <w:lastRenderedPageBreak/>
        <w:t xml:space="preserve">c) Sản phẩm: </w:t>
      </w:r>
      <w:r w:rsidRPr="00085E32">
        <w:rPr>
          <w:rFonts w:asciiTheme="majorHAnsi" w:hAnsiTheme="majorHAnsi" w:cstheme="majorHAnsi"/>
          <w:sz w:val="24"/>
          <w:szCs w:val="24"/>
        </w:rPr>
        <w:t>HS hình thành được kiến thức bài học, câu trả lời của HS cho các câu hỏi, HS nhận biết được khái niệm hàm số chẵn, hàm số lẻ và hàm số tuần hoàn. HS làm được các HĐ, ví dụ và luyện tập trong phần này.</w:t>
      </w:r>
    </w:p>
    <w:p w14:paraId="23D4DC3C" w14:textId="77777777" w:rsidR="00085E32" w:rsidRPr="00085E32" w:rsidRDefault="00085E32" w:rsidP="00085E32">
      <w:pPr>
        <w:tabs>
          <w:tab w:val="left" w:pos="567"/>
          <w:tab w:val="left" w:pos="1134"/>
        </w:tabs>
        <w:spacing w:after="0"/>
        <w:jc w:val="both"/>
        <w:rPr>
          <w:rFonts w:asciiTheme="majorHAnsi" w:hAnsiTheme="majorHAnsi" w:cstheme="majorHAnsi"/>
          <w:b/>
          <w:sz w:val="24"/>
          <w:szCs w:val="24"/>
        </w:rPr>
      </w:pPr>
      <w:r w:rsidRPr="00085E32">
        <w:rPr>
          <w:rFonts w:asciiTheme="majorHAnsi" w:hAnsiTheme="majorHAnsi" w:cstheme="majorHAnsi"/>
          <w:b/>
          <w:sz w:val="24"/>
          <w:szCs w:val="24"/>
        </w:rPr>
        <w:t xml:space="preserve">d) Tổ chức thực hiện: </w:t>
      </w:r>
    </w:p>
    <w:tbl>
      <w:tblPr>
        <w:tblStyle w:val="Style38"/>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85"/>
        <w:gridCol w:w="4621"/>
      </w:tblGrid>
      <w:tr w:rsidR="00085E32" w:rsidRPr="00085E32" w14:paraId="446BC95A" w14:textId="77777777" w:rsidTr="001255EF">
        <w:tc>
          <w:tcPr>
            <w:tcW w:w="4985" w:type="dxa"/>
          </w:tcPr>
          <w:p w14:paraId="3811BC72" w14:textId="77777777" w:rsidR="00085E32" w:rsidRPr="00085E32" w:rsidRDefault="00085E32" w:rsidP="001255EF">
            <w:pPr>
              <w:tabs>
                <w:tab w:val="left" w:pos="495"/>
              </w:tabs>
              <w:jc w:val="center"/>
              <w:rPr>
                <w:rFonts w:asciiTheme="majorHAnsi" w:hAnsiTheme="majorHAnsi" w:cstheme="majorHAnsi"/>
                <w:b/>
                <w:sz w:val="24"/>
                <w:szCs w:val="24"/>
              </w:rPr>
            </w:pPr>
            <w:r w:rsidRPr="00085E32">
              <w:rPr>
                <w:rFonts w:asciiTheme="majorHAnsi" w:hAnsiTheme="majorHAnsi" w:cstheme="majorHAnsi"/>
                <w:b/>
                <w:sz w:val="24"/>
                <w:szCs w:val="24"/>
              </w:rPr>
              <w:t>HOẠT ĐỘNG CỦA GV VÀ HS</w:t>
            </w:r>
          </w:p>
        </w:tc>
        <w:tc>
          <w:tcPr>
            <w:tcW w:w="4621" w:type="dxa"/>
          </w:tcPr>
          <w:p w14:paraId="1B77224E" w14:textId="77777777" w:rsidR="00085E32" w:rsidRPr="00085E32" w:rsidRDefault="00085E32" w:rsidP="001255EF">
            <w:pPr>
              <w:jc w:val="center"/>
              <w:rPr>
                <w:rFonts w:asciiTheme="majorHAnsi" w:hAnsiTheme="majorHAnsi" w:cstheme="majorHAnsi"/>
                <w:b/>
                <w:sz w:val="24"/>
                <w:szCs w:val="24"/>
              </w:rPr>
            </w:pPr>
            <w:r w:rsidRPr="00085E32">
              <w:rPr>
                <w:rFonts w:asciiTheme="majorHAnsi" w:hAnsiTheme="majorHAnsi" w:cstheme="majorHAnsi"/>
                <w:b/>
                <w:sz w:val="24"/>
                <w:szCs w:val="24"/>
              </w:rPr>
              <w:t>SẢN PHẨM DỰ KIẾN</w:t>
            </w:r>
          </w:p>
        </w:tc>
      </w:tr>
      <w:tr w:rsidR="00085E32" w:rsidRPr="00085E32" w14:paraId="6F9A58F3" w14:textId="77777777" w:rsidTr="001255EF">
        <w:tc>
          <w:tcPr>
            <w:tcW w:w="4985" w:type="dxa"/>
          </w:tcPr>
          <w:p w14:paraId="76185251" w14:textId="77777777" w:rsidR="00085E32" w:rsidRPr="00085E32" w:rsidRDefault="00085E32" w:rsidP="001255EF">
            <w:pPr>
              <w:jc w:val="both"/>
              <w:rPr>
                <w:rFonts w:asciiTheme="majorHAnsi" w:hAnsiTheme="majorHAnsi" w:cstheme="majorHAnsi"/>
                <w:b/>
                <w:sz w:val="24"/>
                <w:szCs w:val="24"/>
              </w:rPr>
            </w:pPr>
            <w:r w:rsidRPr="00085E32">
              <w:rPr>
                <w:rFonts w:asciiTheme="majorHAnsi" w:hAnsiTheme="majorHAnsi" w:cstheme="majorHAnsi"/>
                <w:b/>
                <w:sz w:val="24"/>
                <w:szCs w:val="24"/>
              </w:rPr>
              <w:t>Bước 1: Chuyển giao nhiệm vụ:</w:t>
            </w:r>
          </w:p>
          <w:p w14:paraId="1E1AD85A" w14:textId="77777777" w:rsidR="00085E32" w:rsidRPr="00085E32" w:rsidRDefault="00085E32" w:rsidP="001255EF">
            <w:pPr>
              <w:jc w:val="both"/>
              <w:rPr>
                <w:rFonts w:asciiTheme="majorHAnsi" w:hAnsiTheme="majorHAnsi" w:cstheme="majorHAnsi"/>
                <w:b/>
                <w:i/>
                <w:sz w:val="24"/>
                <w:szCs w:val="24"/>
              </w:rPr>
            </w:pPr>
            <w:r w:rsidRPr="00085E32">
              <w:rPr>
                <w:rFonts w:asciiTheme="majorHAnsi" w:hAnsiTheme="majorHAnsi" w:cstheme="majorHAnsi"/>
                <w:b/>
                <w:i/>
                <w:sz w:val="24"/>
                <w:szCs w:val="24"/>
              </w:rPr>
              <w:t>Nhiệm vụ 1: Hàm số chẵn, hàm số lẻ</w:t>
            </w:r>
          </w:p>
          <w:p w14:paraId="06EAAFF8"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GV cho HS thực hiện lần lượt các yêu cầu trong phần </w:t>
            </w:r>
            <w:r w:rsidRPr="00085E32">
              <w:rPr>
                <w:rFonts w:asciiTheme="majorHAnsi" w:hAnsiTheme="majorHAnsi" w:cstheme="majorHAnsi"/>
                <w:b/>
                <w:sz w:val="24"/>
                <w:szCs w:val="24"/>
              </w:rPr>
              <w:t>HĐ2</w:t>
            </w:r>
            <w:r w:rsidRPr="00085E32">
              <w:rPr>
                <w:rFonts w:asciiTheme="majorHAnsi" w:hAnsiTheme="majorHAnsi" w:cstheme="majorHAnsi"/>
                <w:sz w:val="24"/>
                <w:szCs w:val="24"/>
              </w:rPr>
              <w:t xml:space="preserve"> để nhận biết mối quan hệ giữa tính chẵn lẻ của hàm số và tính đối xứng của đồ thị hàm số chẵn lẻ.</w:t>
            </w:r>
          </w:p>
          <w:p w14:paraId="746D6434"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GV gọi 3 HS  đứng tại chỗ trình bày câu trả lời.</w:t>
            </w:r>
          </w:p>
          <w:p w14:paraId="23AA180D"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GV nhận xét, trình bày lên bảng cho HS ghi bài.</w:t>
            </w:r>
          </w:p>
          <w:p w14:paraId="4F69799F"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GV mời 1 HS đọc phần khung kiến thức trọng tâm.</w:t>
            </w:r>
          </w:p>
          <w:p w14:paraId="1C6BACDE"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GV ghi bảng phần định nghĩa hàm số chẵn, lẻ cho HS ghi bài.</w:t>
            </w:r>
          </w:p>
          <w:p w14:paraId="69D38DE6"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GV chỉ định 1 HS nêu phỏng đoán, suy nghĩ của mình về cách vẽ.</w:t>
            </w:r>
          </w:p>
          <w:p w14:paraId="73F794CE"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GV nêu phần </w:t>
            </w:r>
            <w:r w:rsidRPr="00085E32">
              <w:rPr>
                <w:rFonts w:asciiTheme="majorHAnsi" w:hAnsiTheme="majorHAnsi" w:cstheme="majorHAnsi"/>
                <w:b/>
                <w:sz w:val="24"/>
                <w:szCs w:val="24"/>
              </w:rPr>
              <w:t>Nhận xét</w:t>
            </w:r>
            <w:r w:rsidRPr="00085E32">
              <w:rPr>
                <w:rFonts w:asciiTheme="majorHAnsi" w:hAnsiTheme="majorHAnsi" w:cstheme="majorHAnsi"/>
                <w:sz w:val="24"/>
                <w:szCs w:val="24"/>
              </w:rPr>
              <w:t xml:space="preserve"> cho HS.</w:t>
            </w:r>
          </w:p>
          <w:p w14:paraId="7C14A462"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GV cho HS đọc hiểu phần </w:t>
            </w:r>
            <w:r w:rsidRPr="00085E32">
              <w:rPr>
                <w:rFonts w:asciiTheme="majorHAnsi" w:hAnsiTheme="majorHAnsi" w:cstheme="majorHAnsi"/>
                <w:b/>
                <w:sz w:val="24"/>
                <w:szCs w:val="24"/>
              </w:rPr>
              <w:t>Ví dụ 2</w:t>
            </w:r>
            <w:r w:rsidRPr="00085E32">
              <w:rPr>
                <w:rFonts w:asciiTheme="majorHAnsi" w:hAnsiTheme="majorHAnsi" w:cstheme="majorHAnsi"/>
                <w:sz w:val="24"/>
                <w:szCs w:val="24"/>
              </w:rPr>
              <w:t xml:space="preserve"> và trình bày, giải thích lại.</w:t>
            </w:r>
          </w:p>
          <w:p w14:paraId="3EF3460D"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GV cho HS hoạt động nhóm đôi phần </w:t>
            </w:r>
            <w:r w:rsidRPr="00085E32">
              <w:rPr>
                <w:rFonts w:asciiTheme="majorHAnsi" w:hAnsiTheme="majorHAnsi" w:cstheme="majorHAnsi"/>
                <w:b/>
                <w:sz w:val="24"/>
                <w:szCs w:val="24"/>
              </w:rPr>
              <w:t>Luyện tập 2</w:t>
            </w:r>
            <w:r w:rsidRPr="00085E32">
              <w:rPr>
                <w:rFonts w:asciiTheme="majorHAnsi" w:hAnsiTheme="majorHAnsi" w:cstheme="majorHAnsi"/>
                <w:sz w:val="24"/>
                <w:szCs w:val="24"/>
              </w:rPr>
              <w:t xml:space="preserve"> và yêu cầu 1 HS lên bảng trình bày lời giải.</w:t>
            </w:r>
          </w:p>
          <w:p w14:paraId="15D343B5"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HS dưới lớp nhận xét bài làm và đối chiếu kết quả.</w:t>
            </w:r>
          </w:p>
          <w:p w14:paraId="64D92834"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GV chốt đáp án cho HS.</w:t>
            </w:r>
          </w:p>
          <w:p w14:paraId="79E84E98" w14:textId="77777777" w:rsidR="00085E32" w:rsidRPr="00085E32" w:rsidRDefault="00085E32" w:rsidP="001255EF">
            <w:pPr>
              <w:jc w:val="both"/>
              <w:rPr>
                <w:rFonts w:asciiTheme="majorHAnsi" w:hAnsiTheme="majorHAnsi" w:cstheme="majorHAnsi"/>
                <w:sz w:val="24"/>
                <w:szCs w:val="24"/>
              </w:rPr>
            </w:pPr>
          </w:p>
          <w:p w14:paraId="601C1926" w14:textId="77777777" w:rsidR="00085E32" w:rsidRPr="00085E32" w:rsidRDefault="00085E32" w:rsidP="001255EF">
            <w:pPr>
              <w:jc w:val="both"/>
              <w:rPr>
                <w:rFonts w:asciiTheme="majorHAnsi" w:hAnsiTheme="majorHAnsi" w:cstheme="majorHAnsi"/>
                <w:sz w:val="24"/>
                <w:szCs w:val="24"/>
              </w:rPr>
            </w:pPr>
          </w:p>
          <w:p w14:paraId="30FDB16E" w14:textId="77777777" w:rsidR="00085E32" w:rsidRPr="00085E32" w:rsidRDefault="00085E32" w:rsidP="001255EF">
            <w:pPr>
              <w:jc w:val="both"/>
              <w:rPr>
                <w:rFonts w:asciiTheme="majorHAnsi" w:hAnsiTheme="majorHAnsi" w:cstheme="majorHAnsi"/>
                <w:sz w:val="24"/>
                <w:szCs w:val="24"/>
                <w:lang w:val="vi-VN"/>
              </w:rPr>
            </w:pPr>
          </w:p>
          <w:p w14:paraId="0F8C8EA6" w14:textId="77777777" w:rsidR="00085E32" w:rsidRPr="00085E32" w:rsidRDefault="00085E32" w:rsidP="001255EF">
            <w:pPr>
              <w:jc w:val="both"/>
              <w:rPr>
                <w:rFonts w:asciiTheme="majorHAnsi" w:hAnsiTheme="majorHAnsi" w:cstheme="majorHAnsi"/>
                <w:b/>
                <w:i/>
                <w:sz w:val="24"/>
                <w:szCs w:val="24"/>
              </w:rPr>
            </w:pPr>
            <w:r w:rsidRPr="00085E32">
              <w:rPr>
                <w:rFonts w:asciiTheme="majorHAnsi" w:hAnsiTheme="majorHAnsi" w:cstheme="majorHAnsi"/>
                <w:b/>
                <w:i/>
                <w:sz w:val="24"/>
                <w:szCs w:val="24"/>
              </w:rPr>
              <w:t>Nhiệm vụ 2: Hàm số tuần hoàn</w:t>
            </w:r>
          </w:p>
          <w:p w14:paraId="1E4926EF"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GV yêu cầu một số HS nhắc lại </w:t>
            </w:r>
            <w:r w:rsidRPr="00085E32">
              <w:rPr>
                <w:rFonts w:asciiTheme="majorHAnsi" w:hAnsiTheme="majorHAnsi" w:cstheme="majorHAnsi"/>
                <w:i/>
                <w:sz w:val="24"/>
                <w:szCs w:val="24"/>
              </w:rPr>
              <w:t xml:space="preserve">giá trị lượng giác của các góc lượng giác? </w:t>
            </w:r>
            <w:r w:rsidRPr="00085E32">
              <w:rPr>
                <w:rFonts w:asciiTheme="majorHAnsi" w:hAnsiTheme="majorHAnsi" w:cstheme="majorHAnsi"/>
                <w:sz w:val="24"/>
                <w:szCs w:val="24"/>
              </w:rPr>
              <w:t xml:space="preserve">Để thực hiện </w:t>
            </w:r>
            <w:r w:rsidRPr="00085E32">
              <w:rPr>
                <w:rFonts w:asciiTheme="majorHAnsi" w:hAnsiTheme="majorHAnsi" w:cstheme="majorHAnsi"/>
                <w:b/>
                <w:sz w:val="24"/>
                <w:szCs w:val="24"/>
              </w:rPr>
              <w:t xml:space="preserve">HĐ3 </w:t>
            </w:r>
            <w:r w:rsidRPr="00085E32">
              <w:rPr>
                <w:rFonts w:asciiTheme="majorHAnsi" w:hAnsiTheme="majorHAnsi" w:cstheme="majorHAnsi"/>
                <w:sz w:val="24"/>
                <w:szCs w:val="24"/>
              </w:rPr>
              <w:t>theo 4 nhóm:</w:t>
            </w:r>
          </w:p>
          <w:p w14:paraId="7767743D"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b/>
                <w:sz w:val="24"/>
                <w:szCs w:val="24"/>
              </w:rPr>
              <w:t xml:space="preserve">+ </w:t>
            </w:r>
            <w:r w:rsidRPr="00085E32">
              <w:rPr>
                <w:rFonts w:asciiTheme="majorHAnsi" w:hAnsiTheme="majorHAnsi" w:cstheme="majorHAnsi"/>
                <w:sz w:val="24"/>
                <w:szCs w:val="24"/>
              </w:rPr>
              <w:t>HS thực hiện phân tích và so sánh theo 4 nhóm.</w:t>
            </w:r>
          </w:p>
          <w:p w14:paraId="56E34B0F"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GV mời đại diện 4 HS của 4 nhóm lên bảng trình bày đáp án.</w:t>
            </w:r>
          </w:p>
          <w:p w14:paraId="68C364E0"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GV nhận xét và chốt đáp án cho HS.</w:t>
            </w:r>
          </w:p>
          <w:p w14:paraId="2B01CAD4" w14:textId="77777777" w:rsidR="00085E32" w:rsidRPr="00085E32" w:rsidRDefault="00085E32" w:rsidP="001255EF">
            <w:pPr>
              <w:jc w:val="both"/>
              <w:rPr>
                <w:rFonts w:asciiTheme="majorHAnsi" w:hAnsiTheme="majorHAnsi" w:cstheme="majorHAnsi"/>
                <w:sz w:val="24"/>
                <w:szCs w:val="24"/>
              </w:rPr>
            </w:pPr>
          </w:p>
          <w:p w14:paraId="7ECEFE9A"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GV viết </w:t>
            </w:r>
            <w:r w:rsidRPr="00085E32">
              <w:rPr>
                <w:rFonts w:asciiTheme="majorHAnsi" w:hAnsiTheme="majorHAnsi" w:cstheme="majorHAnsi"/>
                <w:b/>
                <w:sz w:val="24"/>
                <w:szCs w:val="24"/>
              </w:rPr>
              <w:t>Định nghĩa</w:t>
            </w:r>
            <w:r w:rsidRPr="00085E32">
              <w:rPr>
                <w:rFonts w:asciiTheme="majorHAnsi" w:hAnsiTheme="majorHAnsi" w:cstheme="majorHAnsi"/>
                <w:sz w:val="24"/>
                <w:szCs w:val="24"/>
              </w:rPr>
              <w:t xml:space="preserve"> hàm số tuần hoàn trong khung kiến thức lên bảng và yêu cầu HS ghi cẩn thận vào vở.</w:t>
            </w:r>
          </w:p>
          <w:p w14:paraId="660A671C"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GV cho HS làm phần </w:t>
            </w:r>
            <w:r w:rsidRPr="00085E32">
              <w:rPr>
                <w:rFonts w:asciiTheme="majorHAnsi" w:hAnsiTheme="majorHAnsi" w:cstheme="majorHAnsi"/>
                <w:b/>
                <w:sz w:val="24"/>
                <w:szCs w:val="24"/>
              </w:rPr>
              <w:t>Câu hỏi</w:t>
            </w:r>
            <w:r w:rsidRPr="00085E32">
              <w:rPr>
                <w:rFonts w:asciiTheme="majorHAnsi" w:hAnsiTheme="majorHAnsi" w:cstheme="majorHAnsi"/>
                <w:sz w:val="24"/>
                <w:szCs w:val="24"/>
              </w:rPr>
              <w:t xml:space="preserve"> SGK – tr.24</w:t>
            </w:r>
          </w:p>
          <w:p w14:paraId="38227F1B"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GV mời 1 HS đứng tại chỗ trả lời, các HS còn lại lắng nghe và nhận xét.</w:t>
            </w:r>
          </w:p>
          <w:p w14:paraId="1E72F1CC"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GV chốt đáp án cho HS.</w:t>
            </w:r>
          </w:p>
          <w:p w14:paraId="3AB2E16C"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GV giới thiệu cách vẽ đồ thị của hàm số tuần hoàn bằng cách phát biểu phần </w:t>
            </w:r>
            <w:r w:rsidRPr="00085E32">
              <w:rPr>
                <w:rFonts w:asciiTheme="majorHAnsi" w:hAnsiTheme="majorHAnsi" w:cstheme="majorHAnsi"/>
                <w:b/>
                <w:sz w:val="24"/>
                <w:szCs w:val="24"/>
              </w:rPr>
              <w:t>Nhận xét</w:t>
            </w:r>
            <w:r w:rsidRPr="00085E32">
              <w:rPr>
                <w:rFonts w:asciiTheme="majorHAnsi" w:hAnsiTheme="majorHAnsi" w:cstheme="majorHAnsi"/>
                <w:sz w:val="24"/>
                <w:szCs w:val="24"/>
              </w:rPr>
              <w:t>.</w:t>
            </w:r>
          </w:p>
          <w:p w14:paraId="7B7EBC8E"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lastRenderedPageBreak/>
              <w:t xml:space="preserve">- GV hướng dẫn giải chi tiết cho HS phần </w:t>
            </w:r>
            <w:r w:rsidRPr="00085E32">
              <w:rPr>
                <w:rFonts w:asciiTheme="majorHAnsi" w:hAnsiTheme="majorHAnsi" w:cstheme="majorHAnsi"/>
                <w:b/>
                <w:sz w:val="24"/>
                <w:szCs w:val="24"/>
              </w:rPr>
              <w:t>Ví dụ 3</w:t>
            </w:r>
            <w:r w:rsidRPr="00085E32">
              <w:rPr>
                <w:rFonts w:asciiTheme="majorHAnsi" w:hAnsiTheme="majorHAnsi" w:cstheme="majorHAnsi"/>
                <w:sz w:val="24"/>
                <w:szCs w:val="24"/>
              </w:rPr>
              <w:t xml:space="preserve"> để HS hiểu được cách làm bài.</w:t>
            </w:r>
          </w:p>
          <w:p w14:paraId="48148900"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GV nêu và nhấn mạnh phần </w:t>
            </w:r>
            <w:r w:rsidRPr="00085E32">
              <w:rPr>
                <w:rFonts w:asciiTheme="majorHAnsi" w:hAnsiTheme="majorHAnsi" w:cstheme="majorHAnsi"/>
                <w:b/>
                <w:sz w:val="24"/>
                <w:szCs w:val="24"/>
              </w:rPr>
              <w:t>Chú ý</w:t>
            </w:r>
            <w:r w:rsidRPr="00085E32">
              <w:rPr>
                <w:rFonts w:asciiTheme="majorHAnsi" w:hAnsiTheme="majorHAnsi" w:cstheme="majorHAnsi"/>
                <w:sz w:val="24"/>
                <w:szCs w:val="24"/>
              </w:rPr>
              <w:t xml:space="preserve"> cho HS.</w:t>
            </w:r>
          </w:p>
          <w:p w14:paraId="56D890C0"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GV cho HS làm </w:t>
            </w:r>
            <w:r w:rsidRPr="00085E32">
              <w:rPr>
                <w:rFonts w:asciiTheme="majorHAnsi" w:hAnsiTheme="majorHAnsi" w:cstheme="majorHAnsi"/>
                <w:b/>
                <w:sz w:val="24"/>
                <w:szCs w:val="24"/>
              </w:rPr>
              <w:t>Luyện tập 3,</w:t>
            </w:r>
            <w:r w:rsidRPr="00085E32">
              <w:rPr>
                <w:rFonts w:asciiTheme="majorHAnsi" w:hAnsiTheme="majorHAnsi" w:cstheme="majorHAnsi"/>
                <w:sz w:val="24"/>
                <w:szCs w:val="24"/>
              </w:rPr>
              <w:t xml:space="preserve"> sau đó chỉ định 1 HS lên bảng giải.</w:t>
            </w:r>
          </w:p>
          <w:p w14:paraId="4D360817"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GV đi kiểm tra ngẫu nhiên một số HS làm bài.</w:t>
            </w:r>
          </w:p>
          <w:p w14:paraId="2CE13B3D"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GV mời 1 HS khác nhận xét bài làm của bạn.</w:t>
            </w:r>
          </w:p>
          <w:p w14:paraId="57AA67AE"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GV chốt đáp án.</w:t>
            </w:r>
          </w:p>
          <w:p w14:paraId="3F5853DB"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b/>
                <w:sz w:val="24"/>
                <w:szCs w:val="24"/>
              </w:rPr>
              <w:t xml:space="preserve">Bước 2: Thực hiện nhiệm vụ: </w:t>
            </w:r>
          </w:p>
          <w:p w14:paraId="3A95C3A3"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HS theo dõi SGK, chú ý nghe, tiếp nhận kiến thức, suy nghĩ trả lời câu hỏi, hoàn thành các yêu cầu.</w:t>
            </w:r>
          </w:p>
          <w:p w14:paraId="1E7F1E35"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GV: quan sát và trợ giúp HS. </w:t>
            </w:r>
          </w:p>
          <w:p w14:paraId="0DB69081"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b/>
                <w:sz w:val="24"/>
                <w:szCs w:val="24"/>
              </w:rPr>
              <w:t xml:space="preserve">Bước 3: Báo cáo, thảo luận: </w:t>
            </w:r>
          </w:p>
          <w:p w14:paraId="2FD24FA6"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HS giơ tay phát biểu, lên bảng trình bày</w:t>
            </w:r>
          </w:p>
          <w:p w14:paraId="32466248"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Một số HS khác nhận xét, bổ sung cho bạn. </w:t>
            </w:r>
          </w:p>
          <w:p w14:paraId="513528DD"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b/>
                <w:sz w:val="24"/>
                <w:szCs w:val="24"/>
              </w:rPr>
              <w:t xml:space="preserve">Bước 4: Kết luận, nhận định: </w:t>
            </w:r>
            <w:r w:rsidRPr="00085E32">
              <w:rPr>
                <w:rFonts w:asciiTheme="majorHAnsi" w:hAnsiTheme="majorHAnsi" w:cstheme="majorHAnsi"/>
                <w:sz w:val="24"/>
                <w:szCs w:val="24"/>
              </w:rPr>
              <w:t>GV tổng quát lưu ý lại kiến thức:</w:t>
            </w:r>
          </w:p>
          <w:p w14:paraId="7F6D95C6" w14:textId="77777777" w:rsidR="00085E32" w:rsidRPr="00085E32" w:rsidRDefault="00085E32" w:rsidP="001255EF">
            <w:pPr>
              <w:rPr>
                <w:rFonts w:asciiTheme="majorHAnsi" w:hAnsiTheme="majorHAnsi" w:cstheme="majorHAnsi"/>
                <w:sz w:val="24"/>
                <w:szCs w:val="24"/>
              </w:rPr>
            </w:pPr>
            <w:r w:rsidRPr="00085E32">
              <w:rPr>
                <w:rFonts w:asciiTheme="majorHAnsi" w:hAnsiTheme="majorHAnsi" w:cstheme="majorHAnsi"/>
                <w:sz w:val="24"/>
                <w:szCs w:val="24"/>
              </w:rPr>
              <w:t>+ Tính chẵn lẻ của hàm số và hàm số tuần hoàn. Lưu ý đến: cách vẽ đồ thị các các hàm số chẵn, lẻ và tuần hoàn.</w:t>
            </w:r>
          </w:p>
        </w:tc>
        <w:tc>
          <w:tcPr>
            <w:tcW w:w="4621" w:type="dxa"/>
          </w:tcPr>
          <w:p w14:paraId="2A17D7EC" w14:textId="77777777" w:rsidR="00085E32" w:rsidRPr="00085E32" w:rsidRDefault="00085E32" w:rsidP="001255EF">
            <w:pPr>
              <w:jc w:val="both"/>
              <w:rPr>
                <w:rFonts w:asciiTheme="majorHAnsi" w:hAnsiTheme="majorHAnsi" w:cstheme="majorHAnsi"/>
                <w:b/>
                <w:bCs/>
                <w:iCs/>
                <w:sz w:val="24"/>
                <w:szCs w:val="24"/>
              </w:rPr>
            </w:pPr>
            <w:r w:rsidRPr="00085E32">
              <w:rPr>
                <w:rFonts w:asciiTheme="majorHAnsi" w:hAnsiTheme="majorHAnsi" w:cstheme="majorHAnsi"/>
                <w:b/>
                <w:bCs/>
                <w:iCs/>
                <w:sz w:val="24"/>
                <w:szCs w:val="24"/>
              </w:rPr>
              <w:lastRenderedPageBreak/>
              <w:t>1. Hàm số chẵn, hàm số lẻ, hàm số tuần hoàn</w:t>
            </w:r>
          </w:p>
          <w:p w14:paraId="6FC35079" w14:textId="77777777" w:rsidR="00085E32" w:rsidRPr="00085E32" w:rsidRDefault="00085E32" w:rsidP="001255EF">
            <w:pPr>
              <w:jc w:val="both"/>
              <w:rPr>
                <w:rFonts w:asciiTheme="majorHAnsi" w:hAnsiTheme="majorHAnsi" w:cstheme="majorHAnsi"/>
                <w:b/>
                <w:bCs/>
                <w:iCs/>
                <w:sz w:val="24"/>
                <w:szCs w:val="24"/>
              </w:rPr>
            </w:pPr>
            <w:r w:rsidRPr="00085E32">
              <w:rPr>
                <w:rFonts w:asciiTheme="majorHAnsi" w:hAnsiTheme="majorHAnsi" w:cstheme="majorHAnsi"/>
                <w:b/>
                <w:bCs/>
                <w:iCs/>
                <w:sz w:val="24"/>
                <w:szCs w:val="24"/>
              </w:rPr>
              <w:t>a) Hàm số chẵn, hàm số lẻ</w:t>
            </w:r>
          </w:p>
          <w:p w14:paraId="32F326B2" w14:textId="77777777" w:rsidR="00085E32" w:rsidRPr="00085E32" w:rsidRDefault="00085E32" w:rsidP="001255EF">
            <w:pPr>
              <w:jc w:val="both"/>
              <w:rPr>
                <w:rFonts w:asciiTheme="majorHAnsi" w:hAnsiTheme="majorHAnsi" w:cstheme="majorHAnsi"/>
                <w:b/>
                <w:bCs/>
                <w:iCs/>
                <w:sz w:val="24"/>
                <w:szCs w:val="24"/>
                <w:lang w:val="vi-VN"/>
              </w:rPr>
            </w:pPr>
            <w:r w:rsidRPr="00085E32">
              <w:rPr>
                <w:rFonts w:asciiTheme="majorHAnsi" w:hAnsiTheme="majorHAnsi" w:cstheme="majorHAnsi"/>
                <w:b/>
                <w:bCs/>
                <w:iCs/>
                <w:sz w:val="24"/>
                <w:szCs w:val="24"/>
                <w:lang w:val="vi-VN"/>
              </w:rPr>
              <w:t>HĐ2: ( SGK)</w:t>
            </w:r>
          </w:p>
          <w:p w14:paraId="35205481" w14:textId="77777777" w:rsidR="00085E32" w:rsidRPr="00085E32" w:rsidRDefault="00085E32" w:rsidP="001255EF">
            <w:pPr>
              <w:jc w:val="both"/>
              <w:rPr>
                <w:rFonts w:asciiTheme="majorHAnsi" w:hAnsiTheme="majorHAnsi" w:cstheme="majorHAnsi"/>
                <w:b/>
                <w:bCs/>
                <w:i/>
                <w:sz w:val="24"/>
                <w:szCs w:val="24"/>
              </w:rPr>
            </w:pPr>
            <w:r w:rsidRPr="00085E32">
              <w:rPr>
                <w:rFonts w:asciiTheme="majorHAnsi" w:hAnsiTheme="majorHAnsi" w:cstheme="majorHAnsi"/>
                <w:b/>
                <w:bCs/>
                <w:i/>
                <w:sz w:val="24"/>
                <w:szCs w:val="24"/>
              </w:rPr>
              <w:t>Định nghĩa:</w:t>
            </w:r>
          </w:p>
          <w:p w14:paraId="3456AA89" w14:textId="77777777" w:rsidR="00085E32" w:rsidRPr="00085E32" w:rsidRDefault="00085E32" w:rsidP="001255EF">
            <w:pPr>
              <w:jc w:val="both"/>
              <w:rPr>
                <w:rFonts w:asciiTheme="majorHAnsi" w:hAnsiTheme="majorHAnsi" w:cstheme="majorHAnsi"/>
                <w:iCs/>
                <w:sz w:val="24"/>
                <w:szCs w:val="24"/>
              </w:rPr>
            </w:pPr>
            <w:r w:rsidRPr="00085E32">
              <w:rPr>
                <w:rFonts w:asciiTheme="majorHAnsi" w:hAnsiTheme="majorHAnsi" w:cstheme="majorHAnsi"/>
                <w:iCs/>
                <w:sz w:val="24"/>
                <w:szCs w:val="24"/>
              </w:rPr>
              <w:t xml:space="preserve">Cho hàm số </w:t>
            </w:r>
            <m:oMath>
              <m:r>
                <m:rPr>
                  <m:sty m:val="p"/>
                </m:rPr>
                <w:rPr>
                  <w:rFonts w:ascii="Cambria Math" w:hAnsi="Cambria Math" w:cstheme="majorHAnsi"/>
                  <w:sz w:val="24"/>
                  <w:szCs w:val="24"/>
                </w:rPr>
                <m:t>y=f(x)</m:t>
              </m:r>
            </m:oMath>
            <w:r w:rsidRPr="00085E32">
              <w:rPr>
                <w:rFonts w:asciiTheme="majorHAnsi" w:hAnsiTheme="majorHAnsi" w:cstheme="majorHAnsi"/>
                <w:iCs/>
                <w:sz w:val="24"/>
                <w:szCs w:val="24"/>
              </w:rPr>
              <w:t xml:space="preserve"> có tập xác định là D.</w:t>
            </w:r>
          </w:p>
          <w:p w14:paraId="7BD92328" w14:textId="77777777" w:rsidR="00085E32" w:rsidRPr="00085E32" w:rsidRDefault="00085E32" w:rsidP="001255EF">
            <w:pPr>
              <w:jc w:val="both"/>
              <w:rPr>
                <w:rFonts w:asciiTheme="majorHAnsi" w:hAnsiTheme="majorHAnsi" w:cstheme="majorHAnsi"/>
                <w:iCs/>
                <w:sz w:val="24"/>
                <w:szCs w:val="24"/>
              </w:rPr>
            </w:pPr>
            <w:r w:rsidRPr="00085E32">
              <w:rPr>
                <w:rFonts w:asciiTheme="majorHAnsi" w:hAnsiTheme="majorHAnsi" w:cstheme="majorHAnsi"/>
                <w:iCs/>
                <w:sz w:val="24"/>
                <w:szCs w:val="24"/>
              </w:rPr>
              <w:t xml:space="preserve">+ Hàm số </w:t>
            </w:r>
            <m:oMath>
              <m:r>
                <m:rPr>
                  <m:sty m:val="p"/>
                </m:rPr>
                <w:rPr>
                  <w:rFonts w:ascii="Cambria Math" w:hAnsi="Cambria Math" w:cstheme="majorHAnsi"/>
                  <w:sz w:val="24"/>
                  <w:szCs w:val="24"/>
                </w:rPr>
                <m:t>f(x)</m:t>
              </m:r>
            </m:oMath>
            <w:r w:rsidRPr="00085E32">
              <w:rPr>
                <w:rFonts w:asciiTheme="majorHAnsi" w:hAnsiTheme="majorHAnsi" w:cstheme="majorHAnsi"/>
                <w:iCs/>
                <w:sz w:val="24"/>
                <w:szCs w:val="24"/>
              </w:rPr>
              <w:t xml:space="preserve"> được gọi là hàm số chẵn nếu </w:t>
            </w:r>
            <m:oMath>
              <m:r>
                <m:rPr>
                  <m:sty m:val="p"/>
                </m:rPr>
                <w:rPr>
                  <w:rFonts w:ascii="Cambria Math" w:hAnsi="Cambria Math" w:cstheme="majorHAnsi"/>
                  <w:sz w:val="24"/>
                  <w:szCs w:val="24"/>
                </w:rPr>
                <m:t>∀x∈D</m:t>
              </m:r>
            </m:oMath>
            <w:r w:rsidRPr="00085E32">
              <w:rPr>
                <w:rFonts w:asciiTheme="majorHAnsi" w:hAnsiTheme="majorHAnsi" w:cstheme="majorHAnsi"/>
                <w:iCs/>
                <w:sz w:val="24"/>
                <w:szCs w:val="24"/>
              </w:rPr>
              <w:t xml:space="preserve"> thì </w:t>
            </w:r>
            <m:oMath>
              <m:r>
                <m:rPr>
                  <m:sty m:val="p"/>
                </m:rPr>
                <w:rPr>
                  <w:rFonts w:ascii="Cambria Math" w:hAnsi="Cambria Math" w:cstheme="majorHAnsi"/>
                  <w:sz w:val="24"/>
                  <w:szCs w:val="24"/>
                </w:rPr>
                <m:t>-x∈D</m:t>
              </m:r>
            </m:oMath>
            <w:r w:rsidRPr="00085E32">
              <w:rPr>
                <w:rFonts w:asciiTheme="majorHAnsi" w:hAnsiTheme="majorHAnsi" w:cstheme="majorHAnsi"/>
                <w:iCs/>
                <w:sz w:val="24"/>
                <w:szCs w:val="24"/>
              </w:rPr>
              <w:t xml:space="preserve"> và </w:t>
            </w:r>
            <m:oMath>
              <m:r>
                <m:rPr>
                  <m:sty m:val="p"/>
                </m:rPr>
                <w:rPr>
                  <w:rFonts w:ascii="Cambria Math" w:hAnsi="Cambria Math" w:cstheme="majorHAnsi"/>
                  <w:sz w:val="24"/>
                  <w:szCs w:val="24"/>
                </w:rPr>
                <m:t>f</m:t>
              </m:r>
              <m:d>
                <m:dPr>
                  <m:ctrlPr>
                    <w:rPr>
                      <w:rFonts w:ascii="Cambria Math" w:hAnsi="Cambria Math" w:cstheme="majorHAnsi"/>
                      <w:iCs/>
                      <w:sz w:val="24"/>
                      <w:szCs w:val="24"/>
                      <w:lang w:val="nl-NL"/>
                    </w:rPr>
                  </m:ctrlPr>
                </m:dPr>
                <m:e>
                  <m:r>
                    <m:rPr>
                      <m:sty m:val="p"/>
                    </m:rPr>
                    <w:rPr>
                      <w:rFonts w:ascii="Cambria Math" w:hAnsi="Cambria Math" w:cstheme="majorHAnsi"/>
                      <w:sz w:val="24"/>
                      <w:szCs w:val="24"/>
                    </w:rPr>
                    <m:t>-x</m:t>
                  </m:r>
                </m:e>
              </m:d>
              <m:r>
                <m:rPr>
                  <m:sty m:val="p"/>
                </m:rPr>
                <w:rPr>
                  <w:rFonts w:ascii="Cambria Math" w:hAnsi="Cambria Math" w:cstheme="majorHAnsi"/>
                  <w:sz w:val="24"/>
                  <w:szCs w:val="24"/>
                </w:rPr>
                <m:t>=f(x)</m:t>
              </m:r>
            </m:oMath>
            <w:r w:rsidRPr="00085E32">
              <w:rPr>
                <w:rFonts w:asciiTheme="majorHAnsi" w:hAnsiTheme="majorHAnsi" w:cstheme="majorHAnsi"/>
                <w:iCs/>
                <w:sz w:val="24"/>
                <w:szCs w:val="24"/>
              </w:rPr>
              <w:t>.</w:t>
            </w:r>
          </w:p>
          <w:p w14:paraId="5426AA1E" w14:textId="77777777" w:rsidR="00085E32" w:rsidRPr="00085E32" w:rsidRDefault="00085E32" w:rsidP="001255EF">
            <w:pPr>
              <w:jc w:val="both"/>
              <w:rPr>
                <w:rFonts w:asciiTheme="majorHAnsi" w:hAnsiTheme="majorHAnsi" w:cstheme="majorHAnsi"/>
                <w:iCs/>
                <w:sz w:val="24"/>
                <w:szCs w:val="24"/>
              </w:rPr>
            </w:pPr>
            <w:r w:rsidRPr="00085E32">
              <w:rPr>
                <w:rFonts w:asciiTheme="majorHAnsi" w:hAnsiTheme="majorHAnsi" w:cstheme="majorHAnsi"/>
                <w:iCs/>
                <w:sz w:val="24"/>
                <w:szCs w:val="24"/>
              </w:rPr>
              <w:t>Đồ thị của một hàm số chẵn nhận trục tung là trục đối xứng.</w:t>
            </w:r>
          </w:p>
          <w:p w14:paraId="6A593303" w14:textId="77777777" w:rsidR="00085E32" w:rsidRPr="00085E32" w:rsidRDefault="00085E32" w:rsidP="001255EF">
            <w:pPr>
              <w:jc w:val="both"/>
              <w:rPr>
                <w:rFonts w:asciiTheme="majorHAnsi" w:hAnsiTheme="majorHAnsi" w:cstheme="majorHAnsi"/>
                <w:iCs/>
                <w:sz w:val="24"/>
                <w:szCs w:val="24"/>
              </w:rPr>
            </w:pPr>
            <w:r w:rsidRPr="00085E32">
              <w:rPr>
                <w:rFonts w:asciiTheme="majorHAnsi" w:hAnsiTheme="majorHAnsi" w:cstheme="majorHAnsi"/>
                <w:iCs/>
                <w:sz w:val="24"/>
                <w:szCs w:val="24"/>
              </w:rPr>
              <w:t xml:space="preserve">+ Hàm số </w:t>
            </w:r>
            <m:oMath>
              <m:r>
                <m:rPr>
                  <m:sty m:val="p"/>
                </m:rPr>
                <w:rPr>
                  <w:rFonts w:ascii="Cambria Math" w:hAnsi="Cambria Math" w:cstheme="majorHAnsi"/>
                  <w:sz w:val="24"/>
                  <w:szCs w:val="24"/>
                </w:rPr>
                <m:t>f(x)</m:t>
              </m:r>
            </m:oMath>
            <w:r w:rsidRPr="00085E32">
              <w:rPr>
                <w:rFonts w:asciiTheme="majorHAnsi" w:hAnsiTheme="majorHAnsi" w:cstheme="majorHAnsi"/>
                <w:iCs/>
                <w:sz w:val="24"/>
                <w:szCs w:val="24"/>
              </w:rPr>
              <w:t xml:space="preserve"> được gọi là hàm số lẻ nếu </w:t>
            </w:r>
            <m:oMath>
              <m:r>
                <m:rPr>
                  <m:sty m:val="p"/>
                </m:rPr>
                <w:rPr>
                  <w:rFonts w:ascii="Cambria Math" w:hAnsi="Cambria Math" w:cstheme="majorHAnsi"/>
                  <w:sz w:val="24"/>
                  <w:szCs w:val="24"/>
                </w:rPr>
                <m:t>∀x∈D</m:t>
              </m:r>
            </m:oMath>
            <w:r w:rsidRPr="00085E32">
              <w:rPr>
                <w:rFonts w:asciiTheme="majorHAnsi" w:hAnsiTheme="majorHAnsi" w:cstheme="majorHAnsi"/>
                <w:iCs/>
                <w:sz w:val="24"/>
                <w:szCs w:val="24"/>
              </w:rPr>
              <w:t xml:space="preserve"> thì </w:t>
            </w:r>
            <m:oMath>
              <m:r>
                <m:rPr>
                  <m:sty m:val="p"/>
                </m:rPr>
                <w:rPr>
                  <w:rFonts w:ascii="Cambria Math" w:hAnsi="Cambria Math" w:cstheme="majorHAnsi"/>
                  <w:sz w:val="24"/>
                  <w:szCs w:val="24"/>
                </w:rPr>
                <m:t>-x∈D</m:t>
              </m:r>
            </m:oMath>
            <w:r w:rsidRPr="00085E32">
              <w:rPr>
                <w:rFonts w:asciiTheme="majorHAnsi" w:hAnsiTheme="majorHAnsi" w:cstheme="majorHAnsi"/>
                <w:iCs/>
                <w:sz w:val="24"/>
                <w:szCs w:val="24"/>
              </w:rPr>
              <w:t xml:space="preserve"> và </w:t>
            </w:r>
            <m:oMath>
              <m:r>
                <m:rPr>
                  <m:sty m:val="p"/>
                </m:rPr>
                <w:rPr>
                  <w:rFonts w:ascii="Cambria Math" w:hAnsi="Cambria Math" w:cstheme="majorHAnsi"/>
                  <w:sz w:val="24"/>
                  <w:szCs w:val="24"/>
                </w:rPr>
                <m:t>f</m:t>
              </m:r>
              <m:d>
                <m:dPr>
                  <m:ctrlPr>
                    <w:rPr>
                      <w:rFonts w:ascii="Cambria Math" w:hAnsi="Cambria Math" w:cstheme="majorHAnsi"/>
                      <w:iCs/>
                      <w:sz w:val="24"/>
                      <w:szCs w:val="24"/>
                      <w:lang w:val="nl-NL"/>
                    </w:rPr>
                  </m:ctrlPr>
                </m:dPr>
                <m:e>
                  <m:r>
                    <m:rPr>
                      <m:sty m:val="p"/>
                    </m:rPr>
                    <w:rPr>
                      <w:rFonts w:ascii="Cambria Math" w:hAnsi="Cambria Math" w:cstheme="majorHAnsi"/>
                      <w:sz w:val="24"/>
                      <w:szCs w:val="24"/>
                    </w:rPr>
                    <m:t>-x</m:t>
                  </m:r>
                </m:e>
              </m:d>
              <m:r>
                <m:rPr>
                  <m:sty m:val="p"/>
                </m:rPr>
                <w:rPr>
                  <w:rFonts w:ascii="Cambria Math" w:hAnsi="Cambria Math" w:cstheme="majorHAnsi"/>
                  <w:sz w:val="24"/>
                  <w:szCs w:val="24"/>
                </w:rPr>
                <m:t>=-f(x)</m:t>
              </m:r>
            </m:oMath>
            <w:r w:rsidRPr="00085E32">
              <w:rPr>
                <w:rFonts w:asciiTheme="majorHAnsi" w:hAnsiTheme="majorHAnsi" w:cstheme="majorHAnsi"/>
                <w:iCs/>
                <w:sz w:val="24"/>
                <w:szCs w:val="24"/>
              </w:rPr>
              <w:t>.</w:t>
            </w:r>
          </w:p>
          <w:p w14:paraId="7B06EC6D" w14:textId="77777777" w:rsidR="00085E32" w:rsidRPr="00085E32" w:rsidRDefault="00085E32" w:rsidP="001255EF">
            <w:pPr>
              <w:jc w:val="both"/>
              <w:rPr>
                <w:rFonts w:asciiTheme="majorHAnsi" w:hAnsiTheme="majorHAnsi" w:cstheme="majorHAnsi"/>
                <w:iCs/>
                <w:sz w:val="24"/>
                <w:szCs w:val="24"/>
              </w:rPr>
            </w:pPr>
            <w:r w:rsidRPr="00085E32">
              <w:rPr>
                <w:rFonts w:asciiTheme="majorHAnsi" w:hAnsiTheme="majorHAnsi" w:cstheme="majorHAnsi"/>
                <w:iCs/>
                <w:sz w:val="24"/>
                <w:szCs w:val="24"/>
              </w:rPr>
              <w:t>Đồ thị của một hàm số lẻ nhận gốc tọa độ là tâm đối xứng.</w:t>
            </w:r>
          </w:p>
          <w:p w14:paraId="53A918D8" w14:textId="77777777" w:rsidR="00085E32" w:rsidRPr="00085E32" w:rsidRDefault="00085E32" w:rsidP="001255EF">
            <w:pPr>
              <w:jc w:val="both"/>
              <w:rPr>
                <w:rFonts w:asciiTheme="majorHAnsi" w:hAnsiTheme="majorHAnsi" w:cstheme="majorHAnsi"/>
                <w:b/>
                <w:bCs/>
                <w:iCs/>
                <w:sz w:val="24"/>
                <w:szCs w:val="24"/>
                <w:lang w:val="vi-VN"/>
              </w:rPr>
            </w:pPr>
            <w:r w:rsidRPr="00085E32">
              <w:rPr>
                <w:rFonts w:asciiTheme="majorHAnsi" w:hAnsiTheme="majorHAnsi" w:cstheme="majorHAnsi"/>
                <w:b/>
                <w:bCs/>
                <w:iCs/>
                <w:sz w:val="24"/>
                <w:szCs w:val="24"/>
              </w:rPr>
              <w:t>Nhận xét</w:t>
            </w:r>
            <w:r w:rsidRPr="00085E32">
              <w:rPr>
                <w:rFonts w:asciiTheme="majorHAnsi" w:hAnsiTheme="majorHAnsi" w:cstheme="majorHAnsi"/>
                <w:b/>
                <w:bCs/>
                <w:iCs/>
                <w:sz w:val="24"/>
                <w:szCs w:val="24"/>
                <w:lang w:val="vi-VN"/>
              </w:rPr>
              <w:t xml:space="preserve"> : SGK</w:t>
            </w:r>
          </w:p>
          <w:p w14:paraId="192AEB11" w14:textId="77777777" w:rsidR="00085E32" w:rsidRPr="00085E32" w:rsidRDefault="00085E32" w:rsidP="001255EF">
            <w:pPr>
              <w:jc w:val="both"/>
              <w:rPr>
                <w:rFonts w:asciiTheme="majorHAnsi" w:hAnsiTheme="majorHAnsi" w:cstheme="majorHAnsi"/>
                <w:i/>
                <w:sz w:val="24"/>
                <w:szCs w:val="24"/>
              </w:rPr>
            </w:pPr>
            <w:r w:rsidRPr="00085E32">
              <w:rPr>
                <w:rFonts w:asciiTheme="majorHAnsi" w:hAnsiTheme="majorHAnsi" w:cstheme="majorHAnsi"/>
                <w:b/>
                <w:bCs/>
                <w:i/>
                <w:sz w:val="24"/>
                <w:szCs w:val="24"/>
              </w:rPr>
              <w:t xml:space="preserve">Ví dụ 2: </w:t>
            </w:r>
            <w:r w:rsidRPr="00085E32">
              <w:rPr>
                <w:rFonts w:asciiTheme="majorHAnsi" w:hAnsiTheme="majorHAnsi" w:cstheme="majorHAnsi"/>
                <w:i/>
                <w:sz w:val="24"/>
                <w:szCs w:val="24"/>
              </w:rPr>
              <w:t>(SGK – tr.24).</w:t>
            </w:r>
          </w:p>
          <w:p w14:paraId="1E88A16D" w14:textId="77777777" w:rsidR="00085E32" w:rsidRPr="00085E32" w:rsidRDefault="00085E32" w:rsidP="001255EF">
            <w:pPr>
              <w:jc w:val="both"/>
              <w:rPr>
                <w:rFonts w:asciiTheme="majorHAnsi" w:hAnsiTheme="majorHAnsi" w:cstheme="majorHAnsi"/>
                <w:i/>
                <w:sz w:val="24"/>
                <w:szCs w:val="24"/>
              </w:rPr>
            </w:pPr>
            <w:r w:rsidRPr="00085E32">
              <w:rPr>
                <w:rFonts w:asciiTheme="majorHAnsi" w:hAnsiTheme="majorHAnsi" w:cstheme="majorHAnsi"/>
                <w:i/>
                <w:sz w:val="24"/>
                <w:szCs w:val="24"/>
              </w:rPr>
              <w:t>Hướng dẫn giải (SGK – tr.24).</w:t>
            </w:r>
          </w:p>
          <w:p w14:paraId="7AA5998D" w14:textId="77777777" w:rsidR="00085E32" w:rsidRPr="00085E32" w:rsidRDefault="00085E32" w:rsidP="001255EF">
            <w:pPr>
              <w:jc w:val="both"/>
              <w:rPr>
                <w:rFonts w:asciiTheme="majorHAnsi" w:hAnsiTheme="majorHAnsi" w:cstheme="majorHAnsi"/>
                <w:b/>
                <w:bCs/>
                <w:iCs/>
                <w:sz w:val="24"/>
                <w:szCs w:val="24"/>
              </w:rPr>
            </w:pPr>
            <w:r w:rsidRPr="00085E32">
              <w:rPr>
                <w:rFonts w:asciiTheme="majorHAnsi" w:hAnsiTheme="majorHAnsi" w:cstheme="majorHAnsi"/>
                <w:b/>
                <w:bCs/>
                <w:iCs/>
                <w:sz w:val="24"/>
                <w:szCs w:val="24"/>
              </w:rPr>
              <w:t>Luyện tập 2.</w:t>
            </w:r>
          </w:p>
          <w:p w14:paraId="3E00B6F3" w14:textId="77777777" w:rsidR="00085E32" w:rsidRPr="00085E32" w:rsidRDefault="00085E32" w:rsidP="001255EF">
            <w:pPr>
              <w:jc w:val="both"/>
              <w:rPr>
                <w:rFonts w:asciiTheme="majorHAnsi" w:hAnsiTheme="majorHAnsi" w:cstheme="majorHAnsi"/>
                <w:iCs/>
                <w:sz w:val="24"/>
                <w:szCs w:val="24"/>
              </w:rPr>
            </w:pPr>
            <w:r w:rsidRPr="00085E32">
              <w:rPr>
                <w:rFonts w:asciiTheme="majorHAnsi" w:hAnsiTheme="majorHAnsi" w:cstheme="majorHAnsi"/>
                <w:iCs/>
                <w:sz w:val="24"/>
                <w:szCs w:val="24"/>
              </w:rPr>
              <w:t xml:space="preserve">Biểu thức </w:t>
            </w:r>
            <m:oMath>
              <m:f>
                <m:fPr>
                  <m:ctrlPr>
                    <w:rPr>
                      <w:rFonts w:ascii="Cambria Math" w:hAnsi="Cambria Math" w:cstheme="majorHAnsi"/>
                      <w:iCs/>
                      <w:sz w:val="24"/>
                      <w:szCs w:val="24"/>
                      <w:lang w:val="nl-NL"/>
                    </w:rPr>
                  </m:ctrlPr>
                </m:fPr>
                <m:num>
                  <m:r>
                    <m:rPr>
                      <m:sty m:val="p"/>
                    </m:rPr>
                    <w:rPr>
                      <w:rFonts w:ascii="Cambria Math" w:hAnsi="Cambria Math" w:cstheme="majorHAnsi"/>
                      <w:sz w:val="24"/>
                      <w:szCs w:val="24"/>
                    </w:rPr>
                    <m:t>1</m:t>
                  </m:r>
                </m:num>
                <m:den>
                  <m:r>
                    <m:rPr>
                      <m:sty m:val="p"/>
                    </m:rPr>
                    <w:rPr>
                      <w:rFonts w:ascii="Cambria Math" w:hAnsi="Cambria Math" w:cstheme="majorHAnsi"/>
                      <w:sz w:val="24"/>
                      <w:szCs w:val="24"/>
                    </w:rPr>
                    <m:t>x</m:t>
                  </m:r>
                </m:den>
              </m:f>
            </m:oMath>
            <w:r w:rsidRPr="00085E32">
              <w:rPr>
                <w:rFonts w:asciiTheme="majorHAnsi" w:hAnsiTheme="majorHAnsi" w:cstheme="majorHAnsi"/>
                <w:iCs/>
                <w:sz w:val="24"/>
                <w:szCs w:val="24"/>
              </w:rPr>
              <w:t xml:space="preserve"> có nghĩa khi </w:t>
            </w:r>
            <m:oMath>
              <m:r>
                <m:rPr>
                  <m:sty m:val="p"/>
                </m:rPr>
                <w:rPr>
                  <w:rFonts w:ascii="Cambria Math" w:hAnsi="Cambria Math" w:cstheme="majorHAnsi"/>
                  <w:sz w:val="24"/>
                  <w:szCs w:val="24"/>
                </w:rPr>
                <m:t>x≠0</m:t>
              </m:r>
            </m:oMath>
            <w:r w:rsidRPr="00085E32">
              <w:rPr>
                <w:rFonts w:asciiTheme="majorHAnsi" w:hAnsiTheme="majorHAnsi" w:cstheme="majorHAnsi"/>
                <w:iCs/>
                <w:sz w:val="24"/>
                <w:szCs w:val="24"/>
              </w:rPr>
              <w:t>.</w:t>
            </w:r>
          </w:p>
          <w:p w14:paraId="3C776484" w14:textId="77777777" w:rsidR="00085E32" w:rsidRPr="00085E32" w:rsidRDefault="00085E32" w:rsidP="001255EF">
            <w:pPr>
              <w:jc w:val="both"/>
              <w:rPr>
                <w:rFonts w:asciiTheme="majorHAnsi" w:hAnsiTheme="majorHAnsi" w:cstheme="majorHAnsi"/>
                <w:iCs/>
                <w:sz w:val="24"/>
                <w:szCs w:val="24"/>
              </w:rPr>
            </w:pPr>
            <w:r w:rsidRPr="00085E32">
              <w:rPr>
                <w:rFonts w:asciiTheme="majorHAnsi" w:hAnsiTheme="majorHAnsi" w:cstheme="majorHAnsi"/>
                <w:iCs/>
                <w:sz w:val="24"/>
                <w:szCs w:val="24"/>
              </w:rPr>
              <w:t xml:space="preserve">Suy ra tập xác định của hàm số </w:t>
            </w:r>
            <m:oMath>
              <m:r>
                <m:rPr>
                  <m:sty m:val="p"/>
                </m:rPr>
                <w:rPr>
                  <w:rFonts w:ascii="Cambria Math" w:hAnsi="Cambria Math" w:cstheme="majorHAnsi"/>
                  <w:sz w:val="24"/>
                  <w:szCs w:val="24"/>
                </w:rPr>
                <m:t>g</m:t>
              </m:r>
              <m:d>
                <m:dPr>
                  <m:ctrlPr>
                    <w:rPr>
                      <w:rFonts w:ascii="Cambria Math" w:hAnsi="Cambria Math" w:cstheme="majorHAnsi"/>
                      <w:iCs/>
                      <w:sz w:val="24"/>
                      <w:szCs w:val="24"/>
                      <w:lang w:val="nl-NL"/>
                    </w:rPr>
                  </m:ctrlPr>
                </m:dPr>
                <m:e>
                  <m:r>
                    <m:rPr>
                      <m:sty m:val="p"/>
                    </m:rPr>
                    <w:rPr>
                      <w:rFonts w:ascii="Cambria Math" w:hAnsi="Cambria Math" w:cstheme="majorHAnsi"/>
                      <w:sz w:val="24"/>
                      <w:szCs w:val="24"/>
                    </w:rPr>
                    <m:t>x</m:t>
                  </m:r>
                </m:e>
              </m:d>
              <m:r>
                <m:rPr>
                  <m:sty m:val="p"/>
                </m:rPr>
                <w:rPr>
                  <w:rFonts w:ascii="Cambria Math" w:hAnsi="Cambria Math" w:cstheme="majorHAnsi"/>
                  <w:sz w:val="24"/>
                  <w:szCs w:val="24"/>
                </w:rPr>
                <m:t>=</m:t>
              </m:r>
              <m:f>
                <m:fPr>
                  <m:ctrlPr>
                    <w:rPr>
                      <w:rFonts w:ascii="Cambria Math" w:hAnsi="Cambria Math" w:cstheme="majorHAnsi"/>
                      <w:iCs/>
                      <w:sz w:val="24"/>
                      <w:szCs w:val="24"/>
                      <w:lang w:val="nl-NL"/>
                    </w:rPr>
                  </m:ctrlPr>
                </m:fPr>
                <m:num>
                  <m:r>
                    <m:rPr>
                      <m:sty m:val="p"/>
                    </m:rPr>
                    <w:rPr>
                      <w:rFonts w:ascii="Cambria Math" w:hAnsi="Cambria Math" w:cstheme="majorHAnsi"/>
                      <w:sz w:val="24"/>
                      <w:szCs w:val="24"/>
                    </w:rPr>
                    <m:t>1</m:t>
                  </m:r>
                </m:num>
                <m:den>
                  <m:r>
                    <m:rPr>
                      <m:sty m:val="p"/>
                    </m:rPr>
                    <w:rPr>
                      <w:rFonts w:ascii="Cambria Math" w:hAnsi="Cambria Math" w:cstheme="majorHAnsi"/>
                      <w:sz w:val="24"/>
                      <w:szCs w:val="24"/>
                    </w:rPr>
                    <m:t>x</m:t>
                  </m:r>
                </m:den>
              </m:f>
            </m:oMath>
            <w:r w:rsidRPr="00085E32">
              <w:rPr>
                <w:rFonts w:asciiTheme="majorHAnsi" w:hAnsiTheme="majorHAnsi" w:cstheme="majorHAnsi"/>
                <w:iCs/>
                <w:sz w:val="24"/>
                <w:szCs w:val="24"/>
              </w:rPr>
              <w:t xml:space="preserve"> là </w:t>
            </w:r>
            <m:oMath>
              <m:r>
                <m:rPr>
                  <m:sty m:val="p"/>
                </m:rPr>
                <w:rPr>
                  <w:rFonts w:ascii="Cambria Math" w:hAnsi="Cambria Math" w:cstheme="majorHAnsi"/>
                  <w:sz w:val="24"/>
                  <w:szCs w:val="24"/>
                </w:rPr>
                <m:t>D=</m:t>
              </m:r>
              <m:r>
                <m:rPr>
                  <m:scr m:val="double-struck"/>
                  <m:sty m:val="p"/>
                </m:rPr>
                <w:rPr>
                  <w:rFonts w:ascii="Cambria Math" w:eastAsia="MS Mincho" w:hAnsi="Cambria Math" w:cstheme="majorHAnsi"/>
                  <w:sz w:val="24"/>
                  <w:szCs w:val="24"/>
                </w:rPr>
                <m:t xml:space="preserve">R\ </m:t>
              </m:r>
              <m:d>
                <m:dPr>
                  <m:begChr m:val="{"/>
                  <m:endChr m:val="}"/>
                  <m:ctrlPr>
                    <w:rPr>
                      <w:rFonts w:ascii="Cambria Math" w:hAnsi="Cambria Math" w:cstheme="majorHAnsi"/>
                      <w:iCs/>
                      <w:sz w:val="24"/>
                      <w:szCs w:val="24"/>
                      <w:lang w:val="nl-NL"/>
                    </w:rPr>
                  </m:ctrlPr>
                </m:dPr>
                <m:e>
                  <m:r>
                    <m:rPr>
                      <m:sty m:val="p"/>
                    </m:rPr>
                    <w:rPr>
                      <w:rFonts w:ascii="Cambria Math" w:hAnsi="Cambria Math" w:cstheme="majorHAnsi"/>
                      <w:sz w:val="24"/>
                      <w:szCs w:val="24"/>
                    </w:rPr>
                    <m:t>0</m:t>
                  </m:r>
                </m:e>
              </m:d>
            </m:oMath>
            <w:r w:rsidRPr="00085E32">
              <w:rPr>
                <w:rFonts w:asciiTheme="majorHAnsi" w:hAnsiTheme="majorHAnsi" w:cstheme="majorHAnsi"/>
                <w:iCs/>
                <w:sz w:val="24"/>
                <w:szCs w:val="24"/>
              </w:rPr>
              <w:t>.</w:t>
            </w:r>
          </w:p>
          <w:p w14:paraId="4B57E66E" w14:textId="77777777" w:rsidR="00085E32" w:rsidRPr="00085E32" w:rsidRDefault="00085E32" w:rsidP="001255EF">
            <w:pPr>
              <w:jc w:val="both"/>
              <w:rPr>
                <w:rFonts w:asciiTheme="majorHAnsi" w:hAnsiTheme="majorHAnsi" w:cstheme="majorHAnsi"/>
                <w:iCs/>
                <w:sz w:val="24"/>
                <w:szCs w:val="24"/>
              </w:rPr>
            </w:pPr>
            <w:r w:rsidRPr="00085E32">
              <w:rPr>
                <w:rFonts w:asciiTheme="majorHAnsi" w:hAnsiTheme="majorHAnsi" w:cstheme="majorHAnsi"/>
                <w:iCs/>
                <w:sz w:val="24"/>
                <w:szCs w:val="24"/>
              </w:rPr>
              <w:t xml:space="preserve">Do đó, nếu x thuộc tập xác định D thì </w:t>
            </w:r>
            <m:oMath>
              <m:r>
                <m:rPr>
                  <m:sty m:val="p"/>
                </m:rPr>
                <w:rPr>
                  <w:rFonts w:ascii="Cambria Math" w:hAnsi="Cambria Math" w:cstheme="majorHAnsi"/>
                  <w:sz w:val="24"/>
                  <w:szCs w:val="24"/>
                </w:rPr>
                <m:t>-x</m:t>
              </m:r>
            </m:oMath>
            <w:r w:rsidRPr="00085E32">
              <w:rPr>
                <w:rFonts w:asciiTheme="majorHAnsi" w:hAnsiTheme="majorHAnsi" w:cstheme="majorHAnsi"/>
                <w:iCs/>
                <w:sz w:val="24"/>
                <w:szCs w:val="24"/>
              </w:rPr>
              <w:t xml:space="preserve"> cũng thuộc tập xác định D.</w:t>
            </w:r>
          </w:p>
          <w:p w14:paraId="062FF8EF" w14:textId="77777777" w:rsidR="00085E32" w:rsidRPr="00085E32" w:rsidRDefault="00085E32" w:rsidP="001255EF">
            <w:pPr>
              <w:jc w:val="both"/>
              <w:rPr>
                <w:rFonts w:asciiTheme="majorHAnsi" w:hAnsiTheme="majorHAnsi" w:cstheme="majorHAnsi"/>
                <w:iCs/>
                <w:sz w:val="24"/>
                <w:szCs w:val="24"/>
              </w:rPr>
            </w:pPr>
            <w:r w:rsidRPr="00085E32">
              <w:rPr>
                <w:rFonts w:asciiTheme="majorHAnsi" w:hAnsiTheme="majorHAnsi" w:cstheme="majorHAnsi"/>
                <w:iCs/>
                <w:sz w:val="24"/>
                <w:szCs w:val="24"/>
              </w:rPr>
              <w:t xml:space="preserve">Ta có: </w:t>
            </w:r>
            <m:oMath>
              <m:r>
                <m:rPr>
                  <m:sty m:val="p"/>
                </m:rPr>
                <w:rPr>
                  <w:rFonts w:ascii="Cambria Math" w:hAnsi="Cambria Math" w:cstheme="majorHAnsi"/>
                  <w:sz w:val="24"/>
                  <w:szCs w:val="24"/>
                </w:rPr>
                <m:t>g</m:t>
              </m:r>
              <m:d>
                <m:dPr>
                  <m:ctrlPr>
                    <w:rPr>
                      <w:rFonts w:ascii="Cambria Math" w:hAnsi="Cambria Math" w:cstheme="majorHAnsi"/>
                      <w:iCs/>
                      <w:sz w:val="24"/>
                      <w:szCs w:val="24"/>
                      <w:lang w:val="nl-NL"/>
                    </w:rPr>
                  </m:ctrlPr>
                </m:dPr>
                <m:e>
                  <m:r>
                    <m:rPr>
                      <m:sty m:val="p"/>
                    </m:rPr>
                    <w:rPr>
                      <w:rFonts w:ascii="Cambria Math" w:hAnsi="Cambria Math" w:cstheme="majorHAnsi"/>
                      <w:sz w:val="24"/>
                      <w:szCs w:val="24"/>
                    </w:rPr>
                    <m:t>-x</m:t>
                  </m:r>
                </m:e>
              </m:d>
              <m:r>
                <m:rPr>
                  <m:sty m:val="p"/>
                </m:rPr>
                <w:rPr>
                  <w:rFonts w:ascii="Cambria Math" w:hAnsi="Cambria Math" w:cstheme="majorHAnsi"/>
                  <w:sz w:val="24"/>
                  <w:szCs w:val="24"/>
                </w:rPr>
                <m:t>=</m:t>
              </m:r>
              <m:f>
                <m:fPr>
                  <m:ctrlPr>
                    <w:rPr>
                      <w:rFonts w:ascii="Cambria Math" w:hAnsi="Cambria Math" w:cstheme="majorHAnsi"/>
                      <w:iCs/>
                      <w:sz w:val="24"/>
                      <w:szCs w:val="24"/>
                      <w:lang w:val="nl-NL"/>
                    </w:rPr>
                  </m:ctrlPr>
                </m:fPr>
                <m:num>
                  <m:r>
                    <m:rPr>
                      <m:sty m:val="p"/>
                    </m:rPr>
                    <w:rPr>
                      <w:rFonts w:ascii="Cambria Math" w:hAnsi="Cambria Math" w:cstheme="majorHAnsi"/>
                      <w:sz w:val="24"/>
                      <w:szCs w:val="24"/>
                    </w:rPr>
                    <m:t>1</m:t>
                  </m:r>
                </m:num>
                <m:den>
                  <m:r>
                    <m:rPr>
                      <m:sty m:val="p"/>
                    </m:rPr>
                    <w:rPr>
                      <w:rFonts w:ascii="Cambria Math" w:hAnsi="Cambria Math" w:cstheme="majorHAnsi"/>
                      <w:sz w:val="24"/>
                      <w:szCs w:val="24"/>
                    </w:rPr>
                    <m:t>-x</m:t>
                  </m:r>
                </m:den>
              </m:f>
              <m:r>
                <m:rPr>
                  <m:sty m:val="p"/>
                </m:rPr>
                <w:rPr>
                  <w:rFonts w:ascii="Cambria Math" w:hAnsi="Cambria Math" w:cstheme="majorHAnsi"/>
                  <w:sz w:val="24"/>
                  <w:szCs w:val="24"/>
                </w:rPr>
                <m:t>=-</m:t>
              </m:r>
              <m:f>
                <m:fPr>
                  <m:ctrlPr>
                    <w:rPr>
                      <w:rFonts w:ascii="Cambria Math" w:hAnsi="Cambria Math" w:cstheme="majorHAnsi"/>
                      <w:iCs/>
                      <w:sz w:val="24"/>
                      <w:szCs w:val="24"/>
                      <w:lang w:val="nl-NL"/>
                    </w:rPr>
                  </m:ctrlPr>
                </m:fPr>
                <m:num>
                  <m:r>
                    <m:rPr>
                      <m:sty m:val="p"/>
                    </m:rPr>
                    <w:rPr>
                      <w:rFonts w:ascii="Cambria Math" w:hAnsi="Cambria Math" w:cstheme="majorHAnsi"/>
                      <w:sz w:val="24"/>
                      <w:szCs w:val="24"/>
                    </w:rPr>
                    <m:t>1</m:t>
                  </m:r>
                </m:num>
                <m:den>
                  <m:r>
                    <m:rPr>
                      <m:sty m:val="p"/>
                    </m:rPr>
                    <w:rPr>
                      <w:rFonts w:ascii="Cambria Math" w:hAnsi="Cambria Math" w:cstheme="majorHAnsi"/>
                      <w:sz w:val="24"/>
                      <w:szCs w:val="24"/>
                    </w:rPr>
                    <m:t>x</m:t>
                  </m:r>
                </m:den>
              </m:f>
              <m:r>
                <m:rPr>
                  <m:sty m:val="p"/>
                </m:rPr>
                <w:rPr>
                  <w:rFonts w:ascii="Cambria Math" w:hAnsi="Cambria Math" w:cstheme="majorHAnsi"/>
                  <w:sz w:val="24"/>
                  <w:szCs w:val="24"/>
                </w:rPr>
                <m:t>=-g</m:t>
              </m:r>
              <m:d>
                <m:dPr>
                  <m:ctrlPr>
                    <w:rPr>
                      <w:rFonts w:ascii="Cambria Math" w:hAnsi="Cambria Math" w:cstheme="majorHAnsi"/>
                      <w:iCs/>
                      <w:sz w:val="24"/>
                      <w:szCs w:val="24"/>
                      <w:lang w:val="nl-NL"/>
                    </w:rPr>
                  </m:ctrlPr>
                </m:dPr>
                <m:e>
                  <m:r>
                    <m:rPr>
                      <m:sty m:val="p"/>
                    </m:rPr>
                    <w:rPr>
                      <w:rFonts w:ascii="Cambria Math" w:hAnsi="Cambria Math" w:cstheme="majorHAnsi"/>
                      <w:sz w:val="24"/>
                      <w:szCs w:val="24"/>
                    </w:rPr>
                    <m:t>x</m:t>
                  </m:r>
                </m:e>
              </m:d>
              <m:r>
                <m:rPr>
                  <m:sty m:val="p"/>
                </m:rPr>
                <w:rPr>
                  <w:rFonts w:ascii="Cambria Math" w:hAnsi="Cambria Math" w:cstheme="majorHAnsi"/>
                  <w:sz w:val="24"/>
                  <w:szCs w:val="24"/>
                </w:rPr>
                <m:t>, ∀x∈D</m:t>
              </m:r>
            </m:oMath>
          </w:p>
          <w:p w14:paraId="796D9CAC" w14:textId="77777777" w:rsidR="00085E32" w:rsidRPr="00085E32" w:rsidRDefault="00085E32" w:rsidP="001255EF">
            <w:pPr>
              <w:jc w:val="both"/>
              <w:rPr>
                <w:rFonts w:asciiTheme="majorHAnsi" w:hAnsiTheme="majorHAnsi" w:cstheme="majorHAnsi"/>
                <w:iCs/>
                <w:sz w:val="24"/>
                <w:szCs w:val="24"/>
              </w:rPr>
            </w:pPr>
            <w:r w:rsidRPr="00085E32">
              <w:rPr>
                <w:rFonts w:asciiTheme="majorHAnsi" w:hAnsiTheme="majorHAnsi" w:cstheme="majorHAnsi"/>
                <w:iCs/>
                <w:sz w:val="24"/>
                <w:szCs w:val="24"/>
              </w:rPr>
              <w:t xml:space="preserve">Vậy </w:t>
            </w:r>
            <m:oMath>
              <m:r>
                <m:rPr>
                  <m:sty m:val="p"/>
                </m:rPr>
                <w:rPr>
                  <w:rFonts w:ascii="Cambria Math" w:hAnsi="Cambria Math" w:cstheme="majorHAnsi"/>
                  <w:sz w:val="24"/>
                  <w:szCs w:val="24"/>
                </w:rPr>
                <m:t>g</m:t>
              </m:r>
              <m:d>
                <m:dPr>
                  <m:ctrlPr>
                    <w:rPr>
                      <w:rFonts w:ascii="Cambria Math" w:hAnsi="Cambria Math" w:cstheme="majorHAnsi"/>
                      <w:iCs/>
                      <w:sz w:val="24"/>
                      <w:szCs w:val="24"/>
                      <w:lang w:val="nl-NL"/>
                    </w:rPr>
                  </m:ctrlPr>
                </m:dPr>
                <m:e>
                  <m:r>
                    <m:rPr>
                      <m:sty m:val="p"/>
                    </m:rPr>
                    <w:rPr>
                      <w:rFonts w:ascii="Cambria Math" w:hAnsi="Cambria Math" w:cstheme="majorHAnsi"/>
                      <w:sz w:val="24"/>
                      <w:szCs w:val="24"/>
                    </w:rPr>
                    <m:t>x</m:t>
                  </m:r>
                </m:e>
              </m:d>
              <m:r>
                <m:rPr>
                  <m:sty m:val="p"/>
                </m:rPr>
                <w:rPr>
                  <w:rFonts w:ascii="Cambria Math" w:hAnsi="Cambria Math" w:cstheme="majorHAnsi"/>
                  <w:sz w:val="24"/>
                  <w:szCs w:val="24"/>
                </w:rPr>
                <m:t>=</m:t>
              </m:r>
              <m:f>
                <m:fPr>
                  <m:ctrlPr>
                    <w:rPr>
                      <w:rFonts w:ascii="Cambria Math" w:hAnsi="Cambria Math" w:cstheme="majorHAnsi"/>
                      <w:iCs/>
                      <w:sz w:val="24"/>
                      <w:szCs w:val="24"/>
                      <w:lang w:val="nl-NL"/>
                    </w:rPr>
                  </m:ctrlPr>
                </m:fPr>
                <m:num>
                  <m:r>
                    <m:rPr>
                      <m:sty m:val="p"/>
                    </m:rPr>
                    <w:rPr>
                      <w:rFonts w:ascii="Cambria Math" w:hAnsi="Cambria Math" w:cstheme="majorHAnsi"/>
                      <w:sz w:val="24"/>
                      <w:szCs w:val="24"/>
                    </w:rPr>
                    <m:t>1</m:t>
                  </m:r>
                </m:num>
                <m:den>
                  <m:r>
                    <m:rPr>
                      <m:sty m:val="p"/>
                    </m:rPr>
                    <w:rPr>
                      <w:rFonts w:ascii="Cambria Math" w:hAnsi="Cambria Math" w:cstheme="majorHAnsi"/>
                      <w:sz w:val="24"/>
                      <w:szCs w:val="24"/>
                    </w:rPr>
                    <m:t>x</m:t>
                  </m:r>
                </m:den>
              </m:f>
            </m:oMath>
            <w:r w:rsidRPr="00085E32">
              <w:rPr>
                <w:rFonts w:asciiTheme="majorHAnsi" w:hAnsiTheme="majorHAnsi" w:cstheme="majorHAnsi"/>
                <w:iCs/>
                <w:sz w:val="24"/>
                <w:szCs w:val="24"/>
              </w:rPr>
              <w:t xml:space="preserve"> là hàm số lẻ.</w:t>
            </w:r>
          </w:p>
          <w:p w14:paraId="7D2066FF" w14:textId="77777777" w:rsidR="00085E32" w:rsidRPr="00085E32" w:rsidRDefault="00085E32" w:rsidP="001255EF">
            <w:pPr>
              <w:jc w:val="both"/>
              <w:rPr>
                <w:rFonts w:asciiTheme="majorHAnsi" w:hAnsiTheme="majorHAnsi" w:cstheme="majorHAnsi"/>
                <w:b/>
                <w:bCs/>
                <w:iCs/>
                <w:sz w:val="24"/>
                <w:szCs w:val="24"/>
              </w:rPr>
            </w:pPr>
            <w:r w:rsidRPr="00085E32">
              <w:rPr>
                <w:rFonts w:asciiTheme="majorHAnsi" w:hAnsiTheme="majorHAnsi" w:cstheme="majorHAnsi"/>
                <w:b/>
                <w:bCs/>
                <w:iCs/>
                <w:sz w:val="24"/>
                <w:szCs w:val="24"/>
              </w:rPr>
              <w:t>b) Hàm số tuần hoàn</w:t>
            </w:r>
          </w:p>
          <w:p w14:paraId="5F1C2FDC" w14:textId="77777777" w:rsidR="00085E32" w:rsidRPr="00085E32" w:rsidRDefault="00085E32" w:rsidP="001255EF">
            <w:pPr>
              <w:jc w:val="both"/>
              <w:rPr>
                <w:rFonts w:asciiTheme="majorHAnsi" w:hAnsiTheme="majorHAnsi" w:cstheme="majorHAnsi"/>
                <w:b/>
                <w:bCs/>
                <w:iCs/>
                <w:sz w:val="24"/>
                <w:szCs w:val="24"/>
                <w:lang w:val="vi-VN"/>
              </w:rPr>
            </w:pPr>
            <w:r w:rsidRPr="00085E32">
              <w:rPr>
                <w:rFonts w:asciiTheme="majorHAnsi" w:hAnsiTheme="majorHAnsi" w:cstheme="majorHAnsi"/>
                <w:b/>
                <w:bCs/>
                <w:iCs/>
                <w:sz w:val="24"/>
                <w:szCs w:val="24"/>
              </w:rPr>
              <w:t>HĐ3</w:t>
            </w:r>
            <w:r w:rsidRPr="00085E32">
              <w:rPr>
                <w:rFonts w:asciiTheme="majorHAnsi" w:hAnsiTheme="majorHAnsi" w:cstheme="majorHAnsi"/>
                <w:b/>
                <w:bCs/>
                <w:iCs/>
                <w:sz w:val="24"/>
                <w:szCs w:val="24"/>
                <w:lang w:val="vi-VN"/>
              </w:rPr>
              <w:t xml:space="preserve"> ( SGK)</w:t>
            </w:r>
          </w:p>
          <w:p w14:paraId="5764E210" w14:textId="77777777" w:rsidR="00085E32" w:rsidRPr="00085E32" w:rsidRDefault="00085E32" w:rsidP="001255EF">
            <w:pPr>
              <w:jc w:val="both"/>
              <w:rPr>
                <w:rFonts w:asciiTheme="majorHAnsi" w:hAnsiTheme="majorHAnsi" w:cstheme="majorHAnsi"/>
                <w:b/>
                <w:bCs/>
                <w:iCs/>
                <w:sz w:val="24"/>
                <w:szCs w:val="24"/>
              </w:rPr>
            </w:pPr>
            <w:r w:rsidRPr="00085E32">
              <w:rPr>
                <w:rFonts w:asciiTheme="majorHAnsi" w:hAnsiTheme="majorHAnsi" w:cstheme="majorHAnsi"/>
                <w:b/>
                <w:bCs/>
                <w:iCs/>
                <w:sz w:val="24"/>
                <w:szCs w:val="24"/>
              </w:rPr>
              <w:t>Định nghĩa</w:t>
            </w:r>
          </w:p>
          <w:p w14:paraId="5441632B" w14:textId="77777777" w:rsidR="00085E32" w:rsidRPr="00085E32" w:rsidRDefault="00085E32" w:rsidP="001255EF">
            <w:pPr>
              <w:jc w:val="both"/>
              <w:rPr>
                <w:rFonts w:asciiTheme="majorHAnsi" w:hAnsiTheme="majorHAnsi" w:cstheme="majorHAnsi"/>
                <w:i/>
                <w:sz w:val="24"/>
                <w:szCs w:val="24"/>
              </w:rPr>
            </w:pPr>
            <w:r w:rsidRPr="00085E32">
              <w:rPr>
                <w:rFonts w:asciiTheme="majorHAnsi" w:hAnsiTheme="majorHAnsi" w:cstheme="majorHAnsi"/>
                <w:i/>
                <w:sz w:val="24"/>
                <w:szCs w:val="24"/>
              </w:rPr>
              <w:t xml:space="preserve">Hàm số </w:t>
            </w:r>
            <m:oMath>
              <m:r>
                <w:rPr>
                  <w:rFonts w:ascii="Cambria Math" w:hAnsi="Cambria Math" w:cstheme="majorHAnsi"/>
                  <w:sz w:val="24"/>
                  <w:szCs w:val="24"/>
                  <w:lang w:val="nl-NL"/>
                </w:rPr>
                <m:t>y</m:t>
              </m:r>
              <m:r>
                <w:rPr>
                  <w:rFonts w:ascii="Cambria Math" w:hAnsi="Cambria Math" w:cstheme="majorHAnsi"/>
                  <w:sz w:val="24"/>
                  <w:szCs w:val="24"/>
                </w:rPr>
                <m:t>=</m:t>
              </m:r>
              <m:r>
                <w:rPr>
                  <w:rFonts w:ascii="Cambria Math" w:hAnsi="Cambria Math" w:cstheme="majorHAnsi"/>
                  <w:sz w:val="24"/>
                  <w:szCs w:val="24"/>
                  <w:lang w:val="nl-NL"/>
                </w:rPr>
                <m:t>f</m:t>
              </m:r>
              <m:r>
                <w:rPr>
                  <w:rFonts w:ascii="Cambria Math" w:hAnsi="Cambria Math" w:cstheme="majorHAnsi"/>
                  <w:sz w:val="24"/>
                  <w:szCs w:val="24"/>
                </w:rPr>
                <m:t>(</m:t>
              </m:r>
              <m:r>
                <w:rPr>
                  <w:rFonts w:ascii="Cambria Math" w:hAnsi="Cambria Math" w:cstheme="majorHAnsi"/>
                  <w:sz w:val="24"/>
                  <w:szCs w:val="24"/>
                  <w:lang w:val="nl-NL"/>
                </w:rPr>
                <m:t>x</m:t>
              </m:r>
              <m:r>
                <w:rPr>
                  <w:rFonts w:ascii="Cambria Math" w:hAnsi="Cambria Math" w:cstheme="majorHAnsi"/>
                  <w:sz w:val="24"/>
                  <w:szCs w:val="24"/>
                </w:rPr>
                <m:t>)</m:t>
              </m:r>
            </m:oMath>
            <w:r w:rsidRPr="00085E32">
              <w:rPr>
                <w:rFonts w:asciiTheme="majorHAnsi" w:hAnsiTheme="majorHAnsi" w:cstheme="majorHAnsi"/>
                <w:i/>
                <w:sz w:val="24"/>
                <w:szCs w:val="24"/>
              </w:rPr>
              <w:t xml:space="preserve"> có tập xác định D được gọi là </w:t>
            </w:r>
            <w:r w:rsidRPr="00085E32">
              <w:rPr>
                <w:rFonts w:asciiTheme="majorHAnsi" w:hAnsiTheme="majorHAnsi" w:cstheme="majorHAnsi"/>
                <w:b/>
                <w:bCs/>
                <w:i/>
                <w:sz w:val="24"/>
                <w:szCs w:val="24"/>
              </w:rPr>
              <w:t>hàm số tuần hoàn</w:t>
            </w:r>
            <w:r w:rsidRPr="00085E32">
              <w:rPr>
                <w:rFonts w:asciiTheme="majorHAnsi" w:hAnsiTheme="majorHAnsi" w:cstheme="majorHAnsi"/>
                <w:i/>
                <w:sz w:val="24"/>
                <w:szCs w:val="24"/>
              </w:rPr>
              <w:t xml:space="preserve"> nếu tồn tại số </w:t>
            </w:r>
            <m:oMath>
              <m:r>
                <w:rPr>
                  <w:rFonts w:ascii="Cambria Math" w:hAnsi="Cambria Math" w:cstheme="majorHAnsi"/>
                  <w:sz w:val="24"/>
                  <w:szCs w:val="24"/>
                  <w:lang w:val="nl-NL"/>
                </w:rPr>
                <m:t>T</m:t>
              </m:r>
              <m:r>
                <w:rPr>
                  <w:rFonts w:ascii="Cambria Math" w:hAnsi="Cambria Math" w:cstheme="majorHAnsi"/>
                  <w:sz w:val="24"/>
                  <w:szCs w:val="24"/>
                </w:rPr>
                <m:t>≠0</m:t>
              </m:r>
            </m:oMath>
            <w:r w:rsidRPr="00085E32">
              <w:rPr>
                <w:rFonts w:asciiTheme="majorHAnsi" w:hAnsiTheme="majorHAnsi" w:cstheme="majorHAnsi"/>
                <w:i/>
                <w:sz w:val="24"/>
                <w:szCs w:val="24"/>
              </w:rPr>
              <w:t xml:space="preserve"> sao cho với mọi </w:t>
            </w:r>
            <m:oMath>
              <m:r>
                <w:rPr>
                  <w:rFonts w:ascii="Cambria Math" w:hAnsi="Cambria Math" w:cstheme="majorHAnsi"/>
                  <w:sz w:val="24"/>
                  <w:szCs w:val="24"/>
                  <w:lang w:val="nl-NL"/>
                </w:rPr>
                <m:t>x</m:t>
              </m:r>
              <m:r>
                <w:rPr>
                  <w:rFonts w:ascii="Cambria Math" w:hAnsi="Cambria Math" w:cstheme="majorHAnsi"/>
                  <w:sz w:val="24"/>
                  <w:szCs w:val="24"/>
                </w:rPr>
                <m:t>∈</m:t>
              </m:r>
              <m:r>
                <w:rPr>
                  <w:rFonts w:ascii="Cambria Math" w:hAnsi="Cambria Math" w:cstheme="majorHAnsi"/>
                  <w:sz w:val="24"/>
                  <w:szCs w:val="24"/>
                  <w:lang w:val="nl-NL"/>
                </w:rPr>
                <m:t>D</m:t>
              </m:r>
            </m:oMath>
            <w:r w:rsidRPr="00085E32">
              <w:rPr>
                <w:rFonts w:asciiTheme="majorHAnsi" w:hAnsiTheme="majorHAnsi" w:cstheme="majorHAnsi"/>
                <w:i/>
                <w:sz w:val="24"/>
                <w:szCs w:val="24"/>
              </w:rPr>
              <w:t xml:space="preserve"> ta có:</w:t>
            </w:r>
          </w:p>
          <w:p w14:paraId="6B863CEA" w14:textId="77777777" w:rsidR="00085E32" w:rsidRPr="00085E32" w:rsidRDefault="00085E32" w:rsidP="001255EF">
            <w:pPr>
              <w:jc w:val="both"/>
              <w:rPr>
                <w:rFonts w:asciiTheme="majorHAnsi" w:hAnsiTheme="majorHAnsi" w:cstheme="majorHAnsi"/>
                <w:i/>
                <w:sz w:val="24"/>
                <w:szCs w:val="24"/>
              </w:rPr>
            </w:pPr>
            <w:r w:rsidRPr="00085E32">
              <w:rPr>
                <w:rFonts w:asciiTheme="majorHAnsi" w:hAnsiTheme="majorHAnsi" w:cstheme="majorHAnsi"/>
                <w:i/>
                <w:sz w:val="24"/>
                <w:szCs w:val="24"/>
              </w:rPr>
              <w:t xml:space="preserve">i) </w:t>
            </w:r>
            <m:oMath>
              <m:r>
                <w:rPr>
                  <w:rFonts w:ascii="Cambria Math" w:hAnsi="Cambria Math" w:cstheme="majorHAnsi"/>
                  <w:sz w:val="24"/>
                  <w:szCs w:val="24"/>
                  <w:lang w:val="nl-NL"/>
                </w:rPr>
                <m:t>x</m:t>
              </m:r>
              <m:r>
                <w:rPr>
                  <w:rFonts w:ascii="Cambria Math" w:hAnsi="Cambria Math" w:cstheme="majorHAnsi"/>
                  <w:sz w:val="24"/>
                  <w:szCs w:val="24"/>
                </w:rPr>
                <m:t>+</m:t>
              </m:r>
              <m:r>
                <w:rPr>
                  <w:rFonts w:ascii="Cambria Math" w:hAnsi="Cambria Math" w:cstheme="majorHAnsi"/>
                  <w:sz w:val="24"/>
                  <w:szCs w:val="24"/>
                  <w:lang w:val="nl-NL"/>
                </w:rPr>
                <m:t>T</m:t>
              </m:r>
              <m:r>
                <w:rPr>
                  <w:rFonts w:ascii="Cambria Math" w:hAnsi="Cambria Math" w:cstheme="majorHAnsi"/>
                  <w:sz w:val="24"/>
                  <w:szCs w:val="24"/>
                </w:rPr>
                <m:t>∈</m:t>
              </m:r>
              <m:r>
                <w:rPr>
                  <w:rFonts w:ascii="Cambria Math" w:hAnsi="Cambria Math" w:cstheme="majorHAnsi"/>
                  <w:sz w:val="24"/>
                  <w:szCs w:val="24"/>
                  <w:lang w:val="nl-NL"/>
                </w:rPr>
                <m:t>D</m:t>
              </m:r>
            </m:oMath>
            <w:r w:rsidRPr="00085E32">
              <w:rPr>
                <w:rFonts w:asciiTheme="majorHAnsi" w:hAnsiTheme="majorHAnsi" w:cstheme="majorHAnsi"/>
                <w:i/>
                <w:sz w:val="24"/>
                <w:szCs w:val="24"/>
              </w:rPr>
              <w:t xml:space="preserve"> và </w:t>
            </w:r>
            <m:oMath>
              <m:r>
                <w:rPr>
                  <w:rFonts w:ascii="Cambria Math" w:hAnsi="Cambria Math" w:cstheme="majorHAnsi"/>
                  <w:sz w:val="24"/>
                  <w:szCs w:val="24"/>
                  <w:lang w:val="nl-NL"/>
                </w:rPr>
                <m:t>x</m:t>
              </m:r>
              <m:r>
                <w:rPr>
                  <w:rFonts w:ascii="Cambria Math" w:hAnsi="Cambria Math" w:cstheme="majorHAnsi"/>
                  <w:sz w:val="24"/>
                  <w:szCs w:val="24"/>
                </w:rPr>
                <m:t>-</m:t>
              </m:r>
              <m:r>
                <w:rPr>
                  <w:rFonts w:ascii="Cambria Math" w:hAnsi="Cambria Math" w:cstheme="majorHAnsi"/>
                  <w:sz w:val="24"/>
                  <w:szCs w:val="24"/>
                  <w:lang w:val="nl-NL"/>
                </w:rPr>
                <m:t>T</m:t>
              </m:r>
              <m:r>
                <w:rPr>
                  <w:rFonts w:ascii="Cambria Math" w:hAnsi="Cambria Math" w:cstheme="majorHAnsi"/>
                  <w:sz w:val="24"/>
                  <w:szCs w:val="24"/>
                </w:rPr>
                <m:t>∈</m:t>
              </m:r>
              <m:r>
                <w:rPr>
                  <w:rFonts w:ascii="Cambria Math" w:hAnsi="Cambria Math" w:cstheme="majorHAnsi"/>
                  <w:sz w:val="24"/>
                  <w:szCs w:val="24"/>
                  <w:lang w:val="nl-NL"/>
                </w:rPr>
                <m:t>D</m:t>
              </m:r>
            </m:oMath>
          </w:p>
          <w:p w14:paraId="17DBC41D" w14:textId="77777777" w:rsidR="00085E32" w:rsidRPr="00085E32" w:rsidRDefault="00085E32" w:rsidP="001255EF">
            <w:pPr>
              <w:jc w:val="both"/>
              <w:rPr>
                <w:rFonts w:asciiTheme="majorHAnsi" w:hAnsiTheme="majorHAnsi" w:cstheme="majorHAnsi"/>
                <w:i/>
                <w:sz w:val="24"/>
                <w:szCs w:val="24"/>
              </w:rPr>
            </w:pPr>
            <w:r w:rsidRPr="00085E32">
              <w:rPr>
                <w:rFonts w:asciiTheme="majorHAnsi" w:hAnsiTheme="majorHAnsi" w:cstheme="majorHAnsi"/>
                <w:i/>
                <w:sz w:val="24"/>
                <w:szCs w:val="24"/>
              </w:rPr>
              <w:t xml:space="preserve">ii) </w:t>
            </w:r>
            <m:oMath>
              <m:r>
                <w:rPr>
                  <w:rFonts w:ascii="Cambria Math" w:hAnsi="Cambria Math" w:cstheme="majorHAnsi"/>
                  <w:sz w:val="24"/>
                  <w:szCs w:val="24"/>
                  <w:lang w:val="nl-NL"/>
                </w:rPr>
                <m:t>f</m:t>
              </m:r>
              <m:d>
                <m:dPr>
                  <m:ctrlPr>
                    <w:rPr>
                      <w:rFonts w:ascii="Cambria Math" w:hAnsi="Cambria Math" w:cstheme="majorHAnsi"/>
                      <w:i/>
                      <w:sz w:val="24"/>
                      <w:szCs w:val="24"/>
                      <w:lang w:val="nl-NL"/>
                    </w:rPr>
                  </m:ctrlPr>
                </m:dPr>
                <m:e>
                  <m:r>
                    <w:rPr>
                      <w:rFonts w:ascii="Cambria Math" w:hAnsi="Cambria Math" w:cstheme="majorHAnsi"/>
                      <w:sz w:val="24"/>
                      <w:szCs w:val="24"/>
                      <w:lang w:val="nl-NL"/>
                    </w:rPr>
                    <m:t>x</m:t>
                  </m:r>
                  <m:r>
                    <w:rPr>
                      <w:rFonts w:ascii="Cambria Math" w:hAnsi="Cambria Math" w:cstheme="majorHAnsi"/>
                      <w:sz w:val="24"/>
                      <w:szCs w:val="24"/>
                    </w:rPr>
                    <m:t>+</m:t>
                  </m:r>
                  <m:r>
                    <w:rPr>
                      <w:rFonts w:ascii="Cambria Math" w:hAnsi="Cambria Math" w:cstheme="majorHAnsi"/>
                      <w:sz w:val="24"/>
                      <w:szCs w:val="24"/>
                      <w:lang w:val="nl-NL"/>
                    </w:rPr>
                    <m:t>T</m:t>
                  </m:r>
                </m:e>
              </m:d>
              <m:r>
                <w:rPr>
                  <w:rFonts w:ascii="Cambria Math" w:hAnsi="Cambria Math" w:cstheme="majorHAnsi"/>
                  <w:sz w:val="24"/>
                  <w:szCs w:val="24"/>
                </w:rPr>
                <m:t>=</m:t>
              </m:r>
              <m:r>
                <w:rPr>
                  <w:rFonts w:ascii="Cambria Math" w:hAnsi="Cambria Math" w:cstheme="majorHAnsi"/>
                  <w:sz w:val="24"/>
                  <w:szCs w:val="24"/>
                  <w:lang w:val="nl-NL"/>
                </w:rPr>
                <m:t>f</m:t>
              </m:r>
              <m:r>
                <w:rPr>
                  <w:rFonts w:ascii="Cambria Math" w:hAnsi="Cambria Math" w:cstheme="majorHAnsi"/>
                  <w:sz w:val="24"/>
                  <w:szCs w:val="24"/>
                </w:rPr>
                <m:t>(</m:t>
              </m:r>
              <m:r>
                <w:rPr>
                  <w:rFonts w:ascii="Cambria Math" w:hAnsi="Cambria Math" w:cstheme="majorHAnsi"/>
                  <w:sz w:val="24"/>
                  <w:szCs w:val="24"/>
                  <w:lang w:val="nl-NL"/>
                </w:rPr>
                <m:t>x</m:t>
              </m:r>
              <m:r>
                <w:rPr>
                  <w:rFonts w:ascii="Cambria Math" w:hAnsi="Cambria Math" w:cstheme="majorHAnsi"/>
                  <w:sz w:val="24"/>
                  <w:szCs w:val="24"/>
                </w:rPr>
                <m:t>)</m:t>
              </m:r>
            </m:oMath>
          </w:p>
          <w:p w14:paraId="64FF3D9C" w14:textId="77777777" w:rsidR="00085E32" w:rsidRPr="00085E32" w:rsidRDefault="00085E32" w:rsidP="001255EF">
            <w:pPr>
              <w:jc w:val="both"/>
              <w:rPr>
                <w:rFonts w:asciiTheme="majorHAnsi" w:hAnsiTheme="majorHAnsi" w:cstheme="majorHAnsi"/>
                <w:i/>
                <w:sz w:val="24"/>
                <w:szCs w:val="24"/>
              </w:rPr>
            </w:pPr>
            <w:r w:rsidRPr="00085E32">
              <w:rPr>
                <w:rFonts w:asciiTheme="majorHAnsi" w:hAnsiTheme="majorHAnsi" w:cstheme="majorHAnsi"/>
                <w:i/>
                <w:sz w:val="24"/>
                <w:szCs w:val="24"/>
              </w:rPr>
              <w:t>Số T dương nhỏ nhất thỏa mãn các điều kiện trên (nếu có) được gọi là chu kì của hàm số tuần hoàn đó.</w:t>
            </w:r>
          </w:p>
          <w:p w14:paraId="2EEB88E7" w14:textId="77777777" w:rsidR="00085E32" w:rsidRPr="00085E32" w:rsidRDefault="00085E32" w:rsidP="001255EF">
            <w:pPr>
              <w:jc w:val="both"/>
              <w:rPr>
                <w:rFonts w:asciiTheme="majorHAnsi" w:hAnsiTheme="majorHAnsi" w:cstheme="majorHAnsi"/>
                <w:b/>
                <w:bCs/>
                <w:iCs/>
                <w:sz w:val="24"/>
                <w:szCs w:val="24"/>
                <w:lang w:val="vi-VN"/>
              </w:rPr>
            </w:pPr>
            <w:r w:rsidRPr="00085E32">
              <w:rPr>
                <w:rFonts w:asciiTheme="majorHAnsi" w:hAnsiTheme="majorHAnsi" w:cstheme="majorHAnsi"/>
                <w:b/>
                <w:bCs/>
                <w:iCs/>
                <w:sz w:val="24"/>
                <w:szCs w:val="24"/>
              </w:rPr>
              <w:t>Nhận xét:</w:t>
            </w:r>
            <w:r w:rsidRPr="00085E32">
              <w:rPr>
                <w:rFonts w:asciiTheme="majorHAnsi" w:hAnsiTheme="majorHAnsi" w:cstheme="majorHAnsi"/>
                <w:b/>
                <w:bCs/>
                <w:iCs/>
                <w:sz w:val="24"/>
                <w:szCs w:val="24"/>
                <w:lang w:val="vi-VN"/>
              </w:rPr>
              <w:t xml:space="preserve"> (SGK)</w:t>
            </w:r>
          </w:p>
          <w:p w14:paraId="1CEFC9BB" w14:textId="77777777" w:rsidR="00085E32" w:rsidRPr="00085E32" w:rsidRDefault="00085E32" w:rsidP="001255EF">
            <w:pPr>
              <w:jc w:val="both"/>
              <w:rPr>
                <w:rFonts w:asciiTheme="majorHAnsi" w:hAnsiTheme="majorHAnsi" w:cstheme="majorHAnsi"/>
                <w:i/>
                <w:sz w:val="24"/>
                <w:szCs w:val="24"/>
              </w:rPr>
            </w:pPr>
            <w:r w:rsidRPr="00085E32">
              <w:rPr>
                <w:rFonts w:asciiTheme="majorHAnsi" w:hAnsiTheme="majorHAnsi" w:cstheme="majorHAnsi"/>
                <w:b/>
                <w:bCs/>
                <w:i/>
                <w:sz w:val="24"/>
                <w:szCs w:val="24"/>
              </w:rPr>
              <w:t xml:space="preserve">Ví dụ 3: </w:t>
            </w:r>
            <w:r w:rsidRPr="00085E32">
              <w:rPr>
                <w:rFonts w:asciiTheme="majorHAnsi" w:hAnsiTheme="majorHAnsi" w:cstheme="majorHAnsi"/>
                <w:i/>
                <w:sz w:val="24"/>
                <w:szCs w:val="24"/>
              </w:rPr>
              <w:t>(SGK – tr.25).</w:t>
            </w:r>
          </w:p>
          <w:p w14:paraId="361ACD2C" w14:textId="77777777" w:rsidR="00085E32" w:rsidRPr="00085E32" w:rsidRDefault="00085E32" w:rsidP="001255EF">
            <w:pPr>
              <w:jc w:val="both"/>
              <w:rPr>
                <w:rFonts w:asciiTheme="majorHAnsi" w:hAnsiTheme="majorHAnsi" w:cstheme="majorHAnsi"/>
                <w:i/>
                <w:sz w:val="24"/>
                <w:szCs w:val="24"/>
              </w:rPr>
            </w:pPr>
            <w:r w:rsidRPr="00085E32">
              <w:rPr>
                <w:rFonts w:asciiTheme="majorHAnsi" w:hAnsiTheme="majorHAnsi" w:cstheme="majorHAnsi"/>
                <w:i/>
                <w:sz w:val="24"/>
                <w:szCs w:val="24"/>
              </w:rPr>
              <w:t>Hướng dẫn giải (SGK – tr.25).</w:t>
            </w:r>
          </w:p>
          <w:p w14:paraId="3D3DDA57" w14:textId="77777777" w:rsidR="00085E32" w:rsidRPr="00085E32" w:rsidRDefault="00085E32" w:rsidP="001255EF">
            <w:pPr>
              <w:jc w:val="both"/>
              <w:rPr>
                <w:rFonts w:asciiTheme="majorHAnsi" w:hAnsiTheme="majorHAnsi" w:cstheme="majorHAnsi"/>
                <w:iCs/>
                <w:sz w:val="24"/>
                <w:szCs w:val="24"/>
              </w:rPr>
            </w:pPr>
          </w:p>
          <w:p w14:paraId="08EE0EC8" w14:textId="77777777" w:rsidR="00085E32" w:rsidRPr="00085E32" w:rsidRDefault="00085E32" w:rsidP="001255EF">
            <w:pPr>
              <w:jc w:val="both"/>
              <w:rPr>
                <w:rFonts w:asciiTheme="majorHAnsi" w:hAnsiTheme="majorHAnsi" w:cstheme="majorHAnsi"/>
                <w:b/>
                <w:bCs/>
                <w:iCs/>
                <w:sz w:val="24"/>
                <w:szCs w:val="24"/>
              </w:rPr>
            </w:pPr>
            <w:r w:rsidRPr="00085E32">
              <w:rPr>
                <w:rFonts w:asciiTheme="majorHAnsi" w:hAnsiTheme="majorHAnsi" w:cstheme="majorHAnsi"/>
                <w:b/>
                <w:bCs/>
                <w:iCs/>
                <w:sz w:val="24"/>
                <w:szCs w:val="24"/>
              </w:rPr>
              <w:t>Chú ý</w:t>
            </w:r>
          </w:p>
          <w:p w14:paraId="2FB9B399" w14:textId="77777777" w:rsidR="00085E32" w:rsidRPr="00085E32" w:rsidRDefault="00085E32" w:rsidP="001255EF">
            <w:pPr>
              <w:jc w:val="both"/>
              <w:rPr>
                <w:rFonts w:asciiTheme="majorHAnsi" w:hAnsiTheme="majorHAnsi" w:cstheme="majorHAnsi"/>
                <w:iCs/>
                <w:sz w:val="24"/>
                <w:szCs w:val="24"/>
              </w:rPr>
            </w:pPr>
            <w:r w:rsidRPr="00085E32">
              <w:rPr>
                <w:rFonts w:asciiTheme="majorHAnsi" w:hAnsiTheme="majorHAnsi" w:cstheme="majorHAnsi"/>
                <w:iCs/>
                <w:sz w:val="24"/>
                <w:szCs w:val="24"/>
              </w:rPr>
              <w:t xml:space="preserve">Tổng quát, người ta chứng minh được các hàm số </w:t>
            </w:r>
            <m:oMath>
              <m:r>
                <m:rPr>
                  <m:sty m:val="p"/>
                </m:rPr>
                <w:rPr>
                  <w:rFonts w:ascii="Cambria Math" w:hAnsi="Cambria Math" w:cstheme="majorHAnsi"/>
                  <w:sz w:val="24"/>
                  <w:szCs w:val="24"/>
                </w:rPr>
                <m:t>y=A.</m:t>
              </m:r>
              <m:func>
                <m:funcPr>
                  <m:ctrlPr>
                    <w:rPr>
                      <w:rFonts w:ascii="Cambria Math" w:hAnsi="Cambria Math" w:cstheme="majorHAnsi"/>
                      <w:iCs/>
                      <w:sz w:val="24"/>
                      <w:szCs w:val="24"/>
                    </w:rPr>
                  </m:ctrlPr>
                </m:funcPr>
                <m:fName>
                  <m:r>
                    <m:rPr>
                      <m:sty m:val="p"/>
                    </m:rPr>
                    <w:rPr>
                      <w:rFonts w:ascii="Cambria Math" w:hAnsi="Cambria Math" w:cstheme="majorHAnsi"/>
                      <w:sz w:val="24"/>
                      <w:szCs w:val="24"/>
                    </w:rPr>
                    <m:t>sin</m:t>
                  </m:r>
                </m:fName>
                <m:e>
                  <m:r>
                    <m:rPr>
                      <m:sty m:val="p"/>
                    </m:rPr>
                    <w:rPr>
                      <w:rFonts w:ascii="Cambria Math" w:hAnsi="Cambria Math" w:cstheme="majorHAnsi"/>
                      <w:sz w:val="24"/>
                      <w:szCs w:val="24"/>
                    </w:rPr>
                    <m:t>ωx</m:t>
                  </m:r>
                </m:e>
              </m:func>
            </m:oMath>
            <w:r w:rsidRPr="00085E32">
              <w:rPr>
                <w:rFonts w:asciiTheme="majorHAnsi" w:hAnsiTheme="majorHAnsi" w:cstheme="majorHAnsi"/>
                <w:iCs/>
                <w:sz w:val="24"/>
                <w:szCs w:val="24"/>
              </w:rPr>
              <w:t xml:space="preserve"> và </w:t>
            </w:r>
            <m:oMath>
              <m:r>
                <m:rPr>
                  <m:sty m:val="p"/>
                </m:rPr>
                <w:rPr>
                  <w:rFonts w:ascii="Cambria Math" w:hAnsi="Cambria Math" w:cstheme="majorHAnsi"/>
                  <w:sz w:val="24"/>
                  <w:szCs w:val="24"/>
                </w:rPr>
                <m:t>y=A.</m:t>
              </m:r>
              <m:func>
                <m:funcPr>
                  <m:ctrlPr>
                    <w:rPr>
                      <w:rFonts w:ascii="Cambria Math" w:hAnsi="Cambria Math" w:cstheme="majorHAnsi"/>
                      <w:iCs/>
                      <w:sz w:val="24"/>
                      <w:szCs w:val="24"/>
                    </w:rPr>
                  </m:ctrlPr>
                </m:funcPr>
                <m:fName>
                  <m:r>
                    <m:rPr>
                      <m:sty m:val="p"/>
                    </m:rPr>
                    <w:rPr>
                      <w:rFonts w:ascii="Cambria Math" w:hAnsi="Cambria Math" w:cstheme="majorHAnsi"/>
                      <w:sz w:val="24"/>
                      <w:szCs w:val="24"/>
                    </w:rPr>
                    <m:t>cos</m:t>
                  </m:r>
                </m:fName>
                <m:e>
                  <m:r>
                    <m:rPr>
                      <m:sty m:val="p"/>
                    </m:rPr>
                    <w:rPr>
                      <w:rFonts w:ascii="Cambria Math" w:hAnsi="Cambria Math" w:cstheme="majorHAnsi"/>
                      <w:sz w:val="24"/>
                      <w:szCs w:val="24"/>
                    </w:rPr>
                    <m:t>ωx</m:t>
                  </m:r>
                </m:e>
              </m:func>
            </m:oMath>
            <w:r w:rsidRPr="00085E32">
              <w:rPr>
                <w:rFonts w:asciiTheme="majorHAnsi" w:hAnsiTheme="majorHAnsi" w:cstheme="majorHAnsi"/>
                <w:iCs/>
                <w:sz w:val="24"/>
                <w:szCs w:val="24"/>
              </w:rPr>
              <w:t xml:space="preserve"> </w:t>
            </w:r>
            <m:oMath>
              <m:r>
                <m:rPr>
                  <m:sty m:val="p"/>
                </m:rPr>
                <w:rPr>
                  <w:rFonts w:ascii="Cambria Math" w:hAnsi="Cambria Math" w:cstheme="majorHAnsi"/>
                  <w:sz w:val="24"/>
                  <w:szCs w:val="24"/>
                </w:rPr>
                <m:t>(ω&gt;0)</m:t>
              </m:r>
            </m:oMath>
            <w:r w:rsidRPr="00085E32">
              <w:rPr>
                <w:rFonts w:asciiTheme="majorHAnsi" w:hAnsiTheme="majorHAnsi" w:cstheme="majorHAnsi"/>
                <w:iCs/>
                <w:sz w:val="24"/>
                <w:szCs w:val="24"/>
              </w:rPr>
              <w:t xml:space="preserve"> là những hàm số tuần hoàn với chu </w:t>
            </w:r>
            <w:r w:rsidRPr="00085E32">
              <w:rPr>
                <w:rFonts w:asciiTheme="majorHAnsi" w:hAnsiTheme="majorHAnsi" w:cstheme="majorHAnsi"/>
                <w:iCs/>
                <w:sz w:val="24"/>
                <w:szCs w:val="24"/>
              </w:rPr>
              <w:lastRenderedPageBreak/>
              <w:t xml:space="preserve">kì: </w:t>
            </w:r>
          </w:p>
          <w:p w14:paraId="022BBD1E" w14:textId="77777777" w:rsidR="00085E32" w:rsidRPr="00085E32" w:rsidRDefault="00085E32" w:rsidP="001255EF">
            <w:pPr>
              <w:jc w:val="center"/>
              <w:rPr>
                <w:rFonts w:asciiTheme="majorHAnsi" w:hAnsiTheme="majorHAnsi" w:cstheme="majorHAnsi"/>
                <w:iCs/>
                <w:sz w:val="24"/>
                <w:szCs w:val="24"/>
              </w:rPr>
            </w:pPr>
            <m:oMath>
              <m:r>
                <m:rPr>
                  <m:sty m:val="p"/>
                </m:rPr>
                <w:rPr>
                  <w:rFonts w:ascii="Cambria Math" w:hAnsi="Cambria Math" w:cstheme="majorHAnsi"/>
                  <w:sz w:val="24"/>
                  <w:szCs w:val="24"/>
                </w:rPr>
                <m:t>T=</m:t>
              </m:r>
              <m:f>
                <m:fPr>
                  <m:ctrlPr>
                    <w:rPr>
                      <w:rFonts w:ascii="Cambria Math" w:hAnsi="Cambria Math" w:cstheme="majorHAnsi"/>
                      <w:iCs/>
                      <w:sz w:val="24"/>
                      <w:szCs w:val="24"/>
                    </w:rPr>
                  </m:ctrlPr>
                </m:fPr>
                <m:num>
                  <m:r>
                    <m:rPr>
                      <m:sty m:val="p"/>
                    </m:rPr>
                    <w:rPr>
                      <w:rFonts w:ascii="Cambria Math" w:hAnsi="Cambria Math" w:cstheme="majorHAnsi"/>
                      <w:sz w:val="24"/>
                      <w:szCs w:val="24"/>
                    </w:rPr>
                    <m:t>2π</m:t>
                  </m:r>
                </m:num>
                <m:den>
                  <m:r>
                    <m:rPr>
                      <m:sty m:val="p"/>
                    </m:rPr>
                    <w:rPr>
                      <w:rFonts w:ascii="Cambria Math" w:hAnsi="Cambria Math" w:cstheme="majorHAnsi"/>
                      <w:sz w:val="24"/>
                      <w:szCs w:val="24"/>
                    </w:rPr>
                    <m:t>ω</m:t>
                  </m:r>
                </m:den>
              </m:f>
            </m:oMath>
            <w:r w:rsidRPr="00085E32">
              <w:rPr>
                <w:rFonts w:asciiTheme="majorHAnsi" w:hAnsiTheme="majorHAnsi" w:cstheme="majorHAnsi"/>
                <w:iCs/>
                <w:sz w:val="24"/>
                <w:szCs w:val="24"/>
              </w:rPr>
              <w:t xml:space="preserve"> </w:t>
            </w:r>
          </w:p>
          <w:p w14:paraId="6302D4C7" w14:textId="77777777" w:rsidR="00085E32" w:rsidRPr="00085E32" w:rsidRDefault="00085E32" w:rsidP="001255EF">
            <w:pPr>
              <w:rPr>
                <w:rFonts w:asciiTheme="majorHAnsi" w:hAnsiTheme="majorHAnsi" w:cstheme="majorHAnsi"/>
                <w:b/>
                <w:bCs/>
                <w:iCs/>
                <w:sz w:val="24"/>
                <w:szCs w:val="24"/>
              </w:rPr>
            </w:pPr>
            <w:r w:rsidRPr="00085E32">
              <w:rPr>
                <w:rFonts w:asciiTheme="majorHAnsi" w:hAnsiTheme="majorHAnsi" w:cstheme="majorHAnsi"/>
                <w:b/>
                <w:bCs/>
                <w:iCs/>
                <w:sz w:val="24"/>
                <w:szCs w:val="24"/>
              </w:rPr>
              <w:t>Luyện tập 3</w:t>
            </w:r>
          </w:p>
          <w:p w14:paraId="7EA9CEED" w14:textId="77777777" w:rsidR="00085E32" w:rsidRPr="00085E32" w:rsidRDefault="00085E32" w:rsidP="001255EF">
            <w:pPr>
              <w:jc w:val="both"/>
              <w:rPr>
                <w:rFonts w:asciiTheme="majorHAnsi" w:hAnsiTheme="majorHAnsi" w:cstheme="majorHAnsi"/>
                <w:iCs/>
                <w:sz w:val="24"/>
                <w:szCs w:val="24"/>
              </w:rPr>
            </w:pPr>
            <w:r w:rsidRPr="00085E32">
              <w:rPr>
                <w:rFonts w:asciiTheme="majorHAnsi" w:hAnsiTheme="majorHAnsi" w:cstheme="majorHAnsi"/>
                <w:iCs/>
                <w:sz w:val="24"/>
                <w:szCs w:val="24"/>
              </w:rPr>
              <w:t xml:space="preserve">Biểu thức </w:t>
            </w:r>
            <m:oMath>
              <m:func>
                <m:funcPr>
                  <m:ctrlPr>
                    <w:rPr>
                      <w:rFonts w:ascii="Cambria Math" w:hAnsi="Cambria Math" w:cstheme="majorHAnsi"/>
                      <w:iCs/>
                      <w:sz w:val="24"/>
                      <w:szCs w:val="24"/>
                    </w:rPr>
                  </m:ctrlPr>
                </m:funcPr>
                <m:fName>
                  <m:r>
                    <m:rPr>
                      <m:sty m:val="p"/>
                    </m:rPr>
                    <w:rPr>
                      <w:rFonts w:ascii="Cambria Math" w:hAnsi="Cambria Math" w:cstheme="majorHAnsi"/>
                      <w:sz w:val="24"/>
                      <w:szCs w:val="24"/>
                    </w:rPr>
                    <m:t>tan</m:t>
                  </m:r>
                </m:fName>
                <m:e>
                  <m:r>
                    <m:rPr>
                      <m:sty m:val="p"/>
                    </m:rPr>
                    <w:rPr>
                      <w:rFonts w:ascii="Cambria Math" w:hAnsi="Cambria Math" w:cstheme="majorHAnsi"/>
                      <w:sz w:val="24"/>
                      <w:szCs w:val="24"/>
                    </w:rPr>
                    <m:t>2x</m:t>
                  </m:r>
                </m:e>
              </m:func>
            </m:oMath>
            <w:r w:rsidRPr="00085E32">
              <w:rPr>
                <w:rFonts w:asciiTheme="majorHAnsi" w:hAnsiTheme="majorHAnsi" w:cstheme="majorHAnsi"/>
                <w:iCs/>
                <w:sz w:val="24"/>
                <w:szCs w:val="24"/>
              </w:rPr>
              <w:t xml:space="preserve"> có nghĩa khi:</w:t>
            </w:r>
          </w:p>
          <w:p w14:paraId="53745BDF" w14:textId="77777777" w:rsidR="00085E32" w:rsidRPr="00085E32" w:rsidRDefault="00085E32" w:rsidP="001255EF">
            <w:pPr>
              <w:jc w:val="both"/>
              <w:rPr>
                <w:rFonts w:asciiTheme="majorHAnsi" w:hAnsiTheme="majorHAnsi" w:cstheme="majorHAnsi"/>
                <w:iCs/>
                <w:sz w:val="24"/>
                <w:szCs w:val="24"/>
              </w:rPr>
            </w:pPr>
            <m:oMath>
              <m:r>
                <m:rPr>
                  <m:sty m:val="p"/>
                </m:rPr>
                <w:rPr>
                  <w:rFonts w:ascii="Cambria Math" w:hAnsi="Cambria Math" w:cstheme="majorHAnsi"/>
                  <w:sz w:val="24"/>
                  <w:szCs w:val="24"/>
                </w:rPr>
                <m:t>2x≠</m:t>
              </m:r>
              <m:f>
                <m:fPr>
                  <m:ctrlPr>
                    <w:rPr>
                      <w:rFonts w:ascii="Cambria Math" w:hAnsi="Cambria Math" w:cstheme="majorHAnsi"/>
                      <w:iCs/>
                      <w:sz w:val="24"/>
                      <w:szCs w:val="24"/>
                    </w:rPr>
                  </m:ctrlPr>
                </m:fPr>
                <m:num>
                  <m:r>
                    <m:rPr>
                      <m:sty m:val="p"/>
                    </m:rPr>
                    <w:rPr>
                      <w:rFonts w:ascii="Cambria Math" w:hAnsi="Cambria Math" w:cstheme="majorHAnsi"/>
                      <w:sz w:val="24"/>
                      <w:szCs w:val="24"/>
                    </w:rPr>
                    <m:t>π</m:t>
                  </m:r>
                </m:num>
                <m:den>
                  <m:r>
                    <m:rPr>
                      <m:sty m:val="p"/>
                    </m:rPr>
                    <w:rPr>
                      <w:rFonts w:ascii="Cambria Math" w:hAnsi="Cambria Math" w:cstheme="majorHAnsi"/>
                      <w:sz w:val="24"/>
                      <w:szCs w:val="24"/>
                    </w:rPr>
                    <m:t>2</m:t>
                  </m:r>
                </m:den>
              </m:f>
              <m:r>
                <m:rPr>
                  <m:sty m:val="p"/>
                </m:rPr>
                <w:rPr>
                  <w:rFonts w:ascii="Cambria Math" w:hAnsi="Cambria Math" w:cstheme="majorHAnsi"/>
                  <w:sz w:val="24"/>
                  <w:szCs w:val="24"/>
                </w:rPr>
                <m:t>+kπ, k∈</m:t>
              </m:r>
              <m:r>
                <m:rPr>
                  <m:scr m:val="double-struck"/>
                  <m:sty m:val="p"/>
                </m:rPr>
                <w:rPr>
                  <w:rFonts w:ascii="Cambria Math" w:eastAsia="MS Mincho" w:hAnsi="Cambria Math" w:cstheme="majorHAnsi"/>
                  <w:sz w:val="24"/>
                  <w:szCs w:val="24"/>
                </w:rPr>
                <m:t>Z</m:t>
              </m:r>
            </m:oMath>
            <w:r w:rsidRPr="00085E32">
              <w:rPr>
                <w:rFonts w:asciiTheme="majorHAnsi" w:hAnsiTheme="majorHAnsi" w:cstheme="majorHAnsi"/>
                <w:iCs/>
                <w:sz w:val="24"/>
                <w:szCs w:val="24"/>
              </w:rPr>
              <w:t xml:space="preserve"> </w:t>
            </w:r>
          </w:p>
          <w:p w14:paraId="31F56AEE" w14:textId="77777777" w:rsidR="00085E32" w:rsidRPr="00085E32" w:rsidRDefault="00085E32" w:rsidP="001255EF">
            <w:pPr>
              <w:jc w:val="both"/>
              <w:rPr>
                <w:rFonts w:asciiTheme="majorHAnsi" w:hAnsiTheme="majorHAnsi" w:cstheme="majorHAnsi"/>
                <w:iCs/>
                <w:sz w:val="24"/>
                <w:szCs w:val="24"/>
              </w:rPr>
            </w:pPr>
            <m:oMath>
              <m:r>
                <m:rPr>
                  <m:sty m:val="p"/>
                </m:rPr>
                <w:rPr>
                  <w:rFonts w:ascii="Cambria Math" w:hAnsi="Cambria Math" w:cstheme="majorHAnsi"/>
                  <w:sz w:val="24"/>
                  <w:szCs w:val="24"/>
                </w:rPr>
                <m:t>⟺x≠</m:t>
              </m:r>
              <m:f>
                <m:fPr>
                  <m:ctrlPr>
                    <w:rPr>
                      <w:rFonts w:ascii="Cambria Math" w:hAnsi="Cambria Math" w:cstheme="majorHAnsi"/>
                      <w:iCs/>
                      <w:sz w:val="24"/>
                      <w:szCs w:val="24"/>
                    </w:rPr>
                  </m:ctrlPr>
                </m:fPr>
                <m:num>
                  <m:r>
                    <m:rPr>
                      <m:sty m:val="p"/>
                    </m:rPr>
                    <w:rPr>
                      <w:rFonts w:ascii="Cambria Math" w:hAnsi="Cambria Math" w:cstheme="majorHAnsi"/>
                      <w:sz w:val="24"/>
                      <w:szCs w:val="24"/>
                    </w:rPr>
                    <m:t>π</m:t>
                  </m:r>
                </m:num>
                <m:den>
                  <m:r>
                    <m:rPr>
                      <m:sty m:val="p"/>
                    </m:rPr>
                    <w:rPr>
                      <w:rFonts w:ascii="Cambria Math" w:hAnsi="Cambria Math" w:cstheme="majorHAnsi"/>
                      <w:sz w:val="24"/>
                      <w:szCs w:val="24"/>
                    </w:rPr>
                    <m:t>4</m:t>
                  </m:r>
                </m:den>
              </m:f>
              <m:r>
                <m:rPr>
                  <m:sty m:val="p"/>
                </m:rPr>
                <w:rPr>
                  <w:rFonts w:ascii="Cambria Math" w:hAnsi="Cambria Math" w:cstheme="majorHAnsi"/>
                  <w:sz w:val="24"/>
                  <w:szCs w:val="24"/>
                </w:rPr>
                <m:t>+</m:t>
              </m:r>
              <m:f>
                <m:fPr>
                  <m:ctrlPr>
                    <w:rPr>
                      <w:rFonts w:ascii="Cambria Math" w:hAnsi="Cambria Math" w:cstheme="majorHAnsi"/>
                      <w:iCs/>
                      <w:sz w:val="24"/>
                      <w:szCs w:val="24"/>
                    </w:rPr>
                  </m:ctrlPr>
                </m:fPr>
                <m:num>
                  <m:r>
                    <m:rPr>
                      <m:sty m:val="p"/>
                    </m:rPr>
                    <w:rPr>
                      <w:rFonts w:ascii="Cambria Math" w:hAnsi="Cambria Math" w:cstheme="majorHAnsi"/>
                      <w:sz w:val="24"/>
                      <w:szCs w:val="24"/>
                    </w:rPr>
                    <m:t>kπ</m:t>
                  </m:r>
                </m:num>
                <m:den>
                  <m:r>
                    <m:rPr>
                      <m:sty m:val="p"/>
                    </m:rPr>
                    <w:rPr>
                      <w:rFonts w:ascii="Cambria Math" w:hAnsi="Cambria Math" w:cstheme="majorHAnsi"/>
                      <w:sz w:val="24"/>
                      <w:szCs w:val="24"/>
                    </w:rPr>
                    <m:t>2</m:t>
                  </m:r>
                </m:den>
              </m:f>
              <m:r>
                <m:rPr>
                  <m:sty m:val="p"/>
                </m:rPr>
                <w:rPr>
                  <w:rFonts w:ascii="Cambria Math" w:hAnsi="Cambria Math" w:cstheme="majorHAnsi"/>
                  <w:sz w:val="24"/>
                  <w:szCs w:val="24"/>
                </w:rPr>
                <m:t>, k∈</m:t>
              </m:r>
              <m:r>
                <m:rPr>
                  <m:scr m:val="double-struck"/>
                  <m:sty m:val="p"/>
                </m:rPr>
                <w:rPr>
                  <w:rFonts w:ascii="Cambria Math" w:eastAsia="MS Mincho" w:hAnsi="Cambria Math" w:cstheme="majorHAnsi"/>
                  <w:sz w:val="24"/>
                  <w:szCs w:val="24"/>
                </w:rPr>
                <m:t>Z</m:t>
              </m:r>
            </m:oMath>
            <w:r w:rsidRPr="00085E32">
              <w:rPr>
                <w:rFonts w:asciiTheme="majorHAnsi" w:hAnsiTheme="majorHAnsi" w:cstheme="majorHAnsi"/>
                <w:iCs/>
                <w:sz w:val="24"/>
                <w:szCs w:val="24"/>
              </w:rPr>
              <w:t xml:space="preserve"> </w:t>
            </w:r>
          </w:p>
          <w:p w14:paraId="2F13FC09" w14:textId="77777777" w:rsidR="00085E32" w:rsidRPr="00085E32" w:rsidRDefault="00085E32" w:rsidP="001255EF">
            <w:pPr>
              <w:jc w:val="both"/>
              <w:rPr>
                <w:rFonts w:asciiTheme="majorHAnsi" w:hAnsiTheme="majorHAnsi" w:cstheme="majorHAnsi"/>
                <w:iCs/>
                <w:sz w:val="24"/>
                <w:szCs w:val="24"/>
              </w:rPr>
            </w:pPr>
            <w:r w:rsidRPr="00085E32">
              <w:rPr>
                <w:rFonts w:asciiTheme="majorHAnsi" w:hAnsiTheme="majorHAnsi" w:cstheme="majorHAnsi"/>
                <w:iCs/>
                <w:sz w:val="24"/>
                <w:szCs w:val="24"/>
              </w:rPr>
              <w:t xml:space="preserve">Suy ra hàm số </w:t>
            </w:r>
            <m:oMath>
              <m:r>
                <m:rPr>
                  <m:sty m:val="p"/>
                </m:rPr>
                <w:rPr>
                  <w:rFonts w:ascii="Cambria Math" w:hAnsi="Cambria Math" w:cstheme="majorHAnsi"/>
                  <w:sz w:val="24"/>
                  <w:szCs w:val="24"/>
                </w:rPr>
                <m:t>y=</m:t>
              </m:r>
              <m:func>
                <m:funcPr>
                  <m:ctrlPr>
                    <w:rPr>
                      <w:rFonts w:ascii="Cambria Math" w:hAnsi="Cambria Math" w:cstheme="majorHAnsi"/>
                      <w:iCs/>
                      <w:sz w:val="24"/>
                      <w:szCs w:val="24"/>
                    </w:rPr>
                  </m:ctrlPr>
                </m:funcPr>
                <m:fName>
                  <m:r>
                    <m:rPr>
                      <m:sty m:val="p"/>
                    </m:rPr>
                    <w:rPr>
                      <w:rFonts w:ascii="Cambria Math" w:hAnsi="Cambria Math" w:cstheme="majorHAnsi"/>
                      <w:sz w:val="24"/>
                      <w:szCs w:val="24"/>
                    </w:rPr>
                    <m:t>tan</m:t>
                  </m:r>
                </m:fName>
                <m:e>
                  <m:r>
                    <m:rPr>
                      <m:sty m:val="p"/>
                    </m:rPr>
                    <w:rPr>
                      <w:rFonts w:ascii="Cambria Math" w:hAnsi="Cambria Math" w:cstheme="majorHAnsi"/>
                      <w:sz w:val="24"/>
                      <w:szCs w:val="24"/>
                    </w:rPr>
                    <m:t>2x</m:t>
                  </m:r>
                </m:e>
              </m:func>
            </m:oMath>
            <w:r w:rsidRPr="00085E32">
              <w:rPr>
                <w:rFonts w:asciiTheme="majorHAnsi" w:hAnsiTheme="majorHAnsi" w:cstheme="majorHAnsi"/>
                <w:iCs/>
                <w:sz w:val="24"/>
                <w:szCs w:val="24"/>
              </w:rPr>
              <w:t xml:space="preserve"> có tập xác định là </w:t>
            </w:r>
            <m:oMath>
              <m:r>
                <m:rPr>
                  <m:sty m:val="p"/>
                </m:rPr>
                <w:rPr>
                  <w:rFonts w:ascii="Cambria Math" w:hAnsi="Cambria Math" w:cstheme="majorHAnsi"/>
                  <w:sz w:val="24"/>
                  <w:szCs w:val="24"/>
                </w:rPr>
                <m:t>D=</m:t>
              </m:r>
              <m:r>
                <m:rPr>
                  <m:scr m:val="double-struck"/>
                  <m:sty m:val="p"/>
                </m:rPr>
                <w:rPr>
                  <w:rFonts w:ascii="Cambria Math" w:eastAsia="MS Mincho" w:hAnsi="Cambria Math" w:cstheme="majorHAnsi"/>
                  <w:sz w:val="24"/>
                  <w:szCs w:val="24"/>
                </w:rPr>
                <m:t xml:space="preserve">R\ </m:t>
              </m:r>
              <m:d>
                <m:dPr>
                  <m:begChr m:val="{"/>
                  <m:endChr m:val="}"/>
                  <m:ctrlPr>
                    <w:rPr>
                      <w:rFonts w:ascii="Cambria Math" w:hAnsi="Cambria Math" w:cstheme="majorHAnsi"/>
                      <w:iCs/>
                      <w:sz w:val="24"/>
                      <w:szCs w:val="24"/>
                    </w:rPr>
                  </m:ctrlPr>
                </m:dPr>
                <m:e>
                  <m:f>
                    <m:fPr>
                      <m:ctrlPr>
                        <w:rPr>
                          <w:rFonts w:ascii="Cambria Math" w:hAnsi="Cambria Math" w:cstheme="majorHAnsi"/>
                          <w:iCs/>
                          <w:sz w:val="24"/>
                          <w:szCs w:val="24"/>
                        </w:rPr>
                      </m:ctrlPr>
                    </m:fPr>
                    <m:num>
                      <m:r>
                        <m:rPr>
                          <m:sty m:val="p"/>
                        </m:rPr>
                        <w:rPr>
                          <w:rFonts w:ascii="Cambria Math" w:hAnsi="Cambria Math" w:cstheme="majorHAnsi"/>
                          <w:sz w:val="24"/>
                          <w:szCs w:val="24"/>
                        </w:rPr>
                        <m:t>π</m:t>
                      </m:r>
                    </m:num>
                    <m:den>
                      <m:r>
                        <m:rPr>
                          <m:sty m:val="p"/>
                        </m:rPr>
                        <w:rPr>
                          <w:rFonts w:ascii="Cambria Math" w:hAnsi="Cambria Math" w:cstheme="majorHAnsi"/>
                          <w:sz w:val="24"/>
                          <w:szCs w:val="24"/>
                        </w:rPr>
                        <m:t>4</m:t>
                      </m:r>
                    </m:den>
                  </m:f>
                  <m:r>
                    <m:rPr>
                      <m:sty m:val="p"/>
                    </m:rPr>
                    <w:rPr>
                      <w:rFonts w:ascii="Cambria Math" w:hAnsi="Cambria Math" w:cstheme="majorHAnsi"/>
                      <w:sz w:val="24"/>
                      <w:szCs w:val="24"/>
                    </w:rPr>
                    <m:t>+</m:t>
                  </m:r>
                  <m:f>
                    <m:fPr>
                      <m:ctrlPr>
                        <w:rPr>
                          <w:rFonts w:ascii="Cambria Math" w:hAnsi="Cambria Math" w:cstheme="majorHAnsi"/>
                          <w:iCs/>
                          <w:sz w:val="24"/>
                          <w:szCs w:val="24"/>
                        </w:rPr>
                      </m:ctrlPr>
                    </m:fPr>
                    <m:num>
                      <m:r>
                        <m:rPr>
                          <m:sty m:val="p"/>
                        </m:rPr>
                        <w:rPr>
                          <w:rFonts w:ascii="Cambria Math" w:hAnsi="Cambria Math" w:cstheme="majorHAnsi"/>
                          <w:sz w:val="24"/>
                          <w:szCs w:val="24"/>
                        </w:rPr>
                        <m:t>kπ</m:t>
                      </m:r>
                    </m:num>
                    <m:den>
                      <m:r>
                        <m:rPr>
                          <m:sty m:val="p"/>
                        </m:rPr>
                        <w:rPr>
                          <w:rFonts w:ascii="Cambria Math" w:hAnsi="Cambria Math" w:cstheme="majorHAnsi"/>
                          <w:sz w:val="24"/>
                          <w:szCs w:val="24"/>
                        </w:rPr>
                        <m:t>2</m:t>
                      </m:r>
                    </m:den>
                  </m:f>
                </m:e>
                <m:e>
                  <m:r>
                    <m:rPr>
                      <m:sty m:val="p"/>
                    </m:rPr>
                    <w:rPr>
                      <w:rFonts w:ascii="Cambria Math" w:hAnsi="Cambria Math" w:cstheme="majorHAnsi"/>
                      <w:sz w:val="24"/>
                      <w:szCs w:val="24"/>
                    </w:rPr>
                    <m:t>k∈</m:t>
                  </m:r>
                  <m:r>
                    <m:rPr>
                      <m:scr m:val="double-struck"/>
                      <m:sty m:val="p"/>
                    </m:rPr>
                    <w:rPr>
                      <w:rFonts w:ascii="Cambria Math" w:eastAsia="MS Mincho" w:hAnsi="Cambria Math" w:cstheme="majorHAnsi"/>
                      <w:sz w:val="24"/>
                      <w:szCs w:val="24"/>
                    </w:rPr>
                    <m:t>Z</m:t>
                  </m:r>
                </m:e>
              </m:d>
            </m:oMath>
            <w:r w:rsidRPr="00085E32">
              <w:rPr>
                <w:rFonts w:asciiTheme="majorHAnsi" w:hAnsiTheme="majorHAnsi" w:cstheme="majorHAnsi"/>
                <w:iCs/>
                <w:sz w:val="24"/>
                <w:szCs w:val="24"/>
              </w:rPr>
              <w:t>.</w:t>
            </w:r>
          </w:p>
          <w:p w14:paraId="2CB8BB5D" w14:textId="77777777" w:rsidR="00085E32" w:rsidRPr="00085E32" w:rsidRDefault="00085E32" w:rsidP="001255EF">
            <w:pPr>
              <w:jc w:val="both"/>
              <w:rPr>
                <w:rFonts w:asciiTheme="majorHAnsi" w:hAnsiTheme="majorHAnsi" w:cstheme="majorHAnsi"/>
                <w:iCs/>
                <w:sz w:val="24"/>
                <w:szCs w:val="24"/>
              </w:rPr>
            </w:pPr>
            <w:r w:rsidRPr="00085E32">
              <w:rPr>
                <w:rFonts w:asciiTheme="majorHAnsi" w:hAnsiTheme="majorHAnsi" w:cstheme="majorHAnsi"/>
                <w:iCs/>
                <w:sz w:val="24"/>
                <w:szCs w:val="24"/>
              </w:rPr>
              <w:t>Với mọi số thực x, ta có:</w:t>
            </w:r>
          </w:p>
          <w:p w14:paraId="45F8AD4F" w14:textId="77777777" w:rsidR="00085E32" w:rsidRPr="00085E32" w:rsidRDefault="00085E32" w:rsidP="001255EF">
            <w:pPr>
              <w:jc w:val="both"/>
              <w:rPr>
                <w:rFonts w:asciiTheme="majorHAnsi" w:hAnsiTheme="majorHAnsi" w:cstheme="majorHAnsi"/>
                <w:iCs/>
                <w:sz w:val="24"/>
                <w:szCs w:val="24"/>
              </w:rPr>
            </w:pPr>
            <w:r w:rsidRPr="00085E32">
              <w:rPr>
                <w:rFonts w:asciiTheme="majorHAnsi" w:hAnsiTheme="majorHAnsi" w:cstheme="majorHAnsi"/>
                <w:iCs/>
                <w:sz w:val="24"/>
                <w:szCs w:val="24"/>
              </w:rPr>
              <w:t xml:space="preserve">+) </w:t>
            </w:r>
            <m:oMath>
              <m:r>
                <m:rPr>
                  <m:sty m:val="p"/>
                </m:rPr>
                <w:rPr>
                  <w:rFonts w:ascii="Cambria Math" w:hAnsi="Cambria Math" w:cstheme="majorHAnsi"/>
                  <w:sz w:val="24"/>
                  <w:szCs w:val="24"/>
                </w:rPr>
                <m:t>x-</m:t>
              </m:r>
              <m:f>
                <m:fPr>
                  <m:ctrlPr>
                    <w:rPr>
                      <w:rFonts w:ascii="Cambria Math" w:hAnsi="Cambria Math" w:cstheme="majorHAnsi"/>
                      <w:iCs/>
                      <w:sz w:val="24"/>
                      <w:szCs w:val="24"/>
                    </w:rPr>
                  </m:ctrlPr>
                </m:fPr>
                <m:num>
                  <m:r>
                    <m:rPr>
                      <m:sty m:val="p"/>
                    </m:rPr>
                    <w:rPr>
                      <w:rFonts w:ascii="Cambria Math" w:hAnsi="Cambria Math" w:cstheme="majorHAnsi"/>
                      <w:sz w:val="24"/>
                      <w:szCs w:val="24"/>
                    </w:rPr>
                    <m:t>π</m:t>
                  </m:r>
                </m:num>
                <m:den>
                  <m:r>
                    <m:rPr>
                      <m:sty m:val="p"/>
                    </m:rPr>
                    <w:rPr>
                      <w:rFonts w:ascii="Cambria Math" w:hAnsi="Cambria Math" w:cstheme="majorHAnsi"/>
                      <w:sz w:val="24"/>
                      <w:szCs w:val="24"/>
                    </w:rPr>
                    <m:t>2</m:t>
                  </m:r>
                </m:den>
              </m:f>
              <m:r>
                <m:rPr>
                  <m:sty m:val="p"/>
                </m:rPr>
                <w:rPr>
                  <w:rFonts w:ascii="Cambria Math" w:hAnsi="Cambria Math" w:cstheme="majorHAnsi"/>
                  <w:sz w:val="24"/>
                  <w:szCs w:val="24"/>
                </w:rPr>
                <m:t>∈D, x+</m:t>
              </m:r>
              <m:f>
                <m:fPr>
                  <m:ctrlPr>
                    <w:rPr>
                      <w:rFonts w:ascii="Cambria Math" w:hAnsi="Cambria Math" w:cstheme="majorHAnsi"/>
                      <w:iCs/>
                      <w:sz w:val="24"/>
                      <w:szCs w:val="24"/>
                    </w:rPr>
                  </m:ctrlPr>
                </m:fPr>
                <m:num>
                  <m:r>
                    <m:rPr>
                      <m:sty m:val="p"/>
                    </m:rPr>
                    <w:rPr>
                      <w:rFonts w:ascii="Cambria Math" w:hAnsi="Cambria Math" w:cstheme="majorHAnsi"/>
                      <w:sz w:val="24"/>
                      <w:szCs w:val="24"/>
                    </w:rPr>
                    <m:t>π</m:t>
                  </m:r>
                </m:num>
                <m:den>
                  <m:r>
                    <m:rPr>
                      <m:sty m:val="p"/>
                    </m:rPr>
                    <w:rPr>
                      <w:rFonts w:ascii="Cambria Math" w:hAnsi="Cambria Math" w:cstheme="majorHAnsi"/>
                      <w:sz w:val="24"/>
                      <w:szCs w:val="24"/>
                    </w:rPr>
                    <m:t>2</m:t>
                  </m:r>
                </m:den>
              </m:f>
              <m:r>
                <m:rPr>
                  <m:sty m:val="p"/>
                </m:rPr>
                <w:rPr>
                  <w:rFonts w:ascii="Cambria Math" w:hAnsi="Cambria Math" w:cstheme="majorHAnsi"/>
                  <w:sz w:val="24"/>
                  <w:szCs w:val="24"/>
                </w:rPr>
                <m:t>∈D</m:t>
              </m:r>
            </m:oMath>
          </w:p>
          <w:p w14:paraId="701D9753" w14:textId="77777777" w:rsidR="00085E32" w:rsidRPr="00085E32" w:rsidRDefault="00085E32" w:rsidP="001255EF">
            <w:pPr>
              <w:jc w:val="both"/>
              <w:rPr>
                <w:rFonts w:asciiTheme="majorHAnsi" w:hAnsiTheme="majorHAnsi" w:cstheme="majorHAnsi"/>
                <w:iCs/>
                <w:sz w:val="24"/>
                <w:szCs w:val="24"/>
              </w:rPr>
            </w:pPr>
            <w:r w:rsidRPr="00085E32">
              <w:rPr>
                <w:rFonts w:asciiTheme="majorHAnsi" w:hAnsiTheme="majorHAnsi" w:cstheme="majorHAnsi"/>
                <w:iCs/>
                <w:sz w:val="24"/>
                <w:szCs w:val="24"/>
              </w:rPr>
              <w:t xml:space="preserve">+) </w:t>
            </w:r>
            <m:oMath>
              <m:func>
                <m:funcPr>
                  <m:ctrlPr>
                    <w:rPr>
                      <w:rFonts w:ascii="Cambria Math" w:hAnsi="Cambria Math" w:cstheme="majorHAnsi"/>
                      <w:iCs/>
                      <w:sz w:val="24"/>
                      <w:szCs w:val="24"/>
                    </w:rPr>
                  </m:ctrlPr>
                </m:funcPr>
                <m:fName>
                  <m:r>
                    <m:rPr>
                      <m:sty m:val="p"/>
                    </m:rPr>
                    <w:rPr>
                      <w:rFonts w:ascii="Cambria Math" w:hAnsi="Cambria Math" w:cstheme="majorHAnsi"/>
                      <w:sz w:val="24"/>
                      <w:szCs w:val="24"/>
                    </w:rPr>
                    <m:t>tan</m:t>
                  </m:r>
                </m:fName>
                <m:e>
                  <m:r>
                    <m:rPr>
                      <m:sty m:val="p"/>
                    </m:rPr>
                    <w:rPr>
                      <w:rFonts w:ascii="Cambria Math" w:hAnsi="Cambria Math" w:cstheme="majorHAnsi"/>
                      <w:sz w:val="24"/>
                      <w:szCs w:val="24"/>
                    </w:rPr>
                    <m:t>2</m:t>
                  </m:r>
                  <m:d>
                    <m:dPr>
                      <m:ctrlPr>
                        <w:rPr>
                          <w:rFonts w:ascii="Cambria Math" w:hAnsi="Cambria Math" w:cstheme="majorHAnsi"/>
                          <w:iCs/>
                          <w:sz w:val="24"/>
                          <w:szCs w:val="24"/>
                        </w:rPr>
                      </m:ctrlPr>
                    </m:dPr>
                    <m:e>
                      <m:r>
                        <m:rPr>
                          <m:sty m:val="p"/>
                        </m:rPr>
                        <w:rPr>
                          <w:rFonts w:ascii="Cambria Math" w:hAnsi="Cambria Math" w:cstheme="majorHAnsi"/>
                          <w:sz w:val="24"/>
                          <w:szCs w:val="24"/>
                        </w:rPr>
                        <m:t>x+</m:t>
                      </m:r>
                      <m:f>
                        <m:fPr>
                          <m:ctrlPr>
                            <w:rPr>
                              <w:rFonts w:ascii="Cambria Math" w:hAnsi="Cambria Math" w:cstheme="majorHAnsi"/>
                              <w:iCs/>
                              <w:sz w:val="24"/>
                              <w:szCs w:val="24"/>
                            </w:rPr>
                          </m:ctrlPr>
                        </m:fPr>
                        <m:num>
                          <m:r>
                            <m:rPr>
                              <m:sty m:val="p"/>
                            </m:rPr>
                            <w:rPr>
                              <w:rFonts w:ascii="Cambria Math" w:hAnsi="Cambria Math" w:cstheme="majorHAnsi"/>
                              <w:sz w:val="24"/>
                              <w:szCs w:val="24"/>
                            </w:rPr>
                            <m:t>π</m:t>
                          </m:r>
                        </m:num>
                        <m:den>
                          <m:r>
                            <m:rPr>
                              <m:sty m:val="p"/>
                            </m:rPr>
                            <w:rPr>
                              <w:rFonts w:ascii="Cambria Math" w:hAnsi="Cambria Math" w:cstheme="majorHAnsi"/>
                              <w:sz w:val="24"/>
                              <w:szCs w:val="24"/>
                            </w:rPr>
                            <m:t>2</m:t>
                          </m:r>
                        </m:den>
                      </m:f>
                    </m:e>
                  </m:d>
                </m:e>
              </m:func>
              <m:r>
                <m:rPr>
                  <m:sty m:val="p"/>
                </m:rPr>
                <w:rPr>
                  <w:rFonts w:ascii="Cambria Math" w:hAnsi="Cambria Math" w:cstheme="majorHAnsi"/>
                  <w:sz w:val="24"/>
                  <w:szCs w:val="24"/>
                </w:rPr>
                <m:t>=</m:t>
              </m:r>
              <m:func>
                <m:funcPr>
                  <m:ctrlPr>
                    <w:rPr>
                      <w:rFonts w:ascii="Cambria Math" w:hAnsi="Cambria Math" w:cstheme="majorHAnsi"/>
                      <w:iCs/>
                      <w:sz w:val="24"/>
                      <w:szCs w:val="24"/>
                    </w:rPr>
                  </m:ctrlPr>
                </m:funcPr>
                <m:fName>
                  <m:r>
                    <m:rPr>
                      <m:sty m:val="p"/>
                    </m:rPr>
                    <w:rPr>
                      <w:rFonts w:ascii="Cambria Math" w:hAnsi="Cambria Math" w:cstheme="majorHAnsi"/>
                      <w:sz w:val="24"/>
                      <w:szCs w:val="24"/>
                    </w:rPr>
                    <m:t>tan</m:t>
                  </m:r>
                </m:fName>
                <m:e>
                  <m:d>
                    <m:dPr>
                      <m:ctrlPr>
                        <w:rPr>
                          <w:rFonts w:ascii="Cambria Math" w:hAnsi="Cambria Math" w:cstheme="majorHAnsi"/>
                          <w:iCs/>
                          <w:sz w:val="24"/>
                          <w:szCs w:val="24"/>
                        </w:rPr>
                      </m:ctrlPr>
                    </m:dPr>
                    <m:e>
                      <m:r>
                        <m:rPr>
                          <m:sty m:val="p"/>
                        </m:rPr>
                        <w:rPr>
                          <w:rFonts w:ascii="Cambria Math" w:hAnsi="Cambria Math" w:cstheme="majorHAnsi"/>
                          <w:sz w:val="24"/>
                          <w:szCs w:val="24"/>
                        </w:rPr>
                        <m:t>2x+π</m:t>
                      </m:r>
                    </m:e>
                  </m:d>
                </m:e>
              </m:func>
              <m:r>
                <m:rPr>
                  <m:sty m:val="p"/>
                </m:rPr>
                <w:rPr>
                  <w:rFonts w:ascii="Cambria Math" w:hAnsi="Cambria Math" w:cstheme="majorHAnsi"/>
                  <w:sz w:val="24"/>
                  <w:szCs w:val="24"/>
                </w:rPr>
                <m:t>=</m:t>
              </m:r>
              <m:func>
                <m:funcPr>
                  <m:ctrlPr>
                    <w:rPr>
                      <w:rFonts w:ascii="Cambria Math" w:hAnsi="Cambria Math" w:cstheme="majorHAnsi"/>
                      <w:iCs/>
                      <w:sz w:val="24"/>
                      <w:szCs w:val="24"/>
                    </w:rPr>
                  </m:ctrlPr>
                </m:funcPr>
                <m:fName>
                  <m:r>
                    <m:rPr>
                      <m:sty m:val="p"/>
                    </m:rPr>
                    <w:rPr>
                      <w:rFonts w:ascii="Cambria Math" w:hAnsi="Cambria Math" w:cstheme="majorHAnsi"/>
                      <w:sz w:val="24"/>
                      <w:szCs w:val="24"/>
                    </w:rPr>
                    <m:t>tan</m:t>
                  </m:r>
                </m:fName>
                <m:e>
                  <m:r>
                    <m:rPr>
                      <m:sty m:val="p"/>
                    </m:rPr>
                    <w:rPr>
                      <w:rFonts w:ascii="Cambria Math" w:hAnsi="Cambria Math" w:cstheme="majorHAnsi"/>
                      <w:sz w:val="24"/>
                      <w:szCs w:val="24"/>
                    </w:rPr>
                    <m:t>2x</m:t>
                  </m:r>
                </m:e>
              </m:func>
            </m:oMath>
          </w:p>
          <w:p w14:paraId="3A432D02" w14:textId="77777777" w:rsidR="00085E32" w:rsidRPr="00085E32" w:rsidRDefault="00085E32" w:rsidP="001255EF">
            <w:pPr>
              <w:jc w:val="both"/>
              <w:rPr>
                <w:rFonts w:asciiTheme="majorHAnsi" w:hAnsiTheme="majorHAnsi" w:cstheme="majorHAnsi"/>
                <w:iCs/>
                <w:sz w:val="24"/>
                <w:szCs w:val="24"/>
              </w:rPr>
            </w:pPr>
            <w:r w:rsidRPr="00085E32">
              <w:rPr>
                <w:rFonts w:asciiTheme="majorHAnsi" w:hAnsiTheme="majorHAnsi" w:cstheme="majorHAnsi"/>
                <w:iCs/>
                <w:sz w:val="24"/>
                <w:szCs w:val="24"/>
              </w:rPr>
              <w:t xml:space="preserve">Vậy </w:t>
            </w:r>
            <m:oMath>
              <m:r>
                <m:rPr>
                  <m:sty m:val="p"/>
                </m:rPr>
                <w:rPr>
                  <w:rFonts w:ascii="Cambria Math" w:hAnsi="Cambria Math" w:cstheme="majorHAnsi"/>
                  <w:sz w:val="24"/>
                  <w:szCs w:val="24"/>
                </w:rPr>
                <m:t>y=</m:t>
              </m:r>
              <m:func>
                <m:funcPr>
                  <m:ctrlPr>
                    <w:rPr>
                      <w:rFonts w:ascii="Cambria Math" w:hAnsi="Cambria Math" w:cstheme="majorHAnsi"/>
                      <w:iCs/>
                      <w:sz w:val="24"/>
                      <w:szCs w:val="24"/>
                    </w:rPr>
                  </m:ctrlPr>
                </m:funcPr>
                <m:fName>
                  <m:r>
                    <m:rPr>
                      <m:sty m:val="p"/>
                    </m:rPr>
                    <w:rPr>
                      <w:rFonts w:ascii="Cambria Math" w:hAnsi="Cambria Math" w:cstheme="majorHAnsi"/>
                      <w:sz w:val="24"/>
                      <w:szCs w:val="24"/>
                    </w:rPr>
                    <m:t>tan</m:t>
                  </m:r>
                </m:fName>
                <m:e>
                  <m:r>
                    <m:rPr>
                      <m:sty m:val="p"/>
                    </m:rPr>
                    <w:rPr>
                      <w:rFonts w:ascii="Cambria Math" w:hAnsi="Cambria Math" w:cstheme="majorHAnsi"/>
                      <w:sz w:val="24"/>
                      <w:szCs w:val="24"/>
                    </w:rPr>
                    <m:t>2x</m:t>
                  </m:r>
                </m:e>
              </m:func>
            </m:oMath>
            <w:r w:rsidRPr="00085E32">
              <w:rPr>
                <w:rFonts w:asciiTheme="majorHAnsi" w:hAnsiTheme="majorHAnsi" w:cstheme="majorHAnsi"/>
                <w:iCs/>
                <w:sz w:val="24"/>
                <w:szCs w:val="24"/>
              </w:rPr>
              <w:t xml:space="preserve"> là hàm số tuần hoàn với chu kì </w:t>
            </w:r>
            <m:oMath>
              <m:r>
                <m:rPr>
                  <m:sty m:val="p"/>
                </m:rPr>
                <w:rPr>
                  <w:rFonts w:ascii="Cambria Math" w:hAnsi="Cambria Math" w:cstheme="majorHAnsi"/>
                  <w:sz w:val="24"/>
                  <w:szCs w:val="24"/>
                </w:rPr>
                <m:t>T=</m:t>
              </m:r>
              <m:f>
                <m:fPr>
                  <m:ctrlPr>
                    <w:rPr>
                      <w:rFonts w:ascii="Cambria Math" w:hAnsi="Cambria Math" w:cstheme="majorHAnsi"/>
                      <w:iCs/>
                      <w:sz w:val="24"/>
                      <w:szCs w:val="24"/>
                    </w:rPr>
                  </m:ctrlPr>
                </m:fPr>
                <m:num>
                  <m:r>
                    <m:rPr>
                      <m:sty m:val="p"/>
                    </m:rPr>
                    <w:rPr>
                      <w:rFonts w:ascii="Cambria Math" w:hAnsi="Cambria Math" w:cstheme="majorHAnsi"/>
                      <w:sz w:val="24"/>
                      <w:szCs w:val="24"/>
                    </w:rPr>
                    <m:t>π</m:t>
                  </m:r>
                </m:num>
                <m:den>
                  <m:r>
                    <m:rPr>
                      <m:sty m:val="p"/>
                    </m:rPr>
                    <w:rPr>
                      <w:rFonts w:ascii="Cambria Math" w:hAnsi="Cambria Math" w:cstheme="majorHAnsi"/>
                      <w:sz w:val="24"/>
                      <w:szCs w:val="24"/>
                    </w:rPr>
                    <m:t>2</m:t>
                  </m:r>
                </m:den>
              </m:f>
            </m:oMath>
            <w:r w:rsidRPr="00085E32">
              <w:rPr>
                <w:rFonts w:asciiTheme="majorHAnsi" w:hAnsiTheme="majorHAnsi" w:cstheme="majorHAnsi"/>
                <w:iCs/>
                <w:sz w:val="24"/>
                <w:szCs w:val="24"/>
              </w:rPr>
              <w:t>.</w:t>
            </w:r>
          </w:p>
          <w:p w14:paraId="3E228842" w14:textId="77777777" w:rsidR="00085E32" w:rsidRPr="00085E32" w:rsidRDefault="00085E32" w:rsidP="001255EF">
            <w:pPr>
              <w:jc w:val="both"/>
              <w:rPr>
                <w:rFonts w:asciiTheme="majorHAnsi" w:hAnsiTheme="majorHAnsi" w:cstheme="majorHAnsi"/>
                <w:iCs/>
                <w:sz w:val="24"/>
                <w:szCs w:val="24"/>
              </w:rPr>
            </w:pPr>
          </w:p>
          <w:p w14:paraId="4DD22058" w14:textId="77777777" w:rsidR="00085E32" w:rsidRPr="00085E32" w:rsidRDefault="00085E32" w:rsidP="001255EF">
            <w:pPr>
              <w:jc w:val="both"/>
              <w:rPr>
                <w:rFonts w:asciiTheme="majorHAnsi" w:hAnsiTheme="majorHAnsi" w:cstheme="majorHAnsi"/>
                <w:iCs/>
                <w:sz w:val="24"/>
                <w:szCs w:val="24"/>
              </w:rPr>
            </w:pPr>
          </w:p>
          <w:p w14:paraId="112FBE0B" w14:textId="77777777" w:rsidR="00085E32" w:rsidRPr="00085E32" w:rsidRDefault="00085E32" w:rsidP="001255EF">
            <w:pPr>
              <w:jc w:val="both"/>
              <w:rPr>
                <w:rFonts w:asciiTheme="majorHAnsi" w:hAnsiTheme="majorHAnsi" w:cstheme="majorHAnsi"/>
                <w:sz w:val="24"/>
                <w:szCs w:val="24"/>
              </w:rPr>
            </w:pPr>
          </w:p>
        </w:tc>
      </w:tr>
    </w:tbl>
    <w:p w14:paraId="0F5361E2" w14:textId="77777777" w:rsidR="00085E32" w:rsidRPr="00085E32" w:rsidRDefault="00085E32" w:rsidP="00085E32">
      <w:pPr>
        <w:spacing w:after="0"/>
        <w:jc w:val="both"/>
        <w:rPr>
          <w:rFonts w:asciiTheme="majorHAnsi" w:hAnsiTheme="majorHAnsi" w:cstheme="majorHAnsi"/>
          <w:sz w:val="24"/>
          <w:szCs w:val="24"/>
        </w:rPr>
      </w:pPr>
    </w:p>
    <w:p w14:paraId="0CDEDB78" w14:textId="77777777" w:rsidR="00085E32" w:rsidRPr="00085E32" w:rsidRDefault="00085E32" w:rsidP="00085E32">
      <w:pPr>
        <w:tabs>
          <w:tab w:val="left" w:pos="567"/>
          <w:tab w:val="left" w:pos="1134"/>
        </w:tabs>
        <w:spacing w:after="0"/>
        <w:jc w:val="both"/>
        <w:rPr>
          <w:rFonts w:asciiTheme="majorHAnsi" w:hAnsiTheme="majorHAnsi" w:cstheme="majorHAnsi"/>
          <w:b/>
          <w:sz w:val="24"/>
          <w:szCs w:val="24"/>
        </w:rPr>
      </w:pPr>
      <w:r w:rsidRPr="00085E32">
        <w:rPr>
          <w:rFonts w:asciiTheme="majorHAnsi" w:hAnsiTheme="majorHAnsi" w:cstheme="majorHAnsi"/>
          <w:b/>
          <w:sz w:val="24"/>
          <w:szCs w:val="24"/>
        </w:rPr>
        <w:t xml:space="preserve">Hoạt động 3: Đồ thị và tính chất của hàm số </w:t>
      </w:r>
      <m:oMath>
        <m:r>
          <m:rPr>
            <m:sty m:val="b"/>
          </m:rPr>
          <w:rPr>
            <w:rFonts w:ascii="Cambria Math" w:eastAsia="Cambria Math" w:hAnsi="Cambria Math" w:cstheme="majorHAnsi"/>
            <w:sz w:val="24"/>
            <w:szCs w:val="24"/>
          </w:rPr>
          <m:t>y=sin x</m:t>
        </m:r>
      </m:oMath>
      <w:r w:rsidRPr="00085E32">
        <w:rPr>
          <w:rFonts w:asciiTheme="majorHAnsi" w:hAnsiTheme="majorHAnsi" w:cstheme="majorHAnsi"/>
          <w:b/>
          <w:bCs/>
          <w:iCs/>
          <w:sz w:val="24"/>
          <w:szCs w:val="24"/>
        </w:rPr>
        <w:t>.</w:t>
      </w:r>
    </w:p>
    <w:p w14:paraId="5C963F31" w14:textId="77777777" w:rsidR="00085E32" w:rsidRPr="00085E32" w:rsidRDefault="00085E32" w:rsidP="00085E32">
      <w:pPr>
        <w:tabs>
          <w:tab w:val="left" w:pos="567"/>
          <w:tab w:val="left" w:pos="1134"/>
        </w:tabs>
        <w:spacing w:after="0"/>
        <w:jc w:val="both"/>
        <w:rPr>
          <w:rFonts w:asciiTheme="majorHAnsi" w:hAnsiTheme="majorHAnsi" w:cstheme="majorHAnsi"/>
          <w:sz w:val="24"/>
          <w:szCs w:val="24"/>
        </w:rPr>
      </w:pPr>
      <w:r w:rsidRPr="00085E32">
        <w:rPr>
          <w:rFonts w:asciiTheme="majorHAnsi" w:hAnsiTheme="majorHAnsi" w:cstheme="majorHAnsi"/>
          <w:b/>
          <w:sz w:val="24"/>
          <w:szCs w:val="24"/>
        </w:rPr>
        <w:t>a) Mục tiêu:</w:t>
      </w:r>
      <w:r w:rsidRPr="00085E32">
        <w:rPr>
          <w:rFonts w:asciiTheme="majorHAnsi" w:hAnsiTheme="majorHAnsi" w:cstheme="majorHAnsi"/>
          <w:sz w:val="24"/>
          <w:szCs w:val="24"/>
        </w:rPr>
        <w:t xml:space="preserve"> </w:t>
      </w:r>
    </w:p>
    <w:p w14:paraId="0B032846" w14:textId="77777777" w:rsidR="00085E32" w:rsidRPr="00085E32" w:rsidRDefault="00085E32" w:rsidP="00085E32">
      <w:pPr>
        <w:tabs>
          <w:tab w:val="center" w:pos="5400"/>
          <w:tab w:val="left" w:pos="7169"/>
        </w:tabs>
        <w:spacing w:after="0"/>
        <w:jc w:val="both"/>
        <w:rPr>
          <w:rFonts w:asciiTheme="majorHAnsi" w:hAnsiTheme="majorHAnsi" w:cstheme="majorHAnsi"/>
          <w:sz w:val="24"/>
          <w:szCs w:val="24"/>
        </w:rPr>
      </w:pPr>
      <w:r w:rsidRPr="00085E32">
        <w:rPr>
          <w:rFonts w:asciiTheme="majorHAnsi" w:hAnsiTheme="majorHAnsi" w:cstheme="majorHAnsi"/>
          <w:sz w:val="24"/>
          <w:szCs w:val="24"/>
        </w:rPr>
        <w:t xml:space="preserve">- HS nhận biết được đồ thị, tập xác định, tập giá trị, tính chẵn lẻ, khoảng đồng biến và nghịch biến  của hàm số </w:t>
      </w:r>
      <m:oMath>
        <m:r>
          <w:rPr>
            <w:rFonts w:ascii="Cambria Math" w:eastAsia="Cambria Math" w:hAnsi="Cambria Math" w:cstheme="majorHAnsi"/>
            <w:sz w:val="24"/>
            <w:szCs w:val="24"/>
          </w:rPr>
          <m:t>y=sin</m:t>
        </m:r>
        <m:r>
          <w:rPr>
            <w:rFonts w:ascii="Cambria Math" w:hAnsi="Cambria Math" w:cstheme="majorHAnsi"/>
            <w:sz w:val="24"/>
            <w:szCs w:val="24"/>
          </w:rPr>
          <m:t xml:space="preserve"> </m:t>
        </m:r>
        <m:r>
          <w:rPr>
            <w:rFonts w:ascii="Cambria Math" w:eastAsia="Cambria Math" w:hAnsi="Cambria Math" w:cstheme="majorHAnsi"/>
            <w:sz w:val="24"/>
            <w:szCs w:val="24"/>
          </w:rPr>
          <m:t>x</m:t>
        </m:r>
        <m:r>
          <w:rPr>
            <w:rFonts w:ascii="Cambria Math" w:hAnsi="Cambria Math" w:cstheme="majorHAnsi"/>
            <w:sz w:val="24"/>
            <w:szCs w:val="24"/>
          </w:rPr>
          <m:t xml:space="preserve"> </m:t>
        </m:r>
      </m:oMath>
      <w:r w:rsidRPr="00085E32">
        <w:rPr>
          <w:rFonts w:asciiTheme="majorHAnsi" w:hAnsiTheme="majorHAnsi" w:cstheme="majorHAnsi"/>
          <w:sz w:val="24"/>
          <w:szCs w:val="24"/>
        </w:rPr>
        <w:t>.</w:t>
      </w:r>
    </w:p>
    <w:p w14:paraId="132CC75F" w14:textId="77777777" w:rsidR="00085E32" w:rsidRPr="00085E32" w:rsidRDefault="00085E32" w:rsidP="00085E32">
      <w:pPr>
        <w:spacing w:after="0"/>
        <w:jc w:val="both"/>
        <w:rPr>
          <w:rFonts w:asciiTheme="majorHAnsi" w:hAnsiTheme="majorHAnsi" w:cstheme="majorHAnsi"/>
          <w:b/>
          <w:sz w:val="24"/>
          <w:szCs w:val="24"/>
        </w:rPr>
      </w:pPr>
      <w:r w:rsidRPr="00085E32">
        <w:rPr>
          <w:rFonts w:asciiTheme="majorHAnsi" w:hAnsiTheme="majorHAnsi" w:cstheme="majorHAnsi"/>
          <w:b/>
          <w:sz w:val="24"/>
          <w:szCs w:val="24"/>
        </w:rPr>
        <w:t xml:space="preserve">b) Nội dung: </w:t>
      </w:r>
      <w:r w:rsidRPr="00085E32">
        <w:rPr>
          <w:rFonts w:asciiTheme="majorHAnsi" w:hAnsiTheme="majorHAnsi" w:cstheme="majorHAnsi"/>
          <w:sz w:val="24"/>
          <w:szCs w:val="24"/>
        </w:rPr>
        <w:t>HS đọc SGK để tìm hiểu nội dung kiến thức theo yêu cầu của GV, chú ý nghe giảng, thực hiện hoạt động, trả lời câu hỏi, làm HĐ4; Ví dụ 4; Luyện tập 4; Vận dụng 1.</w:t>
      </w:r>
    </w:p>
    <w:p w14:paraId="37E934FE" w14:textId="77777777" w:rsidR="00085E32" w:rsidRPr="00085E32" w:rsidRDefault="00085E32" w:rsidP="00085E32">
      <w:pPr>
        <w:spacing w:after="0"/>
        <w:jc w:val="both"/>
        <w:rPr>
          <w:rFonts w:asciiTheme="majorHAnsi" w:hAnsiTheme="majorHAnsi" w:cstheme="majorHAnsi"/>
          <w:b/>
          <w:sz w:val="24"/>
          <w:szCs w:val="24"/>
        </w:rPr>
      </w:pPr>
      <w:r w:rsidRPr="00085E32">
        <w:rPr>
          <w:rFonts w:asciiTheme="majorHAnsi" w:hAnsiTheme="majorHAnsi" w:cstheme="majorHAnsi"/>
          <w:b/>
          <w:sz w:val="24"/>
          <w:szCs w:val="24"/>
        </w:rPr>
        <w:t xml:space="preserve">c) Sản phẩm: </w:t>
      </w:r>
      <w:r w:rsidRPr="00085E32">
        <w:rPr>
          <w:rFonts w:asciiTheme="majorHAnsi" w:hAnsiTheme="majorHAnsi" w:cstheme="majorHAnsi"/>
          <w:sz w:val="24"/>
          <w:szCs w:val="24"/>
        </w:rPr>
        <w:t xml:space="preserve">HS hình thành được kiến thức bài học, câu trả lời của HS cho các câu hỏi, HS nhận biết được đồ thị của hàm số </w:t>
      </w:r>
      <m:oMath>
        <m:r>
          <w:rPr>
            <w:rFonts w:ascii="Cambria Math" w:eastAsia="Cambria Math" w:hAnsi="Cambria Math" w:cstheme="majorHAnsi"/>
            <w:sz w:val="24"/>
            <w:szCs w:val="24"/>
          </w:rPr>
          <m:t>y=sin</m:t>
        </m:r>
        <m:r>
          <w:rPr>
            <w:rFonts w:ascii="Cambria Math" w:hAnsi="Cambria Math" w:cstheme="majorHAnsi"/>
            <w:sz w:val="24"/>
            <w:szCs w:val="24"/>
          </w:rPr>
          <m:t xml:space="preserve"> </m:t>
        </m:r>
        <m:r>
          <w:rPr>
            <w:rFonts w:ascii="Cambria Math" w:eastAsia="Cambria Math" w:hAnsi="Cambria Math" w:cstheme="majorHAnsi"/>
            <w:sz w:val="24"/>
            <w:szCs w:val="24"/>
          </w:rPr>
          <m:t>x</m:t>
        </m:r>
        <m:r>
          <w:rPr>
            <w:rFonts w:ascii="Cambria Math" w:hAnsi="Cambria Math" w:cstheme="majorHAnsi"/>
            <w:sz w:val="24"/>
            <w:szCs w:val="24"/>
          </w:rPr>
          <m:t xml:space="preserve"> </m:t>
        </m:r>
      </m:oMath>
      <w:r w:rsidRPr="00085E32">
        <w:rPr>
          <w:rFonts w:asciiTheme="majorHAnsi" w:hAnsiTheme="majorHAnsi" w:cstheme="majorHAnsi"/>
          <w:sz w:val="24"/>
          <w:szCs w:val="24"/>
        </w:rPr>
        <w:t xml:space="preserve"> và tính chất của nó.</w:t>
      </w:r>
    </w:p>
    <w:p w14:paraId="08A2D7EF" w14:textId="77777777" w:rsidR="00085E32" w:rsidRPr="00085E32" w:rsidRDefault="00085E32" w:rsidP="00085E32">
      <w:pPr>
        <w:tabs>
          <w:tab w:val="left" w:pos="567"/>
          <w:tab w:val="left" w:pos="1134"/>
        </w:tabs>
        <w:spacing w:after="0"/>
        <w:jc w:val="both"/>
        <w:rPr>
          <w:rFonts w:asciiTheme="majorHAnsi" w:hAnsiTheme="majorHAnsi" w:cstheme="majorHAnsi"/>
          <w:b/>
          <w:sz w:val="24"/>
          <w:szCs w:val="24"/>
        </w:rPr>
      </w:pPr>
      <w:r w:rsidRPr="00085E32">
        <w:rPr>
          <w:rFonts w:asciiTheme="majorHAnsi" w:hAnsiTheme="majorHAnsi" w:cstheme="majorHAnsi"/>
          <w:b/>
          <w:sz w:val="24"/>
          <w:szCs w:val="24"/>
        </w:rPr>
        <w:t xml:space="preserve">d) Tổ chức thực hiện: </w:t>
      </w:r>
    </w:p>
    <w:tbl>
      <w:tblPr>
        <w:tblStyle w:val="Style39"/>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39"/>
        <w:gridCol w:w="4967"/>
      </w:tblGrid>
      <w:tr w:rsidR="00085E32" w:rsidRPr="00085E32" w14:paraId="2055F4BB" w14:textId="77777777" w:rsidTr="001255EF">
        <w:tc>
          <w:tcPr>
            <w:tcW w:w="4639" w:type="dxa"/>
          </w:tcPr>
          <w:p w14:paraId="6A428F43" w14:textId="77777777" w:rsidR="00085E32" w:rsidRPr="00085E32" w:rsidRDefault="00085E32" w:rsidP="001255EF">
            <w:pPr>
              <w:tabs>
                <w:tab w:val="left" w:pos="495"/>
              </w:tabs>
              <w:jc w:val="center"/>
              <w:rPr>
                <w:rFonts w:asciiTheme="majorHAnsi" w:hAnsiTheme="majorHAnsi" w:cstheme="majorHAnsi"/>
                <w:b/>
                <w:sz w:val="24"/>
                <w:szCs w:val="24"/>
              </w:rPr>
            </w:pPr>
            <w:r w:rsidRPr="00085E32">
              <w:rPr>
                <w:rFonts w:asciiTheme="majorHAnsi" w:hAnsiTheme="majorHAnsi" w:cstheme="majorHAnsi"/>
                <w:b/>
                <w:sz w:val="24"/>
                <w:szCs w:val="24"/>
              </w:rPr>
              <w:t>HOẠT ĐỘNG CỦA GV VÀ HS</w:t>
            </w:r>
          </w:p>
        </w:tc>
        <w:tc>
          <w:tcPr>
            <w:tcW w:w="4967" w:type="dxa"/>
          </w:tcPr>
          <w:p w14:paraId="167EFA53" w14:textId="77777777" w:rsidR="00085E32" w:rsidRPr="00085E32" w:rsidRDefault="00085E32" w:rsidP="001255EF">
            <w:pPr>
              <w:jc w:val="center"/>
              <w:rPr>
                <w:rFonts w:asciiTheme="majorHAnsi" w:hAnsiTheme="majorHAnsi" w:cstheme="majorHAnsi"/>
                <w:b/>
                <w:sz w:val="24"/>
                <w:szCs w:val="24"/>
              </w:rPr>
            </w:pPr>
            <w:r w:rsidRPr="00085E32">
              <w:rPr>
                <w:rFonts w:asciiTheme="majorHAnsi" w:hAnsiTheme="majorHAnsi" w:cstheme="majorHAnsi"/>
                <w:b/>
                <w:sz w:val="24"/>
                <w:szCs w:val="24"/>
              </w:rPr>
              <w:t>SẢN PHẨM DỰ KIẾN</w:t>
            </w:r>
          </w:p>
        </w:tc>
      </w:tr>
      <w:tr w:rsidR="00085E32" w:rsidRPr="00085E32" w14:paraId="4800CA54" w14:textId="77777777" w:rsidTr="001255EF">
        <w:tc>
          <w:tcPr>
            <w:tcW w:w="4639" w:type="dxa"/>
          </w:tcPr>
          <w:p w14:paraId="1C9A74B7" w14:textId="77777777" w:rsidR="00085E32" w:rsidRPr="00085E32" w:rsidRDefault="00085E32" w:rsidP="001255EF">
            <w:pPr>
              <w:jc w:val="both"/>
              <w:rPr>
                <w:rFonts w:asciiTheme="majorHAnsi" w:hAnsiTheme="majorHAnsi" w:cstheme="majorHAnsi"/>
                <w:b/>
                <w:sz w:val="24"/>
                <w:szCs w:val="24"/>
              </w:rPr>
            </w:pPr>
            <w:r w:rsidRPr="00085E32">
              <w:rPr>
                <w:rFonts w:asciiTheme="majorHAnsi" w:hAnsiTheme="majorHAnsi" w:cstheme="majorHAnsi"/>
                <w:b/>
                <w:sz w:val="24"/>
                <w:szCs w:val="24"/>
              </w:rPr>
              <w:t>Bước 1: Chuyển giao nhiệm vụ:</w:t>
            </w:r>
          </w:p>
          <w:p w14:paraId="6C7C4E98" w14:textId="77777777" w:rsidR="00085E32" w:rsidRPr="00085E32" w:rsidRDefault="00085E32" w:rsidP="001255EF">
            <w:pPr>
              <w:jc w:val="both"/>
              <w:rPr>
                <w:rFonts w:asciiTheme="majorHAnsi" w:hAnsiTheme="majorHAnsi" w:cstheme="majorHAnsi"/>
                <w:b/>
                <w:sz w:val="24"/>
                <w:szCs w:val="24"/>
              </w:rPr>
            </w:pPr>
            <w:r w:rsidRPr="00085E32">
              <w:rPr>
                <w:rFonts w:asciiTheme="majorHAnsi" w:hAnsiTheme="majorHAnsi" w:cstheme="majorHAnsi"/>
                <w:sz w:val="24"/>
                <w:szCs w:val="24"/>
              </w:rPr>
              <w:t xml:space="preserve">- GV cho HS làm phần </w:t>
            </w:r>
            <w:r w:rsidRPr="00085E32">
              <w:rPr>
                <w:rFonts w:asciiTheme="majorHAnsi" w:hAnsiTheme="majorHAnsi" w:cstheme="majorHAnsi"/>
                <w:b/>
                <w:sz w:val="24"/>
                <w:szCs w:val="24"/>
              </w:rPr>
              <w:t>HĐ4</w:t>
            </w:r>
          </w:p>
          <w:p w14:paraId="77E00D4F"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HĐ4 a: GV yêu cầu 1 HS nhắc lại </w:t>
            </w:r>
            <w:r w:rsidRPr="00085E32">
              <w:rPr>
                <w:rFonts w:asciiTheme="majorHAnsi" w:hAnsiTheme="majorHAnsi" w:cstheme="majorHAnsi"/>
                <w:i/>
                <w:sz w:val="24"/>
                <w:szCs w:val="24"/>
              </w:rPr>
              <w:t>cách xác định tính chẵn, lẻ của hàm số?</w:t>
            </w:r>
            <w:r w:rsidRPr="00085E32">
              <w:rPr>
                <w:rFonts w:asciiTheme="majorHAnsi" w:hAnsiTheme="majorHAnsi" w:cstheme="majorHAnsi"/>
                <w:sz w:val="24"/>
                <w:szCs w:val="24"/>
              </w:rPr>
              <w:t>.</w:t>
            </w:r>
          </w:p>
          <w:p w14:paraId="696B85B6" w14:textId="77777777" w:rsidR="00085E32" w:rsidRPr="00085E32" w:rsidRDefault="00085E32" w:rsidP="001255EF">
            <w:pPr>
              <w:jc w:val="both"/>
              <w:rPr>
                <w:rFonts w:asciiTheme="majorHAnsi" w:hAnsiTheme="majorHAnsi" w:cstheme="majorHAnsi"/>
                <w:sz w:val="24"/>
                <w:szCs w:val="24"/>
              </w:rPr>
            </w:pPr>
          </w:p>
          <w:p w14:paraId="5CF57440" w14:textId="77777777" w:rsidR="00085E32" w:rsidRPr="00085E32" w:rsidRDefault="00085E32" w:rsidP="001255EF">
            <w:pPr>
              <w:jc w:val="both"/>
              <w:rPr>
                <w:rFonts w:asciiTheme="majorHAnsi" w:hAnsiTheme="majorHAnsi" w:cstheme="majorHAnsi"/>
                <w:sz w:val="24"/>
                <w:szCs w:val="24"/>
              </w:rPr>
            </w:pPr>
          </w:p>
          <w:p w14:paraId="4F79B2FC" w14:textId="77777777" w:rsidR="00085E32" w:rsidRPr="00085E32" w:rsidRDefault="00085E32" w:rsidP="001255EF">
            <w:pPr>
              <w:jc w:val="both"/>
              <w:rPr>
                <w:rFonts w:asciiTheme="majorHAnsi" w:hAnsiTheme="majorHAnsi" w:cstheme="majorHAnsi"/>
                <w:sz w:val="24"/>
                <w:szCs w:val="24"/>
              </w:rPr>
            </w:pPr>
          </w:p>
          <w:p w14:paraId="0AD4516E" w14:textId="77777777" w:rsidR="00085E32" w:rsidRPr="00085E32" w:rsidRDefault="00085E32" w:rsidP="001255EF">
            <w:pPr>
              <w:jc w:val="both"/>
              <w:rPr>
                <w:rFonts w:asciiTheme="majorHAnsi" w:hAnsiTheme="majorHAnsi" w:cstheme="majorHAnsi"/>
                <w:sz w:val="24"/>
                <w:szCs w:val="24"/>
              </w:rPr>
            </w:pPr>
          </w:p>
          <w:p w14:paraId="0E44A14F"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HĐ4 b: HS có thể sử dụng MTCT để tính toán các giá trị.</w:t>
            </w:r>
          </w:p>
          <w:p w14:paraId="79ED1DF3" w14:textId="77777777" w:rsidR="00085E32" w:rsidRPr="00085E32" w:rsidRDefault="00085E32" w:rsidP="001255EF">
            <w:pPr>
              <w:jc w:val="both"/>
              <w:rPr>
                <w:rFonts w:asciiTheme="majorHAnsi" w:hAnsiTheme="majorHAnsi" w:cstheme="majorHAnsi"/>
                <w:sz w:val="24"/>
                <w:szCs w:val="24"/>
              </w:rPr>
            </w:pPr>
          </w:p>
          <w:p w14:paraId="18A2F3B5"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HĐ4 c: GV hướng dẫn cho HS cách vẽ hình dựa trên các giá trị đặc biệt ở câu b.</w:t>
            </w:r>
          </w:p>
          <w:p w14:paraId="3E6C271E"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GV cho HS suy nghĩ làm bài và mời 1 HS lên bảng làm phần a, 1 HS đứng tại chỗ nêu đáp án.</w:t>
            </w:r>
          </w:p>
          <w:p w14:paraId="562584DC"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lastRenderedPageBreak/>
              <w:t>+ GV nhận xét và chốt đáp án.</w:t>
            </w:r>
          </w:p>
          <w:p w14:paraId="7866D964"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GV hướng dẫn HS làm </w:t>
            </w:r>
            <w:r w:rsidRPr="00085E32">
              <w:rPr>
                <w:rFonts w:asciiTheme="majorHAnsi" w:hAnsiTheme="majorHAnsi" w:cstheme="majorHAnsi"/>
                <w:b/>
                <w:sz w:val="24"/>
                <w:szCs w:val="24"/>
              </w:rPr>
              <w:t>Ví dụ 4</w:t>
            </w:r>
            <w:r w:rsidRPr="00085E32">
              <w:rPr>
                <w:rFonts w:asciiTheme="majorHAnsi" w:hAnsiTheme="majorHAnsi" w:cstheme="majorHAnsi"/>
                <w:sz w:val="24"/>
                <w:szCs w:val="24"/>
              </w:rPr>
              <w:t xml:space="preserve"> để cho HS biết cách sử dụng đồ thị hàm số để giải phương trình </w:t>
            </w:r>
            <m:oMath>
              <m:r>
                <w:rPr>
                  <w:rFonts w:ascii="Cambria Math" w:eastAsia="Cambria Math" w:hAnsi="Cambria Math" w:cstheme="majorHAnsi"/>
                  <w:sz w:val="24"/>
                  <w:szCs w:val="24"/>
                </w:rPr>
                <m:t>sin</m:t>
              </m:r>
              <m:r>
                <w:rPr>
                  <w:rFonts w:ascii="Cambria Math" w:hAnsi="Cambria Math" w:cstheme="majorHAnsi"/>
                  <w:sz w:val="24"/>
                  <w:szCs w:val="24"/>
                </w:rPr>
                <m:t xml:space="preserve"> </m:t>
              </m:r>
              <m:r>
                <w:rPr>
                  <w:rFonts w:ascii="Cambria Math" w:eastAsia="Cambria Math" w:hAnsi="Cambria Math" w:cstheme="majorHAnsi"/>
                  <w:sz w:val="24"/>
                  <w:szCs w:val="24"/>
                </w:rPr>
                <m:t>x</m:t>
              </m:r>
              <m:r>
                <w:rPr>
                  <w:rFonts w:ascii="Cambria Math" w:hAnsi="Cambria Math" w:cstheme="majorHAnsi"/>
                  <w:sz w:val="24"/>
                  <w:szCs w:val="24"/>
                </w:rPr>
                <m:t xml:space="preserve"> </m:t>
              </m:r>
              <m:r>
                <w:rPr>
                  <w:rFonts w:ascii="Cambria Math" w:eastAsia="Cambria Math" w:hAnsi="Cambria Math" w:cstheme="majorHAnsi"/>
                  <w:sz w:val="24"/>
                  <w:szCs w:val="24"/>
                </w:rPr>
                <m:t>=0</m:t>
              </m:r>
            </m:oMath>
            <w:r w:rsidRPr="00085E32">
              <w:rPr>
                <w:rFonts w:asciiTheme="majorHAnsi" w:hAnsiTheme="majorHAnsi" w:cstheme="majorHAnsi"/>
                <w:sz w:val="24"/>
                <w:szCs w:val="24"/>
              </w:rPr>
              <w:t xml:space="preserve"> và bất phương trình </w:t>
            </w:r>
            <m:oMath>
              <m:r>
                <w:rPr>
                  <w:rFonts w:ascii="Cambria Math" w:eastAsia="Cambria Math" w:hAnsi="Cambria Math" w:cstheme="majorHAnsi"/>
                  <w:sz w:val="24"/>
                  <w:szCs w:val="24"/>
                </w:rPr>
                <m:t>sin</m:t>
              </m:r>
              <m:r>
                <w:rPr>
                  <w:rFonts w:ascii="Cambria Math" w:hAnsi="Cambria Math" w:cstheme="majorHAnsi"/>
                  <w:sz w:val="24"/>
                  <w:szCs w:val="24"/>
                </w:rPr>
                <m:t xml:space="preserve"> </m:t>
              </m:r>
              <m:r>
                <w:rPr>
                  <w:rFonts w:ascii="Cambria Math" w:eastAsia="Cambria Math" w:hAnsi="Cambria Math" w:cstheme="majorHAnsi"/>
                  <w:sz w:val="24"/>
                  <w:szCs w:val="24"/>
                </w:rPr>
                <m:t>x</m:t>
              </m:r>
              <m:r>
                <w:rPr>
                  <w:rFonts w:ascii="Cambria Math" w:hAnsi="Cambria Math" w:cstheme="majorHAnsi"/>
                  <w:sz w:val="24"/>
                  <w:szCs w:val="24"/>
                </w:rPr>
                <m:t xml:space="preserve"> </m:t>
              </m:r>
              <m:r>
                <w:rPr>
                  <w:rFonts w:ascii="Cambria Math" w:eastAsia="Cambria Math" w:hAnsi="Cambria Math" w:cstheme="majorHAnsi"/>
                  <w:sz w:val="24"/>
                  <w:szCs w:val="24"/>
                </w:rPr>
                <m:t>&gt;0</m:t>
              </m:r>
            </m:oMath>
            <w:r w:rsidRPr="00085E32">
              <w:rPr>
                <w:rFonts w:asciiTheme="majorHAnsi" w:hAnsiTheme="majorHAnsi" w:cstheme="majorHAnsi"/>
                <w:sz w:val="24"/>
                <w:szCs w:val="24"/>
              </w:rPr>
              <w:t>.</w:t>
            </w:r>
          </w:p>
          <w:p w14:paraId="1CAEB9A1"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G</w:t>
            </w:r>
            <w:r w:rsidRPr="00085E32">
              <w:rPr>
                <w:rFonts w:asciiTheme="majorHAnsi" w:hAnsiTheme="majorHAnsi" w:cstheme="majorHAnsi"/>
                <w:sz w:val="24"/>
                <w:szCs w:val="24"/>
                <w:lang w:val="vi-VN"/>
              </w:rPr>
              <w:t>V</w:t>
            </w:r>
            <w:r w:rsidRPr="00085E32">
              <w:rPr>
                <w:rFonts w:asciiTheme="majorHAnsi" w:hAnsiTheme="majorHAnsi" w:cstheme="majorHAnsi"/>
                <w:sz w:val="24"/>
                <w:szCs w:val="24"/>
              </w:rPr>
              <w:t xml:space="preserve"> cho HS thảo luận nhóm đôi phần </w:t>
            </w:r>
            <w:r w:rsidRPr="00085E32">
              <w:rPr>
                <w:rFonts w:asciiTheme="majorHAnsi" w:hAnsiTheme="majorHAnsi" w:cstheme="majorHAnsi"/>
                <w:b/>
                <w:sz w:val="24"/>
                <w:szCs w:val="24"/>
              </w:rPr>
              <w:t>Luyện tập 4</w:t>
            </w:r>
            <w:r w:rsidRPr="00085E32">
              <w:rPr>
                <w:rFonts w:asciiTheme="majorHAnsi" w:hAnsiTheme="majorHAnsi" w:cstheme="majorHAnsi"/>
                <w:sz w:val="24"/>
                <w:szCs w:val="24"/>
              </w:rPr>
              <w:t>.</w:t>
            </w:r>
          </w:p>
          <w:p w14:paraId="76142954"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HS trao đổi, đưa ra đáp án và đối chiếu với nhau.</w:t>
            </w:r>
          </w:p>
          <w:p w14:paraId="7E828588"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GV mời 1 HS lên bảng làm bài.</w:t>
            </w:r>
          </w:p>
          <w:p w14:paraId="7049A2B9"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GV đi kiểm tra ngẫu nhiên một số HS làm bài.</w:t>
            </w:r>
          </w:p>
          <w:p w14:paraId="53F477D6"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GV nhận xét bài làm và chuẩn hóa đáp án.</w:t>
            </w:r>
          </w:p>
          <w:p w14:paraId="64A6247B"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GV cho HS làm phần </w:t>
            </w:r>
            <w:r w:rsidRPr="00085E32">
              <w:rPr>
                <w:rFonts w:asciiTheme="majorHAnsi" w:hAnsiTheme="majorHAnsi" w:cstheme="majorHAnsi"/>
                <w:b/>
                <w:sz w:val="24"/>
                <w:szCs w:val="24"/>
              </w:rPr>
              <w:t>Vận dụng 1</w:t>
            </w:r>
          </w:p>
          <w:p w14:paraId="54D2776C"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HS suy nghĩ và làm bài, GV yêu cầu 2 HS lên bảng làm bài.</w:t>
            </w:r>
          </w:p>
          <w:p w14:paraId="293C43ED"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GV nhận xét, chốt đáp án và rút ra kinh nghiệm làm bài cho HS.</w:t>
            </w:r>
          </w:p>
          <w:p w14:paraId="08069ED6" w14:textId="77777777" w:rsidR="00085E32" w:rsidRPr="00085E32" w:rsidRDefault="00085E32" w:rsidP="001255EF">
            <w:pPr>
              <w:jc w:val="both"/>
              <w:rPr>
                <w:rFonts w:asciiTheme="majorHAnsi" w:hAnsiTheme="majorHAnsi" w:cstheme="majorHAnsi"/>
                <w:sz w:val="24"/>
                <w:szCs w:val="24"/>
              </w:rPr>
            </w:pPr>
          </w:p>
          <w:p w14:paraId="01083304"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b/>
                <w:sz w:val="24"/>
                <w:szCs w:val="24"/>
              </w:rPr>
              <w:t xml:space="preserve">Bước 2: Thực hiện nhiệm vụ: </w:t>
            </w:r>
          </w:p>
          <w:p w14:paraId="3299C791"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HS theo dõi SGK, chú ý nghe, tiếp nhận kiến thức, suy nghĩ trả lời câu hỏi, hoàn thành các yêu cầu.</w:t>
            </w:r>
          </w:p>
          <w:p w14:paraId="5089D879"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GV: quan sát và trợ giúp HS. </w:t>
            </w:r>
          </w:p>
          <w:p w14:paraId="53427448"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b/>
                <w:sz w:val="24"/>
                <w:szCs w:val="24"/>
              </w:rPr>
              <w:t xml:space="preserve">Bước 3: Báo cáo, thảo luận: </w:t>
            </w:r>
          </w:p>
          <w:p w14:paraId="3773D9E7"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HS giơ tay phát biểu, lên bảng trình bày</w:t>
            </w:r>
          </w:p>
          <w:p w14:paraId="727B5466"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Một số HS khác nhận xét, bổ sung cho bạn. </w:t>
            </w:r>
          </w:p>
          <w:p w14:paraId="0061B2F6"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b/>
                <w:sz w:val="24"/>
                <w:szCs w:val="24"/>
              </w:rPr>
              <w:t xml:space="preserve">Bước 4: Kết luận, nhận định: </w:t>
            </w:r>
            <w:r w:rsidRPr="00085E32">
              <w:rPr>
                <w:rFonts w:asciiTheme="majorHAnsi" w:hAnsiTheme="majorHAnsi" w:cstheme="majorHAnsi"/>
                <w:sz w:val="24"/>
                <w:szCs w:val="24"/>
              </w:rPr>
              <w:t>GV tổng quát lưu ý lại kiến thức:</w:t>
            </w:r>
          </w:p>
          <w:p w14:paraId="3F1B3C0B"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Đồ thị của hàm số </w:t>
            </w:r>
            <m:oMath>
              <m:r>
                <w:rPr>
                  <w:rFonts w:ascii="Cambria Math" w:eastAsia="Cambria Math" w:hAnsi="Cambria Math" w:cstheme="majorHAnsi"/>
                  <w:sz w:val="24"/>
                  <w:szCs w:val="24"/>
                </w:rPr>
                <m:t>y=sin</m:t>
              </m:r>
              <m:r>
                <w:rPr>
                  <w:rFonts w:ascii="Cambria Math" w:hAnsi="Cambria Math" w:cstheme="majorHAnsi"/>
                  <w:sz w:val="24"/>
                  <w:szCs w:val="24"/>
                </w:rPr>
                <m:t xml:space="preserve"> </m:t>
              </m:r>
              <m:r>
                <w:rPr>
                  <w:rFonts w:ascii="Cambria Math" w:eastAsia="Cambria Math" w:hAnsi="Cambria Math" w:cstheme="majorHAnsi"/>
                  <w:sz w:val="24"/>
                  <w:szCs w:val="24"/>
                </w:rPr>
                <m:t>x</m:t>
              </m:r>
              <m:r>
                <w:rPr>
                  <w:rFonts w:ascii="Cambria Math" w:hAnsi="Cambria Math" w:cstheme="majorHAnsi"/>
                  <w:sz w:val="24"/>
                  <w:szCs w:val="24"/>
                </w:rPr>
                <m:t xml:space="preserve"> </m:t>
              </m:r>
            </m:oMath>
            <w:r w:rsidRPr="00085E32">
              <w:rPr>
                <w:rFonts w:asciiTheme="majorHAnsi" w:hAnsiTheme="majorHAnsi" w:cstheme="majorHAnsi"/>
                <w:sz w:val="24"/>
                <w:szCs w:val="24"/>
              </w:rPr>
              <w:t xml:space="preserve">, và các tính chất của hàm số </w:t>
            </w:r>
            <m:oMath>
              <m:r>
                <w:rPr>
                  <w:rFonts w:ascii="Cambria Math" w:eastAsia="Cambria Math" w:hAnsi="Cambria Math" w:cstheme="majorHAnsi"/>
                  <w:sz w:val="24"/>
                  <w:szCs w:val="24"/>
                </w:rPr>
                <m:t>y=sin</m:t>
              </m:r>
              <m:r>
                <w:rPr>
                  <w:rFonts w:ascii="Cambria Math" w:hAnsi="Cambria Math" w:cstheme="majorHAnsi"/>
                  <w:sz w:val="24"/>
                  <w:szCs w:val="24"/>
                </w:rPr>
                <m:t xml:space="preserve"> </m:t>
              </m:r>
              <m:r>
                <w:rPr>
                  <w:rFonts w:ascii="Cambria Math" w:eastAsia="Cambria Math" w:hAnsi="Cambria Math" w:cstheme="majorHAnsi"/>
                  <w:sz w:val="24"/>
                  <w:szCs w:val="24"/>
                </w:rPr>
                <m:t>x</m:t>
              </m:r>
              <m:r>
                <w:rPr>
                  <w:rFonts w:ascii="Cambria Math" w:hAnsi="Cambria Math" w:cstheme="majorHAnsi"/>
                  <w:sz w:val="24"/>
                  <w:szCs w:val="24"/>
                </w:rPr>
                <m:t xml:space="preserve"> </m:t>
              </m:r>
            </m:oMath>
            <w:r w:rsidRPr="00085E32">
              <w:rPr>
                <w:rFonts w:asciiTheme="majorHAnsi" w:hAnsiTheme="majorHAnsi" w:cstheme="majorHAnsi"/>
                <w:sz w:val="24"/>
                <w:szCs w:val="24"/>
              </w:rPr>
              <w:t xml:space="preserve">. </w:t>
            </w:r>
          </w:p>
        </w:tc>
        <w:tc>
          <w:tcPr>
            <w:tcW w:w="4967" w:type="dxa"/>
          </w:tcPr>
          <w:p w14:paraId="12DB4013" w14:textId="77777777" w:rsidR="00085E32" w:rsidRPr="00085E32" w:rsidRDefault="00085E32" w:rsidP="001255EF">
            <w:pPr>
              <w:jc w:val="both"/>
              <w:rPr>
                <w:rFonts w:asciiTheme="majorHAnsi" w:hAnsiTheme="majorHAnsi" w:cstheme="majorHAnsi"/>
                <w:b/>
                <w:iCs/>
                <w:sz w:val="24"/>
                <w:szCs w:val="24"/>
              </w:rPr>
            </w:pPr>
            <w:r w:rsidRPr="00085E32">
              <w:rPr>
                <w:rFonts w:asciiTheme="majorHAnsi" w:hAnsiTheme="majorHAnsi" w:cstheme="majorHAnsi"/>
                <w:b/>
                <w:bCs/>
                <w:iCs/>
                <w:sz w:val="24"/>
                <w:szCs w:val="24"/>
              </w:rPr>
              <w:lastRenderedPageBreak/>
              <w:t xml:space="preserve">1. </w:t>
            </w:r>
            <w:r w:rsidRPr="00085E32">
              <w:rPr>
                <w:rFonts w:asciiTheme="majorHAnsi" w:hAnsiTheme="majorHAnsi" w:cstheme="majorHAnsi"/>
                <w:b/>
                <w:iCs/>
                <w:sz w:val="24"/>
                <w:szCs w:val="24"/>
              </w:rPr>
              <w:t xml:space="preserve">Đồ thị và tính chất của hàm số </w:t>
            </w:r>
            <m:oMath>
              <m:r>
                <m:rPr>
                  <m:sty m:val="b"/>
                </m:rPr>
                <w:rPr>
                  <w:rFonts w:ascii="Cambria Math" w:hAnsi="Cambria Math" w:cstheme="majorHAnsi"/>
                  <w:sz w:val="24"/>
                  <w:szCs w:val="24"/>
                  <w:lang w:val="nl-NL"/>
                </w:rPr>
                <m:t>y</m:t>
              </m:r>
              <m:r>
                <m:rPr>
                  <m:sty m:val="b"/>
                </m:rPr>
                <w:rPr>
                  <w:rFonts w:ascii="Cambria Math" w:hAnsi="Cambria Math" w:cstheme="majorHAnsi"/>
                  <w:sz w:val="24"/>
                  <w:szCs w:val="24"/>
                </w:rPr>
                <m:t>=</m:t>
              </m:r>
              <m:r>
                <m:rPr>
                  <m:sty m:val="b"/>
                </m:rPr>
                <w:rPr>
                  <w:rFonts w:ascii="Cambria Math" w:hAnsi="Cambria Math" w:cstheme="majorHAnsi"/>
                  <w:sz w:val="24"/>
                  <w:szCs w:val="24"/>
                  <w:lang w:val="nl-NL"/>
                </w:rPr>
                <m:t>sin</m:t>
              </m:r>
              <m:r>
                <m:rPr>
                  <m:sty m:val="b"/>
                </m:rPr>
                <w:rPr>
                  <w:rFonts w:ascii="Cambria Math" w:hAnsi="Cambria Math" w:cstheme="majorHAnsi"/>
                  <w:sz w:val="24"/>
                  <w:szCs w:val="24"/>
                </w:rPr>
                <m:t xml:space="preserve"> </m:t>
              </m:r>
              <m:r>
                <m:rPr>
                  <m:sty m:val="b"/>
                </m:rPr>
                <w:rPr>
                  <w:rFonts w:ascii="Cambria Math" w:hAnsi="Cambria Math" w:cstheme="majorHAnsi"/>
                  <w:sz w:val="24"/>
                  <w:szCs w:val="24"/>
                  <w:lang w:val="nl-NL"/>
                </w:rPr>
                <m:t>x</m:t>
              </m:r>
            </m:oMath>
            <w:r w:rsidRPr="00085E32">
              <w:rPr>
                <w:rFonts w:asciiTheme="majorHAnsi" w:hAnsiTheme="majorHAnsi" w:cstheme="majorHAnsi"/>
                <w:b/>
                <w:iCs/>
                <w:sz w:val="24"/>
                <w:szCs w:val="24"/>
              </w:rPr>
              <w:t>.</w:t>
            </w:r>
          </w:p>
          <w:p w14:paraId="0035E51C" w14:textId="77777777" w:rsidR="00085E32" w:rsidRPr="00085E32" w:rsidRDefault="00085E32" w:rsidP="001255EF">
            <w:pPr>
              <w:jc w:val="both"/>
              <w:rPr>
                <w:rFonts w:asciiTheme="majorHAnsi" w:hAnsiTheme="majorHAnsi" w:cstheme="majorHAnsi"/>
                <w:b/>
                <w:bCs/>
                <w:iCs/>
                <w:sz w:val="24"/>
                <w:szCs w:val="24"/>
              </w:rPr>
            </w:pPr>
            <w:r w:rsidRPr="00085E32">
              <w:rPr>
                <w:rFonts w:asciiTheme="majorHAnsi" w:hAnsiTheme="majorHAnsi" w:cstheme="majorHAnsi"/>
                <w:b/>
                <w:iCs/>
                <w:sz w:val="24"/>
                <w:szCs w:val="24"/>
              </w:rPr>
              <w:t>HĐ4</w:t>
            </w:r>
            <w:r w:rsidRPr="00085E32">
              <w:rPr>
                <w:rFonts w:asciiTheme="majorHAnsi" w:hAnsiTheme="majorHAnsi" w:cstheme="majorHAnsi"/>
                <w:b/>
                <w:bCs/>
                <w:iCs/>
                <w:sz w:val="24"/>
                <w:szCs w:val="24"/>
              </w:rPr>
              <w:t>.</w:t>
            </w:r>
          </w:p>
          <w:p w14:paraId="2EA30C3C" w14:textId="77777777" w:rsidR="00085E32" w:rsidRPr="00085E32" w:rsidRDefault="00085E32" w:rsidP="001255EF">
            <w:pPr>
              <w:ind w:left="720" w:hanging="720"/>
              <w:rPr>
                <w:rFonts w:asciiTheme="majorHAnsi" w:hAnsiTheme="majorHAnsi" w:cstheme="majorHAnsi"/>
                <w:iCs/>
                <w:sz w:val="24"/>
                <w:szCs w:val="24"/>
              </w:rPr>
            </w:pPr>
            <w:r w:rsidRPr="00085E32">
              <w:rPr>
                <w:rFonts w:asciiTheme="majorHAnsi" w:hAnsiTheme="majorHAnsi" w:cstheme="majorHAnsi"/>
                <w:iCs/>
                <w:sz w:val="24"/>
                <w:szCs w:val="24"/>
                <w:lang w:val="vi-VN"/>
              </w:rPr>
              <w:t>T</w:t>
            </w:r>
            <w:r w:rsidRPr="00085E32">
              <w:rPr>
                <w:rFonts w:asciiTheme="majorHAnsi" w:hAnsiTheme="majorHAnsi" w:cstheme="majorHAnsi"/>
                <w:iCs/>
                <w:sz w:val="24"/>
                <w:szCs w:val="24"/>
              </w:rPr>
              <w:t>a hoàn thành được bảng như sau:</w:t>
            </w:r>
          </w:p>
          <w:tbl>
            <w:tblPr>
              <w:tblStyle w:val="TableGrid"/>
              <w:tblW w:w="0" w:type="auto"/>
              <w:tblLayout w:type="fixed"/>
              <w:tblLook w:val="04A0" w:firstRow="1" w:lastRow="0" w:firstColumn="1" w:lastColumn="0" w:noHBand="0" w:noVBand="1"/>
            </w:tblPr>
            <w:tblGrid>
              <w:gridCol w:w="977"/>
              <w:gridCol w:w="977"/>
              <w:gridCol w:w="977"/>
              <w:gridCol w:w="977"/>
              <w:gridCol w:w="977"/>
            </w:tblGrid>
            <w:tr w:rsidR="00085E32" w:rsidRPr="00085E32" w14:paraId="6CC24FD5" w14:textId="77777777" w:rsidTr="001255EF">
              <w:tc>
                <w:tcPr>
                  <w:tcW w:w="977" w:type="dxa"/>
                  <w:vAlign w:val="center"/>
                </w:tcPr>
                <w:p w14:paraId="401921F4" w14:textId="77777777" w:rsidR="00085E32" w:rsidRPr="00085E32" w:rsidRDefault="00085E32" w:rsidP="00085E32">
                  <w:pPr>
                    <w:numPr>
                      <w:ilvl w:val="0"/>
                      <w:numId w:val="44"/>
                    </w:numPr>
                    <w:spacing w:before="120"/>
                    <w:ind w:left="2100" w:hanging="480"/>
                    <w:jc w:val="center"/>
                    <w:rPr>
                      <w:rFonts w:asciiTheme="majorHAnsi" w:eastAsiaTheme="minorEastAsia" w:hAnsiTheme="majorHAnsi" w:cstheme="majorHAnsi"/>
                      <w:iCs/>
                      <w:sz w:val="24"/>
                      <w:szCs w:val="24"/>
                      <w:lang w:val="nl-NL"/>
                    </w:rPr>
                  </w:pPr>
                  <w:r w:rsidRPr="00085E32">
                    <w:rPr>
                      <w:rFonts w:asciiTheme="majorHAnsi" w:eastAsiaTheme="minorEastAsia" w:hAnsiTheme="majorHAnsi" w:cstheme="majorHAnsi"/>
                      <w:iCs/>
                      <w:sz w:val="24"/>
                      <w:szCs w:val="24"/>
                      <w:lang w:val="nl-NL"/>
                    </w:rPr>
                    <w:t>x</w:t>
                  </w:r>
                </w:p>
              </w:tc>
              <w:tc>
                <w:tcPr>
                  <w:tcW w:w="977" w:type="dxa"/>
                  <w:vAlign w:val="center"/>
                </w:tcPr>
                <w:p w14:paraId="1F3872CC" w14:textId="77777777" w:rsidR="00085E32" w:rsidRPr="00085E32" w:rsidRDefault="00085E32" w:rsidP="00085E32">
                  <w:pPr>
                    <w:numPr>
                      <w:ilvl w:val="0"/>
                      <w:numId w:val="44"/>
                    </w:numPr>
                    <w:spacing w:before="120"/>
                    <w:ind w:left="2100" w:hanging="480"/>
                    <w:jc w:val="center"/>
                    <w:rPr>
                      <w:rFonts w:asciiTheme="majorHAnsi" w:eastAsiaTheme="minorEastAsia" w:hAnsiTheme="majorHAnsi" w:cstheme="majorHAnsi"/>
                      <w:iCs/>
                      <w:sz w:val="24"/>
                      <w:szCs w:val="24"/>
                      <w:lang w:val="nl-NL"/>
                    </w:rPr>
                  </w:pPr>
                  <m:oMath>
                    <m:r>
                      <m:rPr>
                        <m:sty m:val="p"/>
                      </m:rPr>
                      <w:rPr>
                        <w:rFonts w:ascii="Cambria Math" w:eastAsiaTheme="minorEastAsia" w:hAnsi="Cambria Math" w:cstheme="majorHAnsi"/>
                        <w:sz w:val="24"/>
                        <w:szCs w:val="24"/>
                        <w:lang w:val="nl-NL"/>
                      </w:rPr>
                      <m:t>-π</m:t>
                    </m:r>
                  </m:oMath>
                </w:p>
              </w:tc>
              <w:tc>
                <w:tcPr>
                  <w:tcW w:w="977" w:type="dxa"/>
                  <w:vAlign w:val="center"/>
                </w:tcPr>
                <w:p w14:paraId="5398B7D4" w14:textId="77777777" w:rsidR="00085E32" w:rsidRPr="00085E32" w:rsidRDefault="00085E32" w:rsidP="00085E32">
                  <w:pPr>
                    <w:numPr>
                      <w:ilvl w:val="0"/>
                      <w:numId w:val="44"/>
                    </w:numPr>
                    <w:spacing w:before="120"/>
                    <w:ind w:left="2100" w:hanging="480"/>
                    <w:jc w:val="center"/>
                    <w:rPr>
                      <w:rFonts w:asciiTheme="majorHAnsi" w:eastAsiaTheme="minorEastAsia" w:hAnsiTheme="majorHAnsi" w:cstheme="majorHAnsi"/>
                      <w:iCs/>
                      <w:sz w:val="24"/>
                      <w:szCs w:val="24"/>
                      <w:lang w:val="nl-NL"/>
                    </w:rPr>
                  </w:pPr>
                  <m:oMath>
                    <m:r>
                      <m:rPr>
                        <m:sty m:val="p"/>
                      </m:rPr>
                      <w:rPr>
                        <w:rFonts w:ascii="Cambria Math" w:eastAsiaTheme="minorEastAsia" w:hAnsi="Cambria Math" w:cstheme="majorHAnsi"/>
                        <w:sz w:val="24"/>
                        <w:szCs w:val="24"/>
                        <w:lang w:val="nl-NL"/>
                      </w:rPr>
                      <m:t>-</m:t>
                    </m:r>
                    <m:f>
                      <m:fPr>
                        <m:ctrlPr>
                          <w:rPr>
                            <w:rFonts w:ascii="Cambria Math" w:eastAsiaTheme="minorEastAsia" w:hAnsi="Cambria Math" w:cstheme="majorHAnsi"/>
                            <w:iCs/>
                            <w:sz w:val="24"/>
                            <w:szCs w:val="24"/>
                            <w:lang w:val="nl-NL"/>
                          </w:rPr>
                        </m:ctrlPr>
                      </m:fPr>
                      <m:num>
                        <m:r>
                          <m:rPr>
                            <m:sty m:val="p"/>
                          </m:rPr>
                          <w:rPr>
                            <w:rFonts w:ascii="Cambria Math" w:eastAsiaTheme="minorEastAsia" w:hAnsi="Cambria Math" w:cstheme="majorHAnsi"/>
                            <w:sz w:val="24"/>
                            <w:szCs w:val="24"/>
                            <w:lang w:val="nl-NL"/>
                          </w:rPr>
                          <m:t>3π</m:t>
                        </m:r>
                      </m:num>
                      <m:den>
                        <m:r>
                          <m:rPr>
                            <m:sty m:val="p"/>
                          </m:rPr>
                          <w:rPr>
                            <w:rFonts w:ascii="Cambria Math" w:eastAsiaTheme="minorEastAsia" w:hAnsi="Cambria Math" w:cstheme="majorHAnsi"/>
                            <w:sz w:val="24"/>
                            <w:szCs w:val="24"/>
                            <w:lang w:val="nl-NL"/>
                          </w:rPr>
                          <m:t>4</m:t>
                        </m:r>
                      </m:den>
                    </m:f>
                  </m:oMath>
                </w:p>
              </w:tc>
              <w:tc>
                <w:tcPr>
                  <w:tcW w:w="977" w:type="dxa"/>
                  <w:vAlign w:val="center"/>
                </w:tcPr>
                <w:p w14:paraId="24D110F1" w14:textId="77777777" w:rsidR="00085E32" w:rsidRPr="00085E32" w:rsidRDefault="00085E32" w:rsidP="00085E32">
                  <w:pPr>
                    <w:numPr>
                      <w:ilvl w:val="0"/>
                      <w:numId w:val="44"/>
                    </w:numPr>
                    <w:spacing w:before="120"/>
                    <w:ind w:left="2100" w:hanging="480"/>
                    <w:jc w:val="center"/>
                    <w:rPr>
                      <w:rFonts w:asciiTheme="majorHAnsi" w:eastAsiaTheme="minorEastAsia" w:hAnsiTheme="majorHAnsi" w:cstheme="majorHAnsi"/>
                      <w:iCs/>
                      <w:sz w:val="24"/>
                      <w:szCs w:val="24"/>
                      <w:lang w:val="nl-NL"/>
                    </w:rPr>
                  </w:pPr>
                  <m:oMath>
                    <m:r>
                      <m:rPr>
                        <m:sty m:val="p"/>
                      </m:rPr>
                      <w:rPr>
                        <w:rFonts w:ascii="Cambria Math" w:eastAsiaTheme="minorEastAsia" w:hAnsi="Cambria Math" w:cstheme="majorHAnsi"/>
                        <w:sz w:val="24"/>
                        <w:szCs w:val="24"/>
                        <w:lang w:val="nl-NL"/>
                      </w:rPr>
                      <m:t>-</m:t>
                    </m:r>
                    <m:f>
                      <m:fPr>
                        <m:ctrlPr>
                          <w:rPr>
                            <w:rFonts w:ascii="Cambria Math" w:eastAsiaTheme="minorEastAsia" w:hAnsi="Cambria Math" w:cstheme="majorHAnsi"/>
                            <w:iCs/>
                            <w:sz w:val="24"/>
                            <w:szCs w:val="24"/>
                            <w:lang w:val="nl-NL"/>
                          </w:rPr>
                        </m:ctrlPr>
                      </m:fPr>
                      <m:num>
                        <m:r>
                          <m:rPr>
                            <m:sty m:val="p"/>
                          </m:rPr>
                          <w:rPr>
                            <w:rFonts w:ascii="Cambria Math" w:eastAsiaTheme="minorEastAsia" w:hAnsi="Cambria Math" w:cstheme="majorHAnsi"/>
                            <w:sz w:val="24"/>
                            <w:szCs w:val="24"/>
                            <w:lang w:val="nl-NL"/>
                          </w:rPr>
                          <m:t>π</m:t>
                        </m:r>
                      </m:num>
                      <m:den>
                        <m:r>
                          <m:rPr>
                            <m:sty m:val="p"/>
                          </m:rPr>
                          <w:rPr>
                            <w:rFonts w:ascii="Cambria Math" w:eastAsiaTheme="minorEastAsia" w:hAnsi="Cambria Math" w:cstheme="majorHAnsi"/>
                            <w:sz w:val="24"/>
                            <w:szCs w:val="24"/>
                            <w:lang w:val="nl-NL"/>
                          </w:rPr>
                          <m:t>2</m:t>
                        </m:r>
                      </m:den>
                    </m:f>
                  </m:oMath>
                </w:p>
              </w:tc>
              <w:tc>
                <w:tcPr>
                  <w:tcW w:w="977" w:type="dxa"/>
                  <w:vAlign w:val="center"/>
                </w:tcPr>
                <w:p w14:paraId="0383A7A0" w14:textId="77777777" w:rsidR="00085E32" w:rsidRPr="00085E32" w:rsidRDefault="00085E32" w:rsidP="00085E32">
                  <w:pPr>
                    <w:numPr>
                      <w:ilvl w:val="0"/>
                      <w:numId w:val="44"/>
                    </w:numPr>
                    <w:spacing w:before="120"/>
                    <w:ind w:left="2100" w:hanging="480"/>
                    <w:jc w:val="center"/>
                    <w:rPr>
                      <w:rFonts w:asciiTheme="majorHAnsi" w:eastAsiaTheme="minorEastAsia" w:hAnsiTheme="majorHAnsi" w:cstheme="majorHAnsi"/>
                      <w:iCs/>
                      <w:sz w:val="24"/>
                      <w:szCs w:val="24"/>
                      <w:lang w:val="nl-NL"/>
                    </w:rPr>
                  </w:pPr>
                  <m:oMath>
                    <m:r>
                      <m:rPr>
                        <m:sty m:val="p"/>
                      </m:rPr>
                      <w:rPr>
                        <w:rFonts w:ascii="Cambria Math" w:eastAsiaTheme="minorEastAsia" w:hAnsi="Cambria Math" w:cstheme="majorHAnsi"/>
                        <w:sz w:val="24"/>
                        <w:szCs w:val="24"/>
                        <w:lang w:val="nl-NL"/>
                      </w:rPr>
                      <m:t>-</m:t>
                    </m:r>
                    <m:f>
                      <m:fPr>
                        <m:ctrlPr>
                          <w:rPr>
                            <w:rFonts w:ascii="Cambria Math" w:eastAsiaTheme="minorEastAsia" w:hAnsi="Cambria Math" w:cstheme="majorHAnsi"/>
                            <w:iCs/>
                            <w:sz w:val="24"/>
                            <w:szCs w:val="24"/>
                            <w:lang w:val="nl-NL"/>
                          </w:rPr>
                        </m:ctrlPr>
                      </m:fPr>
                      <m:num>
                        <m:r>
                          <m:rPr>
                            <m:sty m:val="p"/>
                          </m:rPr>
                          <w:rPr>
                            <w:rFonts w:ascii="Cambria Math" w:eastAsiaTheme="minorEastAsia" w:hAnsi="Cambria Math" w:cstheme="majorHAnsi"/>
                            <w:sz w:val="24"/>
                            <w:szCs w:val="24"/>
                            <w:lang w:val="nl-NL"/>
                          </w:rPr>
                          <m:t>π</m:t>
                        </m:r>
                      </m:num>
                      <m:den>
                        <m:r>
                          <m:rPr>
                            <m:sty m:val="p"/>
                          </m:rPr>
                          <w:rPr>
                            <w:rFonts w:ascii="Cambria Math" w:eastAsiaTheme="minorEastAsia" w:hAnsi="Cambria Math" w:cstheme="majorHAnsi"/>
                            <w:sz w:val="24"/>
                            <w:szCs w:val="24"/>
                            <w:lang w:val="nl-NL"/>
                          </w:rPr>
                          <m:t>4</m:t>
                        </m:r>
                      </m:den>
                    </m:f>
                  </m:oMath>
                </w:p>
              </w:tc>
            </w:tr>
            <w:tr w:rsidR="00085E32" w:rsidRPr="00085E32" w14:paraId="2A848EAD" w14:textId="77777777" w:rsidTr="001255EF">
              <w:tc>
                <w:tcPr>
                  <w:tcW w:w="977" w:type="dxa"/>
                  <w:vAlign w:val="center"/>
                </w:tcPr>
                <w:p w14:paraId="757D8CBF" w14:textId="77777777" w:rsidR="00085E32" w:rsidRPr="00085E32" w:rsidRDefault="00085E32" w:rsidP="00085E32">
                  <w:pPr>
                    <w:numPr>
                      <w:ilvl w:val="0"/>
                      <w:numId w:val="44"/>
                    </w:numPr>
                    <w:spacing w:before="120"/>
                    <w:ind w:left="2100" w:hanging="480"/>
                    <w:jc w:val="center"/>
                    <w:rPr>
                      <w:rFonts w:asciiTheme="majorHAnsi" w:eastAsiaTheme="minorEastAsia" w:hAnsiTheme="majorHAnsi" w:cstheme="majorHAnsi"/>
                      <w:iCs/>
                      <w:sz w:val="24"/>
                      <w:szCs w:val="24"/>
                      <w:lang w:val="nl-NL"/>
                    </w:rPr>
                  </w:pPr>
                  <m:oMath>
                    <m:func>
                      <m:funcPr>
                        <m:ctrlPr>
                          <w:rPr>
                            <w:rFonts w:ascii="Cambria Math" w:eastAsiaTheme="minorEastAsia" w:hAnsi="Cambria Math" w:cstheme="majorHAnsi"/>
                            <w:iCs/>
                            <w:sz w:val="24"/>
                            <w:szCs w:val="24"/>
                            <w:lang w:val="nl-NL"/>
                          </w:rPr>
                        </m:ctrlPr>
                      </m:funcPr>
                      <m:fName>
                        <m:r>
                          <m:rPr>
                            <m:sty m:val="p"/>
                          </m:rPr>
                          <w:rPr>
                            <w:rFonts w:ascii="Cambria Math" w:eastAsiaTheme="minorEastAsia" w:hAnsi="Cambria Math" w:cstheme="majorHAnsi"/>
                            <w:sz w:val="24"/>
                            <w:szCs w:val="24"/>
                            <w:lang w:val="nl-NL"/>
                          </w:rPr>
                          <m:t>sin</m:t>
                        </m:r>
                      </m:fName>
                      <m:e>
                        <m:r>
                          <m:rPr>
                            <m:sty m:val="p"/>
                          </m:rPr>
                          <w:rPr>
                            <w:rFonts w:ascii="Cambria Math" w:eastAsiaTheme="minorEastAsia" w:hAnsi="Cambria Math" w:cstheme="majorHAnsi"/>
                            <w:sz w:val="24"/>
                            <w:szCs w:val="24"/>
                            <w:lang w:val="nl-NL"/>
                          </w:rPr>
                          <m:t>x</m:t>
                        </m:r>
                      </m:e>
                    </m:func>
                  </m:oMath>
                </w:p>
              </w:tc>
              <w:tc>
                <w:tcPr>
                  <w:tcW w:w="977" w:type="dxa"/>
                  <w:vAlign w:val="center"/>
                </w:tcPr>
                <w:p w14:paraId="6C8D6AA7" w14:textId="77777777" w:rsidR="00085E32" w:rsidRPr="00085E32" w:rsidRDefault="00085E32" w:rsidP="00085E32">
                  <w:pPr>
                    <w:numPr>
                      <w:ilvl w:val="0"/>
                      <w:numId w:val="44"/>
                    </w:numPr>
                    <w:spacing w:before="120"/>
                    <w:ind w:left="2100" w:hanging="480"/>
                    <w:jc w:val="center"/>
                    <w:rPr>
                      <w:rFonts w:asciiTheme="majorHAnsi" w:eastAsiaTheme="minorEastAsia" w:hAnsiTheme="majorHAnsi" w:cstheme="majorHAnsi"/>
                      <w:iCs/>
                      <w:sz w:val="24"/>
                      <w:szCs w:val="24"/>
                      <w:lang w:val="nl-NL"/>
                    </w:rPr>
                  </w:pPr>
                  <w:r w:rsidRPr="00085E32">
                    <w:rPr>
                      <w:rFonts w:asciiTheme="majorHAnsi" w:eastAsiaTheme="minorEastAsia" w:hAnsiTheme="majorHAnsi" w:cstheme="majorHAnsi"/>
                      <w:iCs/>
                      <w:sz w:val="24"/>
                      <w:szCs w:val="24"/>
                      <w:lang w:val="nl-NL"/>
                    </w:rPr>
                    <w:t>0</w:t>
                  </w:r>
                </w:p>
              </w:tc>
              <w:tc>
                <w:tcPr>
                  <w:tcW w:w="977" w:type="dxa"/>
                  <w:vAlign w:val="center"/>
                </w:tcPr>
                <w:p w14:paraId="08417ED5" w14:textId="77777777" w:rsidR="00085E32" w:rsidRPr="00085E32" w:rsidRDefault="00085E32" w:rsidP="00085E32">
                  <w:pPr>
                    <w:numPr>
                      <w:ilvl w:val="0"/>
                      <w:numId w:val="44"/>
                    </w:numPr>
                    <w:spacing w:before="120"/>
                    <w:ind w:left="2100" w:hanging="480"/>
                    <w:jc w:val="center"/>
                    <w:rPr>
                      <w:rFonts w:asciiTheme="majorHAnsi" w:eastAsiaTheme="minorEastAsia" w:hAnsiTheme="majorHAnsi" w:cstheme="majorHAnsi"/>
                      <w:iCs/>
                      <w:sz w:val="24"/>
                      <w:szCs w:val="24"/>
                      <w:lang w:val="nl-NL"/>
                    </w:rPr>
                  </w:pPr>
                  <m:oMath>
                    <m:r>
                      <m:rPr>
                        <m:sty m:val="p"/>
                      </m:rPr>
                      <w:rPr>
                        <w:rFonts w:ascii="Cambria Math" w:eastAsiaTheme="minorEastAsia" w:hAnsi="Cambria Math" w:cstheme="majorHAnsi"/>
                        <w:sz w:val="24"/>
                        <w:szCs w:val="24"/>
                        <w:lang w:val="nl-NL"/>
                      </w:rPr>
                      <m:t>-</m:t>
                    </m:r>
                    <m:f>
                      <m:fPr>
                        <m:ctrlPr>
                          <w:rPr>
                            <w:rFonts w:ascii="Cambria Math" w:eastAsiaTheme="minorEastAsia" w:hAnsi="Cambria Math" w:cstheme="majorHAnsi"/>
                            <w:iCs/>
                            <w:sz w:val="24"/>
                            <w:szCs w:val="24"/>
                            <w:lang w:val="nl-NL"/>
                          </w:rPr>
                        </m:ctrlPr>
                      </m:fPr>
                      <m:num>
                        <m:rad>
                          <m:radPr>
                            <m:degHide m:val="1"/>
                            <m:ctrlPr>
                              <w:rPr>
                                <w:rFonts w:ascii="Cambria Math" w:eastAsiaTheme="minorEastAsia" w:hAnsi="Cambria Math" w:cstheme="majorHAnsi"/>
                                <w:iCs/>
                                <w:sz w:val="24"/>
                                <w:szCs w:val="24"/>
                                <w:lang w:val="nl-NL"/>
                              </w:rPr>
                            </m:ctrlPr>
                          </m:radPr>
                          <m:deg/>
                          <m:e>
                            <m:r>
                              <m:rPr>
                                <m:sty m:val="p"/>
                              </m:rPr>
                              <w:rPr>
                                <w:rFonts w:ascii="Cambria Math" w:eastAsiaTheme="minorEastAsia" w:hAnsi="Cambria Math" w:cstheme="majorHAnsi"/>
                                <w:sz w:val="24"/>
                                <w:szCs w:val="24"/>
                                <w:lang w:val="nl-NL"/>
                              </w:rPr>
                              <m:t>2</m:t>
                            </m:r>
                          </m:e>
                        </m:rad>
                      </m:num>
                      <m:den>
                        <m:r>
                          <m:rPr>
                            <m:sty m:val="p"/>
                          </m:rPr>
                          <w:rPr>
                            <w:rFonts w:ascii="Cambria Math" w:eastAsiaTheme="minorEastAsia" w:hAnsi="Cambria Math" w:cstheme="majorHAnsi"/>
                            <w:sz w:val="24"/>
                            <w:szCs w:val="24"/>
                            <w:lang w:val="nl-NL"/>
                          </w:rPr>
                          <m:t>2</m:t>
                        </m:r>
                      </m:den>
                    </m:f>
                  </m:oMath>
                </w:p>
              </w:tc>
              <w:tc>
                <w:tcPr>
                  <w:tcW w:w="977" w:type="dxa"/>
                  <w:vAlign w:val="center"/>
                </w:tcPr>
                <w:p w14:paraId="53AB7616" w14:textId="77777777" w:rsidR="00085E32" w:rsidRPr="00085E32" w:rsidRDefault="00085E32" w:rsidP="00085E32">
                  <w:pPr>
                    <w:numPr>
                      <w:ilvl w:val="0"/>
                      <w:numId w:val="44"/>
                    </w:numPr>
                    <w:spacing w:before="120"/>
                    <w:ind w:left="2100" w:hanging="480"/>
                    <w:jc w:val="center"/>
                    <w:rPr>
                      <w:rFonts w:asciiTheme="majorHAnsi" w:eastAsiaTheme="minorEastAsia" w:hAnsiTheme="majorHAnsi" w:cstheme="majorHAnsi"/>
                      <w:iCs/>
                      <w:sz w:val="24"/>
                      <w:szCs w:val="24"/>
                      <w:lang w:val="nl-NL"/>
                    </w:rPr>
                  </w:pPr>
                  <m:oMath>
                    <m:r>
                      <m:rPr>
                        <m:sty m:val="p"/>
                      </m:rPr>
                      <w:rPr>
                        <w:rFonts w:ascii="Cambria Math" w:eastAsiaTheme="minorEastAsia" w:hAnsi="Cambria Math" w:cstheme="majorHAnsi"/>
                        <w:sz w:val="24"/>
                        <w:szCs w:val="24"/>
                        <w:lang w:val="nl-NL"/>
                      </w:rPr>
                      <m:t>-1</m:t>
                    </m:r>
                  </m:oMath>
                </w:p>
              </w:tc>
              <w:tc>
                <w:tcPr>
                  <w:tcW w:w="977" w:type="dxa"/>
                  <w:vAlign w:val="center"/>
                </w:tcPr>
                <w:p w14:paraId="73DE197C" w14:textId="77777777" w:rsidR="00085E32" w:rsidRPr="00085E32" w:rsidRDefault="00085E32" w:rsidP="00085E32">
                  <w:pPr>
                    <w:numPr>
                      <w:ilvl w:val="0"/>
                      <w:numId w:val="44"/>
                    </w:numPr>
                    <w:spacing w:before="120"/>
                    <w:ind w:left="2100" w:hanging="480"/>
                    <w:jc w:val="center"/>
                    <w:rPr>
                      <w:rFonts w:asciiTheme="majorHAnsi" w:eastAsiaTheme="minorEastAsia" w:hAnsiTheme="majorHAnsi" w:cstheme="majorHAnsi"/>
                      <w:iCs/>
                      <w:sz w:val="24"/>
                      <w:szCs w:val="24"/>
                      <w:lang w:val="nl-NL"/>
                    </w:rPr>
                  </w:pPr>
                  <m:oMath>
                    <m:r>
                      <m:rPr>
                        <m:sty m:val="p"/>
                      </m:rPr>
                      <w:rPr>
                        <w:rFonts w:ascii="Cambria Math" w:eastAsiaTheme="minorEastAsia" w:hAnsi="Cambria Math" w:cstheme="majorHAnsi"/>
                        <w:sz w:val="24"/>
                        <w:szCs w:val="24"/>
                        <w:lang w:val="nl-NL"/>
                      </w:rPr>
                      <m:t>-</m:t>
                    </m:r>
                    <m:f>
                      <m:fPr>
                        <m:ctrlPr>
                          <w:rPr>
                            <w:rFonts w:ascii="Cambria Math" w:eastAsiaTheme="minorEastAsia" w:hAnsi="Cambria Math" w:cstheme="majorHAnsi"/>
                            <w:iCs/>
                            <w:sz w:val="24"/>
                            <w:szCs w:val="24"/>
                            <w:lang w:val="nl-NL"/>
                          </w:rPr>
                        </m:ctrlPr>
                      </m:fPr>
                      <m:num>
                        <m:rad>
                          <m:radPr>
                            <m:degHide m:val="1"/>
                            <m:ctrlPr>
                              <w:rPr>
                                <w:rFonts w:ascii="Cambria Math" w:eastAsiaTheme="minorEastAsia" w:hAnsi="Cambria Math" w:cstheme="majorHAnsi"/>
                                <w:iCs/>
                                <w:sz w:val="24"/>
                                <w:szCs w:val="24"/>
                                <w:lang w:val="nl-NL"/>
                              </w:rPr>
                            </m:ctrlPr>
                          </m:radPr>
                          <m:deg/>
                          <m:e>
                            <m:r>
                              <m:rPr>
                                <m:sty m:val="p"/>
                              </m:rPr>
                              <w:rPr>
                                <w:rFonts w:ascii="Cambria Math" w:eastAsiaTheme="minorEastAsia" w:hAnsi="Cambria Math" w:cstheme="majorHAnsi"/>
                                <w:sz w:val="24"/>
                                <w:szCs w:val="24"/>
                                <w:lang w:val="nl-NL"/>
                              </w:rPr>
                              <m:t>2</m:t>
                            </m:r>
                          </m:e>
                        </m:rad>
                      </m:num>
                      <m:den>
                        <m:r>
                          <m:rPr>
                            <m:sty m:val="p"/>
                          </m:rPr>
                          <w:rPr>
                            <w:rFonts w:ascii="Cambria Math" w:eastAsiaTheme="minorEastAsia" w:hAnsi="Cambria Math" w:cstheme="majorHAnsi"/>
                            <w:sz w:val="24"/>
                            <w:szCs w:val="24"/>
                            <w:lang w:val="nl-NL"/>
                          </w:rPr>
                          <m:t>2</m:t>
                        </m:r>
                      </m:den>
                    </m:f>
                  </m:oMath>
                </w:p>
              </w:tc>
            </w:tr>
            <w:tr w:rsidR="00085E32" w:rsidRPr="00085E32" w14:paraId="6AEDB28F" w14:textId="77777777" w:rsidTr="001255EF">
              <w:tc>
                <w:tcPr>
                  <w:tcW w:w="977" w:type="dxa"/>
                  <w:vAlign w:val="center"/>
                </w:tcPr>
                <w:p w14:paraId="3A625A97" w14:textId="77777777" w:rsidR="00085E32" w:rsidRPr="00085E32" w:rsidRDefault="00085E32" w:rsidP="00085E32">
                  <w:pPr>
                    <w:numPr>
                      <w:ilvl w:val="0"/>
                      <w:numId w:val="44"/>
                    </w:numPr>
                    <w:spacing w:before="120"/>
                    <w:ind w:left="2100" w:hanging="480"/>
                    <w:jc w:val="center"/>
                    <w:rPr>
                      <w:rFonts w:asciiTheme="majorHAnsi" w:eastAsiaTheme="minorEastAsia" w:hAnsiTheme="majorHAnsi" w:cstheme="majorHAnsi"/>
                      <w:iCs/>
                      <w:sz w:val="24"/>
                      <w:szCs w:val="24"/>
                      <w:lang w:val="nl-NL"/>
                    </w:rPr>
                  </w:pPr>
                  <w:r w:rsidRPr="00085E32">
                    <w:rPr>
                      <w:rFonts w:asciiTheme="majorHAnsi" w:eastAsiaTheme="minorEastAsia" w:hAnsiTheme="majorHAnsi" w:cstheme="majorHAnsi"/>
                      <w:iCs/>
                      <w:sz w:val="24"/>
                      <w:szCs w:val="24"/>
                      <w:lang w:val="nl-NL"/>
                    </w:rPr>
                    <w:t>x</w:t>
                  </w:r>
                </w:p>
              </w:tc>
              <w:tc>
                <w:tcPr>
                  <w:tcW w:w="977" w:type="dxa"/>
                  <w:vAlign w:val="center"/>
                </w:tcPr>
                <w:p w14:paraId="6A3A213A" w14:textId="77777777" w:rsidR="00085E32" w:rsidRPr="00085E32" w:rsidRDefault="00085E32" w:rsidP="00085E32">
                  <w:pPr>
                    <w:numPr>
                      <w:ilvl w:val="0"/>
                      <w:numId w:val="44"/>
                    </w:numPr>
                    <w:spacing w:before="120"/>
                    <w:ind w:left="2100" w:hanging="480"/>
                    <w:jc w:val="center"/>
                    <w:rPr>
                      <w:rFonts w:asciiTheme="majorHAnsi" w:eastAsiaTheme="minorEastAsia" w:hAnsiTheme="majorHAnsi" w:cstheme="majorHAnsi"/>
                      <w:iCs/>
                      <w:sz w:val="24"/>
                      <w:szCs w:val="24"/>
                      <w:lang w:val="nl-NL"/>
                    </w:rPr>
                  </w:pPr>
                  <w:r w:rsidRPr="00085E32">
                    <w:rPr>
                      <w:rFonts w:asciiTheme="majorHAnsi" w:eastAsiaTheme="minorEastAsia" w:hAnsiTheme="majorHAnsi" w:cstheme="majorHAnsi"/>
                      <w:iCs/>
                      <w:sz w:val="24"/>
                      <w:szCs w:val="24"/>
                      <w:lang w:val="nl-NL"/>
                    </w:rPr>
                    <w:t>0</w:t>
                  </w:r>
                </w:p>
              </w:tc>
              <w:tc>
                <w:tcPr>
                  <w:tcW w:w="977" w:type="dxa"/>
                  <w:vAlign w:val="center"/>
                </w:tcPr>
                <w:p w14:paraId="5319AE1F" w14:textId="77777777" w:rsidR="00085E32" w:rsidRPr="00085E32" w:rsidRDefault="00085E32" w:rsidP="00085E32">
                  <w:pPr>
                    <w:numPr>
                      <w:ilvl w:val="0"/>
                      <w:numId w:val="44"/>
                    </w:numPr>
                    <w:spacing w:before="120"/>
                    <w:ind w:left="2100" w:hanging="480"/>
                    <w:jc w:val="center"/>
                    <w:rPr>
                      <w:rFonts w:asciiTheme="majorHAnsi" w:eastAsiaTheme="minorEastAsia" w:hAnsiTheme="majorHAnsi" w:cstheme="majorHAnsi"/>
                      <w:iCs/>
                      <w:sz w:val="24"/>
                      <w:szCs w:val="24"/>
                      <w:lang w:val="nl-NL"/>
                    </w:rPr>
                  </w:pPr>
                  <m:oMath>
                    <m:f>
                      <m:fPr>
                        <m:ctrlPr>
                          <w:rPr>
                            <w:rFonts w:ascii="Cambria Math" w:eastAsiaTheme="minorEastAsia" w:hAnsi="Cambria Math" w:cstheme="majorHAnsi"/>
                            <w:iCs/>
                            <w:sz w:val="24"/>
                            <w:szCs w:val="24"/>
                            <w:lang w:val="nl-NL"/>
                          </w:rPr>
                        </m:ctrlPr>
                      </m:fPr>
                      <m:num>
                        <m:r>
                          <m:rPr>
                            <m:sty m:val="p"/>
                          </m:rPr>
                          <w:rPr>
                            <w:rFonts w:ascii="Cambria Math" w:eastAsiaTheme="minorEastAsia" w:hAnsi="Cambria Math" w:cstheme="majorHAnsi"/>
                            <w:sz w:val="24"/>
                            <w:szCs w:val="24"/>
                            <w:lang w:val="nl-NL"/>
                          </w:rPr>
                          <m:t>π</m:t>
                        </m:r>
                      </m:num>
                      <m:den>
                        <m:r>
                          <m:rPr>
                            <m:sty m:val="p"/>
                          </m:rPr>
                          <w:rPr>
                            <w:rFonts w:ascii="Cambria Math" w:eastAsiaTheme="minorEastAsia" w:hAnsi="Cambria Math" w:cstheme="majorHAnsi"/>
                            <w:sz w:val="24"/>
                            <w:szCs w:val="24"/>
                            <w:lang w:val="nl-NL"/>
                          </w:rPr>
                          <m:t>4</m:t>
                        </m:r>
                      </m:den>
                    </m:f>
                  </m:oMath>
                </w:p>
              </w:tc>
              <w:tc>
                <w:tcPr>
                  <w:tcW w:w="977" w:type="dxa"/>
                  <w:vAlign w:val="center"/>
                </w:tcPr>
                <w:p w14:paraId="1B39C55D" w14:textId="77777777" w:rsidR="00085E32" w:rsidRPr="00085E32" w:rsidRDefault="00085E32" w:rsidP="00085E32">
                  <w:pPr>
                    <w:numPr>
                      <w:ilvl w:val="0"/>
                      <w:numId w:val="44"/>
                    </w:numPr>
                    <w:spacing w:before="120"/>
                    <w:ind w:left="2100" w:hanging="480"/>
                    <w:jc w:val="center"/>
                    <w:rPr>
                      <w:rFonts w:asciiTheme="majorHAnsi" w:eastAsiaTheme="minorEastAsia" w:hAnsiTheme="majorHAnsi" w:cstheme="majorHAnsi"/>
                      <w:iCs/>
                      <w:sz w:val="24"/>
                      <w:szCs w:val="24"/>
                      <w:lang w:val="nl-NL"/>
                    </w:rPr>
                  </w:pPr>
                  <m:oMath>
                    <m:f>
                      <m:fPr>
                        <m:ctrlPr>
                          <w:rPr>
                            <w:rFonts w:ascii="Cambria Math" w:eastAsiaTheme="minorEastAsia" w:hAnsi="Cambria Math" w:cstheme="majorHAnsi"/>
                            <w:iCs/>
                            <w:sz w:val="24"/>
                            <w:szCs w:val="24"/>
                            <w:lang w:val="nl-NL"/>
                          </w:rPr>
                        </m:ctrlPr>
                      </m:fPr>
                      <m:num>
                        <m:r>
                          <m:rPr>
                            <m:sty m:val="p"/>
                          </m:rPr>
                          <w:rPr>
                            <w:rFonts w:ascii="Cambria Math" w:eastAsiaTheme="minorEastAsia" w:hAnsi="Cambria Math" w:cstheme="majorHAnsi"/>
                            <w:sz w:val="24"/>
                            <w:szCs w:val="24"/>
                            <w:lang w:val="nl-NL"/>
                          </w:rPr>
                          <m:t>π</m:t>
                        </m:r>
                      </m:num>
                      <m:den>
                        <m:r>
                          <m:rPr>
                            <m:sty m:val="p"/>
                          </m:rPr>
                          <w:rPr>
                            <w:rFonts w:ascii="Cambria Math" w:eastAsiaTheme="minorEastAsia" w:hAnsi="Cambria Math" w:cstheme="majorHAnsi"/>
                            <w:sz w:val="24"/>
                            <w:szCs w:val="24"/>
                            <w:lang w:val="nl-NL"/>
                          </w:rPr>
                          <m:t>2</m:t>
                        </m:r>
                      </m:den>
                    </m:f>
                  </m:oMath>
                </w:p>
              </w:tc>
              <w:tc>
                <w:tcPr>
                  <w:tcW w:w="977" w:type="dxa"/>
                  <w:vAlign w:val="center"/>
                </w:tcPr>
                <w:p w14:paraId="12553C0E" w14:textId="77777777" w:rsidR="00085E32" w:rsidRPr="00085E32" w:rsidRDefault="00085E32" w:rsidP="00085E32">
                  <w:pPr>
                    <w:numPr>
                      <w:ilvl w:val="0"/>
                      <w:numId w:val="44"/>
                    </w:numPr>
                    <w:spacing w:before="120"/>
                    <w:ind w:left="2100" w:hanging="480"/>
                    <w:jc w:val="center"/>
                    <w:rPr>
                      <w:rFonts w:asciiTheme="majorHAnsi" w:eastAsiaTheme="minorEastAsia" w:hAnsiTheme="majorHAnsi" w:cstheme="majorHAnsi"/>
                      <w:iCs/>
                      <w:sz w:val="24"/>
                      <w:szCs w:val="24"/>
                      <w:lang w:val="nl-NL"/>
                    </w:rPr>
                  </w:pPr>
                  <m:oMath>
                    <m:f>
                      <m:fPr>
                        <m:ctrlPr>
                          <w:rPr>
                            <w:rFonts w:ascii="Cambria Math" w:eastAsiaTheme="minorEastAsia" w:hAnsi="Cambria Math" w:cstheme="majorHAnsi"/>
                            <w:iCs/>
                            <w:sz w:val="24"/>
                            <w:szCs w:val="24"/>
                            <w:lang w:val="nl-NL"/>
                          </w:rPr>
                        </m:ctrlPr>
                      </m:fPr>
                      <m:num>
                        <m:r>
                          <m:rPr>
                            <m:sty m:val="p"/>
                          </m:rPr>
                          <w:rPr>
                            <w:rFonts w:ascii="Cambria Math" w:eastAsiaTheme="minorEastAsia" w:hAnsi="Cambria Math" w:cstheme="majorHAnsi"/>
                            <w:sz w:val="24"/>
                            <w:szCs w:val="24"/>
                            <w:lang w:val="nl-NL"/>
                          </w:rPr>
                          <m:t>3π</m:t>
                        </m:r>
                      </m:num>
                      <m:den>
                        <m:r>
                          <m:rPr>
                            <m:sty m:val="p"/>
                          </m:rPr>
                          <w:rPr>
                            <w:rFonts w:ascii="Cambria Math" w:eastAsiaTheme="minorEastAsia" w:hAnsi="Cambria Math" w:cstheme="majorHAnsi"/>
                            <w:sz w:val="24"/>
                            <w:szCs w:val="24"/>
                            <w:lang w:val="nl-NL"/>
                          </w:rPr>
                          <m:t>4</m:t>
                        </m:r>
                      </m:den>
                    </m:f>
                  </m:oMath>
                </w:p>
              </w:tc>
            </w:tr>
            <w:tr w:rsidR="00085E32" w:rsidRPr="00085E32" w14:paraId="078D5248" w14:textId="77777777" w:rsidTr="001255EF">
              <w:tc>
                <w:tcPr>
                  <w:tcW w:w="977" w:type="dxa"/>
                  <w:vAlign w:val="center"/>
                </w:tcPr>
                <w:p w14:paraId="3BE8111C" w14:textId="77777777" w:rsidR="00085E32" w:rsidRPr="00085E32" w:rsidRDefault="00085E32" w:rsidP="00085E32">
                  <w:pPr>
                    <w:numPr>
                      <w:ilvl w:val="0"/>
                      <w:numId w:val="44"/>
                    </w:numPr>
                    <w:spacing w:before="120"/>
                    <w:ind w:left="2100" w:hanging="480"/>
                    <w:jc w:val="center"/>
                    <w:rPr>
                      <w:rFonts w:asciiTheme="majorHAnsi" w:eastAsiaTheme="minorEastAsia" w:hAnsiTheme="majorHAnsi" w:cstheme="majorHAnsi"/>
                      <w:iCs/>
                      <w:sz w:val="24"/>
                      <w:szCs w:val="24"/>
                      <w:lang w:val="nl-NL"/>
                    </w:rPr>
                  </w:pPr>
                  <m:oMath>
                    <m:func>
                      <m:funcPr>
                        <m:ctrlPr>
                          <w:rPr>
                            <w:rFonts w:ascii="Cambria Math" w:eastAsiaTheme="minorEastAsia" w:hAnsi="Cambria Math" w:cstheme="majorHAnsi"/>
                            <w:iCs/>
                            <w:sz w:val="24"/>
                            <w:szCs w:val="24"/>
                            <w:lang w:val="nl-NL"/>
                          </w:rPr>
                        </m:ctrlPr>
                      </m:funcPr>
                      <m:fName>
                        <m:r>
                          <m:rPr>
                            <m:sty m:val="p"/>
                          </m:rPr>
                          <w:rPr>
                            <w:rFonts w:ascii="Cambria Math" w:eastAsiaTheme="minorEastAsia" w:hAnsi="Cambria Math" w:cstheme="majorHAnsi"/>
                            <w:sz w:val="24"/>
                            <w:szCs w:val="24"/>
                            <w:lang w:val="nl-NL"/>
                          </w:rPr>
                          <m:t>sin</m:t>
                        </m:r>
                      </m:fName>
                      <m:e>
                        <m:r>
                          <m:rPr>
                            <m:sty m:val="p"/>
                          </m:rPr>
                          <w:rPr>
                            <w:rFonts w:ascii="Cambria Math" w:eastAsiaTheme="minorEastAsia" w:hAnsi="Cambria Math" w:cstheme="majorHAnsi"/>
                            <w:sz w:val="24"/>
                            <w:szCs w:val="24"/>
                            <w:lang w:val="nl-NL"/>
                          </w:rPr>
                          <m:t>x</m:t>
                        </m:r>
                      </m:e>
                    </m:func>
                  </m:oMath>
                </w:p>
              </w:tc>
              <w:tc>
                <w:tcPr>
                  <w:tcW w:w="977" w:type="dxa"/>
                  <w:vAlign w:val="center"/>
                </w:tcPr>
                <w:p w14:paraId="50E52E12" w14:textId="77777777" w:rsidR="00085E32" w:rsidRPr="00085E32" w:rsidRDefault="00085E32" w:rsidP="00085E32">
                  <w:pPr>
                    <w:numPr>
                      <w:ilvl w:val="0"/>
                      <w:numId w:val="44"/>
                    </w:numPr>
                    <w:spacing w:before="120"/>
                    <w:ind w:left="2100" w:hanging="480"/>
                    <w:jc w:val="center"/>
                    <w:rPr>
                      <w:rFonts w:asciiTheme="majorHAnsi" w:eastAsiaTheme="minorEastAsia" w:hAnsiTheme="majorHAnsi" w:cstheme="majorHAnsi"/>
                      <w:iCs/>
                      <w:sz w:val="24"/>
                      <w:szCs w:val="24"/>
                      <w:lang w:val="nl-NL"/>
                    </w:rPr>
                  </w:pPr>
                  <w:r w:rsidRPr="00085E32">
                    <w:rPr>
                      <w:rFonts w:asciiTheme="majorHAnsi" w:eastAsiaTheme="minorEastAsia" w:hAnsiTheme="majorHAnsi" w:cstheme="majorHAnsi"/>
                      <w:iCs/>
                      <w:sz w:val="24"/>
                      <w:szCs w:val="24"/>
                      <w:lang w:val="nl-NL"/>
                    </w:rPr>
                    <w:t>0</w:t>
                  </w:r>
                </w:p>
              </w:tc>
              <w:tc>
                <w:tcPr>
                  <w:tcW w:w="977" w:type="dxa"/>
                  <w:vAlign w:val="center"/>
                </w:tcPr>
                <w:p w14:paraId="03254CA6" w14:textId="77777777" w:rsidR="00085E32" w:rsidRPr="00085E32" w:rsidRDefault="00085E32" w:rsidP="00085E32">
                  <w:pPr>
                    <w:numPr>
                      <w:ilvl w:val="0"/>
                      <w:numId w:val="44"/>
                    </w:numPr>
                    <w:spacing w:before="120"/>
                    <w:ind w:left="2100" w:hanging="480"/>
                    <w:jc w:val="center"/>
                    <w:rPr>
                      <w:rFonts w:asciiTheme="majorHAnsi" w:eastAsiaTheme="minorEastAsia" w:hAnsiTheme="majorHAnsi" w:cstheme="majorHAnsi"/>
                      <w:iCs/>
                      <w:sz w:val="24"/>
                      <w:szCs w:val="24"/>
                      <w:lang w:val="nl-NL"/>
                    </w:rPr>
                  </w:pPr>
                  <m:oMath>
                    <m:f>
                      <m:fPr>
                        <m:ctrlPr>
                          <w:rPr>
                            <w:rFonts w:ascii="Cambria Math" w:eastAsiaTheme="minorEastAsia" w:hAnsi="Cambria Math" w:cstheme="majorHAnsi"/>
                            <w:iCs/>
                            <w:sz w:val="24"/>
                            <w:szCs w:val="24"/>
                            <w:lang w:val="nl-NL"/>
                          </w:rPr>
                        </m:ctrlPr>
                      </m:fPr>
                      <m:num>
                        <m:rad>
                          <m:radPr>
                            <m:degHide m:val="1"/>
                            <m:ctrlPr>
                              <w:rPr>
                                <w:rFonts w:ascii="Cambria Math" w:eastAsiaTheme="minorEastAsia" w:hAnsi="Cambria Math" w:cstheme="majorHAnsi"/>
                                <w:iCs/>
                                <w:sz w:val="24"/>
                                <w:szCs w:val="24"/>
                                <w:lang w:val="nl-NL"/>
                              </w:rPr>
                            </m:ctrlPr>
                          </m:radPr>
                          <m:deg/>
                          <m:e>
                            <m:r>
                              <m:rPr>
                                <m:sty m:val="p"/>
                              </m:rPr>
                              <w:rPr>
                                <w:rFonts w:ascii="Cambria Math" w:eastAsiaTheme="minorEastAsia" w:hAnsi="Cambria Math" w:cstheme="majorHAnsi"/>
                                <w:sz w:val="24"/>
                                <w:szCs w:val="24"/>
                                <w:lang w:val="nl-NL"/>
                              </w:rPr>
                              <m:t>2</m:t>
                            </m:r>
                          </m:e>
                        </m:rad>
                      </m:num>
                      <m:den>
                        <m:r>
                          <m:rPr>
                            <m:sty m:val="p"/>
                          </m:rPr>
                          <w:rPr>
                            <w:rFonts w:ascii="Cambria Math" w:eastAsiaTheme="minorEastAsia" w:hAnsi="Cambria Math" w:cstheme="majorHAnsi"/>
                            <w:sz w:val="24"/>
                            <w:szCs w:val="24"/>
                            <w:lang w:val="nl-NL"/>
                          </w:rPr>
                          <m:t>2</m:t>
                        </m:r>
                      </m:den>
                    </m:f>
                  </m:oMath>
                </w:p>
              </w:tc>
              <w:tc>
                <w:tcPr>
                  <w:tcW w:w="977" w:type="dxa"/>
                  <w:vAlign w:val="center"/>
                </w:tcPr>
                <w:p w14:paraId="48FA2331" w14:textId="77777777" w:rsidR="00085E32" w:rsidRPr="00085E32" w:rsidRDefault="00085E32" w:rsidP="00085E32">
                  <w:pPr>
                    <w:numPr>
                      <w:ilvl w:val="0"/>
                      <w:numId w:val="44"/>
                    </w:numPr>
                    <w:spacing w:before="120"/>
                    <w:ind w:left="2100" w:hanging="480"/>
                    <w:jc w:val="center"/>
                    <w:rPr>
                      <w:rFonts w:asciiTheme="majorHAnsi" w:eastAsiaTheme="minorEastAsia" w:hAnsiTheme="majorHAnsi" w:cstheme="majorHAnsi"/>
                      <w:iCs/>
                      <w:sz w:val="24"/>
                      <w:szCs w:val="24"/>
                      <w:lang w:val="nl-NL"/>
                    </w:rPr>
                  </w:pPr>
                  <w:r w:rsidRPr="00085E32">
                    <w:rPr>
                      <w:rFonts w:asciiTheme="majorHAnsi" w:eastAsiaTheme="minorEastAsia" w:hAnsiTheme="majorHAnsi" w:cstheme="majorHAnsi"/>
                      <w:iCs/>
                      <w:sz w:val="24"/>
                      <w:szCs w:val="24"/>
                      <w:lang w:val="nl-NL"/>
                    </w:rPr>
                    <w:t>1</w:t>
                  </w:r>
                </w:p>
              </w:tc>
              <w:tc>
                <w:tcPr>
                  <w:tcW w:w="977" w:type="dxa"/>
                  <w:vAlign w:val="center"/>
                </w:tcPr>
                <w:p w14:paraId="3F24F30F" w14:textId="77777777" w:rsidR="00085E32" w:rsidRPr="00085E32" w:rsidRDefault="00085E32" w:rsidP="00085E32">
                  <w:pPr>
                    <w:numPr>
                      <w:ilvl w:val="0"/>
                      <w:numId w:val="44"/>
                    </w:numPr>
                    <w:spacing w:before="120"/>
                    <w:ind w:left="2100" w:hanging="480"/>
                    <w:jc w:val="center"/>
                    <w:rPr>
                      <w:rFonts w:asciiTheme="majorHAnsi" w:eastAsiaTheme="minorEastAsia" w:hAnsiTheme="majorHAnsi" w:cstheme="majorHAnsi"/>
                      <w:iCs/>
                      <w:sz w:val="24"/>
                      <w:szCs w:val="24"/>
                      <w:lang w:val="nl-NL"/>
                    </w:rPr>
                  </w:pPr>
                  <m:oMath>
                    <m:f>
                      <m:fPr>
                        <m:ctrlPr>
                          <w:rPr>
                            <w:rFonts w:ascii="Cambria Math" w:eastAsiaTheme="minorEastAsia" w:hAnsi="Cambria Math" w:cstheme="majorHAnsi"/>
                            <w:iCs/>
                            <w:sz w:val="24"/>
                            <w:szCs w:val="24"/>
                            <w:lang w:val="nl-NL"/>
                          </w:rPr>
                        </m:ctrlPr>
                      </m:fPr>
                      <m:num>
                        <m:rad>
                          <m:radPr>
                            <m:degHide m:val="1"/>
                            <m:ctrlPr>
                              <w:rPr>
                                <w:rFonts w:ascii="Cambria Math" w:eastAsiaTheme="minorEastAsia" w:hAnsi="Cambria Math" w:cstheme="majorHAnsi"/>
                                <w:iCs/>
                                <w:sz w:val="24"/>
                                <w:szCs w:val="24"/>
                                <w:lang w:val="nl-NL"/>
                              </w:rPr>
                            </m:ctrlPr>
                          </m:radPr>
                          <m:deg/>
                          <m:e>
                            <m:r>
                              <m:rPr>
                                <m:sty m:val="p"/>
                              </m:rPr>
                              <w:rPr>
                                <w:rFonts w:ascii="Cambria Math" w:eastAsiaTheme="minorEastAsia" w:hAnsi="Cambria Math" w:cstheme="majorHAnsi"/>
                                <w:sz w:val="24"/>
                                <w:szCs w:val="24"/>
                                <w:lang w:val="nl-NL"/>
                              </w:rPr>
                              <m:t>2</m:t>
                            </m:r>
                          </m:e>
                        </m:rad>
                      </m:num>
                      <m:den>
                        <m:r>
                          <m:rPr>
                            <m:sty m:val="p"/>
                          </m:rPr>
                          <w:rPr>
                            <w:rFonts w:ascii="Cambria Math" w:eastAsiaTheme="minorEastAsia" w:hAnsi="Cambria Math" w:cstheme="majorHAnsi"/>
                            <w:sz w:val="24"/>
                            <w:szCs w:val="24"/>
                            <w:lang w:val="nl-NL"/>
                          </w:rPr>
                          <m:t>2</m:t>
                        </m:r>
                      </m:den>
                    </m:f>
                  </m:oMath>
                </w:p>
              </w:tc>
            </w:tr>
            <w:tr w:rsidR="00085E32" w:rsidRPr="00085E32" w14:paraId="5B695720" w14:textId="77777777" w:rsidTr="001255EF">
              <w:trPr>
                <w:gridAfter w:val="3"/>
                <w:wAfter w:w="2931" w:type="dxa"/>
              </w:trPr>
              <w:tc>
                <w:tcPr>
                  <w:tcW w:w="977" w:type="dxa"/>
                  <w:vAlign w:val="center"/>
                </w:tcPr>
                <w:p w14:paraId="539A40BD" w14:textId="77777777" w:rsidR="00085E32" w:rsidRPr="00085E32" w:rsidRDefault="00085E32" w:rsidP="00085E32">
                  <w:pPr>
                    <w:numPr>
                      <w:ilvl w:val="0"/>
                      <w:numId w:val="44"/>
                    </w:numPr>
                    <w:spacing w:before="120"/>
                    <w:ind w:left="2100" w:hanging="480"/>
                    <w:jc w:val="center"/>
                    <w:rPr>
                      <w:rFonts w:asciiTheme="majorHAnsi" w:eastAsiaTheme="minorEastAsia" w:hAnsiTheme="majorHAnsi" w:cstheme="majorHAnsi"/>
                      <w:iCs/>
                      <w:sz w:val="24"/>
                      <w:szCs w:val="24"/>
                      <w:lang w:val="nl-NL"/>
                    </w:rPr>
                  </w:pPr>
                  <w:r w:rsidRPr="00085E32">
                    <w:rPr>
                      <w:rFonts w:asciiTheme="majorHAnsi" w:eastAsiaTheme="minorEastAsia" w:hAnsiTheme="majorHAnsi" w:cstheme="majorHAnsi"/>
                      <w:iCs/>
                      <w:sz w:val="24"/>
                      <w:szCs w:val="24"/>
                      <w:lang w:val="nl-NL"/>
                    </w:rPr>
                    <w:t>x</w:t>
                  </w:r>
                </w:p>
              </w:tc>
              <w:tc>
                <w:tcPr>
                  <w:tcW w:w="977" w:type="dxa"/>
                  <w:vAlign w:val="center"/>
                </w:tcPr>
                <w:p w14:paraId="5FB26F6B" w14:textId="77777777" w:rsidR="00085E32" w:rsidRPr="00085E32" w:rsidRDefault="00085E32" w:rsidP="00085E32">
                  <w:pPr>
                    <w:numPr>
                      <w:ilvl w:val="0"/>
                      <w:numId w:val="44"/>
                    </w:numPr>
                    <w:spacing w:before="120"/>
                    <w:ind w:left="2100" w:hanging="480"/>
                    <w:jc w:val="center"/>
                    <w:rPr>
                      <w:rFonts w:asciiTheme="majorHAnsi" w:eastAsiaTheme="minorEastAsia" w:hAnsiTheme="majorHAnsi" w:cstheme="majorHAnsi"/>
                      <w:iCs/>
                      <w:sz w:val="24"/>
                      <w:szCs w:val="24"/>
                      <w:lang w:val="nl-NL"/>
                    </w:rPr>
                  </w:pPr>
                  <m:oMath>
                    <m:r>
                      <m:rPr>
                        <m:sty m:val="p"/>
                      </m:rPr>
                      <w:rPr>
                        <w:rFonts w:ascii="Cambria Math" w:eastAsiaTheme="minorEastAsia" w:hAnsi="Cambria Math" w:cstheme="majorHAnsi"/>
                        <w:sz w:val="24"/>
                        <w:szCs w:val="24"/>
                        <w:lang w:val="nl-NL"/>
                      </w:rPr>
                      <m:t>π</m:t>
                    </m:r>
                  </m:oMath>
                </w:p>
              </w:tc>
            </w:tr>
            <w:tr w:rsidR="00085E32" w:rsidRPr="00085E32" w14:paraId="5D2732AA" w14:textId="77777777" w:rsidTr="001255EF">
              <w:trPr>
                <w:gridAfter w:val="3"/>
                <w:wAfter w:w="2931" w:type="dxa"/>
              </w:trPr>
              <w:tc>
                <w:tcPr>
                  <w:tcW w:w="977" w:type="dxa"/>
                  <w:vAlign w:val="center"/>
                </w:tcPr>
                <w:p w14:paraId="73405F1B" w14:textId="77777777" w:rsidR="00085E32" w:rsidRPr="00085E32" w:rsidRDefault="00085E32" w:rsidP="00085E32">
                  <w:pPr>
                    <w:numPr>
                      <w:ilvl w:val="0"/>
                      <w:numId w:val="44"/>
                    </w:numPr>
                    <w:spacing w:before="120"/>
                    <w:ind w:left="2100" w:hanging="480"/>
                    <w:jc w:val="center"/>
                    <w:rPr>
                      <w:rFonts w:asciiTheme="majorHAnsi" w:eastAsiaTheme="minorEastAsia" w:hAnsiTheme="majorHAnsi" w:cstheme="majorHAnsi"/>
                      <w:iCs/>
                      <w:sz w:val="24"/>
                      <w:szCs w:val="24"/>
                      <w:lang w:val="nl-NL"/>
                    </w:rPr>
                  </w:pPr>
                  <m:oMath>
                    <m:func>
                      <m:funcPr>
                        <m:ctrlPr>
                          <w:rPr>
                            <w:rFonts w:ascii="Cambria Math" w:eastAsiaTheme="minorEastAsia" w:hAnsi="Cambria Math" w:cstheme="majorHAnsi"/>
                            <w:iCs/>
                            <w:sz w:val="24"/>
                            <w:szCs w:val="24"/>
                            <w:lang w:val="nl-NL"/>
                          </w:rPr>
                        </m:ctrlPr>
                      </m:funcPr>
                      <m:fName>
                        <m:r>
                          <m:rPr>
                            <m:sty m:val="p"/>
                          </m:rPr>
                          <w:rPr>
                            <w:rFonts w:ascii="Cambria Math" w:eastAsiaTheme="minorEastAsia" w:hAnsi="Cambria Math" w:cstheme="majorHAnsi"/>
                            <w:sz w:val="24"/>
                            <w:szCs w:val="24"/>
                            <w:lang w:val="nl-NL"/>
                          </w:rPr>
                          <m:t>sin</m:t>
                        </m:r>
                      </m:fName>
                      <m:e>
                        <m:r>
                          <m:rPr>
                            <m:sty m:val="p"/>
                          </m:rPr>
                          <w:rPr>
                            <w:rFonts w:ascii="Cambria Math" w:eastAsiaTheme="minorEastAsia" w:hAnsi="Cambria Math" w:cstheme="majorHAnsi"/>
                            <w:sz w:val="24"/>
                            <w:szCs w:val="24"/>
                            <w:lang w:val="nl-NL"/>
                          </w:rPr>
                          <m:t>x</m:t>
                        </m:r>
                      </m:e>
                    </m:func>
                  </m:oMath>
                </w:p>
              </w:tc>
              <w:tc>
                <w:tcPr>
                  <w:tcW w:w="977" w:type="dxa"/>
                  <w:vAlign w:val="center"/>
                </w:tcPr>
                <w:p w14:paraId="078D9203" w14:textId="77777777" w:rsidR="00085E32" w:rsidRPr="00085E32" w:rsidRDefault="00085E32" w:rsidP="00085E32">
                  <w:pPr>
                    <w:numPr>
                      <w:ilvl w:val="0"/>
                      <w:numId w:val="44"/>
                    </w:numPr>
                    <w:spacing w:before="120"/>
                    <w:ind w:left="2100" w:hanging="480"/>
                    <w:jc w:val="center"/>
                    <w:rPr>
                      <w:rFonts w:asciiTheme="majorHAnsi" w:eastAsiaTheme="minorEastAsia" w:hAnsiTheme="majorHAnsi" w:cstheme="majorHAnsi"/>
                      <w:iCs/>
                      <w:sz w:val="24"/>
                      <w:szCs w:val="24"/>
                      <w:lang w:val="nl-NL"/>
                    </w:rPr>
                  </w:pPr>
                  <w:r w:rsidRPr="00085E32">
                    <w:rPr>
                      <w:rFonts w:asciiTheme="majorHAnsi" w:eastAsiaTheme="minorEastAsia" w:hAnsiTheme="majorHAnsi" w:cstheme="majorHAnsi"/>
                      <w:iCs/>
                      <w:sz w:val="24"/>
                      <w:szCs w:val="24"/>
                      <w:lang w:val="nl-NL"/>
                    </w:rPr>
                    <w:t>0</w:t>
                  </w:r>
                </w:p>
              </w:tc>
            </w:tr>
          </w:tbl>
          <w:p w14:paraId="43CF78BA" w14:textId="77777777" w:rsidR="00085E32" w:rsidRPr="00085E32" w:rsidRDefault="00085E32" w:rsidP="001255EF">
            <w:pPr>
              <w:ind w:left="-22"/>
              <w:jc w:val="both"/>
              <w:rPr>
                <w:rFonts w:asciiTheme="majorHAnsi" w:hAnsiTheme="majorHAnsi" w:cstheme="majorHAnsi"/>
                <w:iCs/>
                <w:sz w:val="24"/>
                <w:szCs w:val="24"/>
                <w:lang w:val="nl-NL"/>
              </w:rPr>
            </w:pPr>
            <w:r w:rsidRPr="00085E32">
              <w:rPr>
                <w:rFonts w:asciiTheme="majorHAnsi" w:hAnsiTheme="majorHAnsi" w:cstheme="majorHAnsi"/>
                <w:iCs/>
                <w:sz w:val="24"/>
                <w:szCs w:val="24"/>
                <w:lang w:val="nl-NL"/>
              </w:rPr>
              <w:t>c) Bằng cách làm tương tự câu b cho các đoạn khác có độ dài bằng chu kì T = 2</w:t>
            </w:r>
            <w:r w:rsidRPr="00085E32">
              <w:rPr>
                <w:rFonts w:asciiTheme="majorHAnsi" w:hAnsiTheme="majorHAnsi" w:cstheme="majorHAnsi"/>
                <w:iCs/>
                <w:sz w:val="24"/>
                <w:szCs w:val="24"/>
              </w:rPr>
              <w:t>π</w:t>
            </w:r>
            <w:r w:rsidRPr="00085E32">
              <w:rPr>
                <w:rFonts w:asciiTheme="majorHAnsi" w:hAnsiTheme="majorHAnsi" w:cstheme="majorHAnsi"/>
                <w:iCs/>
                <w:sz w:val="24"/>
                <w:szCs w:val="24"/>
                <w:lang w:val="nl-NL"/>
              </w:rPr>
              <w:t xml:space="preserve">, ta được đồ thị </w:t>
            </w:r>
            <w:r w:rsidRPr="00085E32">
              <w:rPr>
                <w:rFonts w:asciiTheme="majorHAnsi" w:hAnsiTheme="majorHAnsi" w:cstheme="majorHAnsi"/>
                <w:iCs/>
                <w:sz w:val="24"/>
                <w:szCs w:val="24"/>
                <w:lang w:val="nl-NL"/>
              </w:rPr>
              <w:lastRenderedPageBreak/>
              <w:t>của hàm số y = sin x như hình dưới đây.</w:t>
            </w:r>
          </w:p>
          <w:p w14:paraId="095750AA" w14:textId="77777777" w:rsidR="00085E32" w:rsidRPr="00085E32" w:rsidRDefault="00085E32" w:rsidP="001255EF">
            <w:pPr>
              <w:ind w:left="-22"/>
              <w:jc w:val="center"/>
              <w:rPr>
                <w:rFonts w:asciiTheme="majorHAnsi" w:hAnsiTheme="majorHAnsi" w:cstheme="majorHAnsi"/>
                <w:iCs/>
                <w:sz w:val="24"/>
                <w:szCs w:val="24"/>
                <w:lang w:val="nl-NL"/>
              </w:rPr>
            </w:pPr>
            <w:r w:rsidRPr="00085E32">
              <w:rPr>
                <w:rFonts w:asciiTheme="majorHAnsi" w:hAnsiTheme="majorHAnsi" w:cstheme="majorHAnsi"/>
                <w:noProof/>
                <w:sz w:val="24"/>
                <w:szCs w:val="24"/>
              </w:rPr>
              <w:drawing>
                <wp:inline distT="0" distB="0" distL="0" distR="0" wp14:anchorId="28276CCE" wp14:editId="0B85D9DB">
                  <wp:extent cx="3108325" cy="734060"/>
                  <wp:effectExtent l="0" t="0" r="0" b="8890"/>
                  <wp:docPr id="610099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99474" name="Picture 1"/>
                          <pic:cNvPicPr>
                            <a:picLocks noChangeAspect="1"/>
                          </pic:cNvPicPr>
                        </pic:nvPicPr>
                        <pic:blipFill>
                          <a:blip r:embed="rId558"/>
                          <a:stretch>
                            <a:fillRect/>
                          </a:stretch>
                        </pic:blipFill>
                        <pic:spPr>
                          <a:xfrm>
                            <a:off x="0" y="0"/>
                            <a:ext cx="3108325" cy="734060"/>
                          </a:xfrm>
                          <a:prstGeom prst="rect">
                            <a:avLst/>
                          </a:prstGeom>
                        </pic:spPr>
                      </pic:pic>
                    </a:graphicData>
                  </a:graphic>
                </wp:inline>
              </w:drawing>
            </w:r>
          </w:p>
          <w:p w14:paraId="75BE3C1B" w14:textId="77777777" w:rsidR="00085E32" w:rsidRPr="00085E32" w:rsidRDefault="00085E32" w:rsidP="001255EF">
            <w:pPr>
              <w:ind w:left="-22"/>
              <w:rPr>
                <w:rFonts w:asciiTheme="majorHAnsi" w:hAnsiTheme="majorHAnsi" w:cstheme="majorHAnsi"/>
                <w:b/>
                <w:bCs/>
                <w:iCs/>
                <w:sz w:val="24"/>
                <w:szCs w:val="24"/>
                <w:lang w:val="nl-NL"/>
              </w:rPr>
            </w:pPr>
            <w:r w:rsidRPr="00085E32">
              <w:rPr>
                <w:rFonts w:asciiTheme="majorHAnsi" w:hAnsiTheme="majorHAnsi" w:cstheme="majorHAnsi"/>
                <w:b/>
                <w:bCs/>
                <w:iCs/>
                <w:sz w:val="24"/>
                <w:szCs w:val="24"/>
                <w:lang w:val="nl-NL"/>
              </w:rPr>
              <w:t>Kết luận:</w:t>
            </w:r>
          </w:p>
          <w:p w14:paraId="1E14DA69" w14:textId="77777777" w:rsidR="00085E32" w:rsidRPr="00085E32" w:rsidRDefault="00085E32" w:rsidP="001255EF">
            <w:pPr>
              <w:ind w:left="-22"/>
              <w:jc w:val="both"/>
              <w:rPr>
                <w:rFonts w:asciiTheme="majorHAnsi" w:hAnsiTheme="majorHAnsi" w:cstheme="majorHAnsi"/>
                <w:iCs/>
                <w:sz w:val="24"/>
                <w:szCs w:val="24"/>
                <w:lang w:val="nl-NL"/>
              </w:rPr>
            </w:pPr>
            <w:r w:rsidRPr="00085E32">
              <w:rPr>
                <w:rFonts w:asciiTheme="majorHAnsi" w:hAnsiTheme="majorHAnsi" w:cstheme="majorHAnsi"/>
                <w:iCs/>
                <w:sz w:val="24"/>
                <w:szCs w:val="24"/>
                <w:lang w:val="nl-NL"/>
              </w:rPr>
              <w:t xml:space="preserve">Hàm số </w:t>
            </w:r>
            <m:oMath>
              <m:r>
                <m:rPr>
                  <m:sty m:val="p"/>
                </m:rPr>
                <w:rPr>
                  <w:rFonts w:ascii="Cambria Math" w:hAnsi="Cambria Math" w:cstheme="majorHAnsi"/>
                  <w:sz w:val="24"/>
                  <w:szCs w:val="24"/>
                  <w:lang w:val="nl-NL"/>
                </w:rPr>
                <m:t>y=</m:t>
              </m:r>
              <m:func>
                <m:funcPr>
                  <m:ctrlPr>
                    <w:rPr>
                      <w:rFonts w:ascii="Cambria Math" w:hAnsi="Cambria Math" w:cstheme="majorHAnsi"/>
                      <w:iCs/>
                      <w:sz w:val="24"/>
                      <w:szCs w:val="24"/>
                      <w:lang w:val="nl-NL"/>
                    </w:rPr>
                  </m:ctrlPr>
                </m:funcPr>
                <m:fName>
                  <m:r>
                    <m:rPr>
                      <m:sty m:val="p"/>
                    </m:rPr>
                    <w:rPr>
                      <w:rFonts w:ascii="Cambria Math" w:hAnsi="Cambria Math" w:cstheme="majorHAnsi"/>
                      <w:sz w:val="24"/>
                      <w:szCs w:val="24"/>
                      <w:lang w:val="nl-NL"/>
                    </w:rPr>
                    <m:t>sin</m:t>
                  </m:r>
                </m:fName>
                <m:e>
                  <m:r>
                    <m:rPr>
                      <m:sty m:val="p"/>
                    </m:rPr>
                    <w:rPr>
                      <w:rFonts w:ascii="Cambria Math" w:hAnsi="Cambria Math" w:cstheme="majorHAnsi"/>
                      <w:sz w:val="24"/>
                      <w:szCs w:val="24"/>
                      <w:lang w:val="nl-NL"/>
                    </w:rPr>
                    <m:t>x</m:t>
                  </m:r>
                </m:e>
              </m:func>
            </m:oMath>
            <w:r w:rsidRPr="00085E32">
              <w:rPr>
                <w:rFonts w:asciiTheme="majorHAnsi" w:hAnsiTheme="majorHAnsi" w:cstheme="majorHAnsi"/>
                <w:iCs/>
                <w:sz w:val="24"/>
                <w:szCs w:val="24"/>
                <w:lang w:val="nl-NL"/>
              </w:rPr>
              <w:t>:</w:t>
            </w:r>
          </w:p>
          <w:p w14:paraId="210BB8B3" w14:textId="77777777" w:rsidR="00085E32" w:rsidRPr="00085E32" w:rsidRDefault="00085E32" w:rsidP="001255EF">
            <w:pPr>
              <w:ind w:left="-22"/>
              <w:jc w:val="both"/>
              <w:rPr>
                <w:rFonts w:asciiTheme="majorHAnsi" w:hAnsiTheme="majorHAnsi" w:cstheme="majorHAnsi"/>
                <w:iCs/>
                <w:sz w:val="24"/>
                <w:szCs w:val="24"/>
                <w:lang w:val="nl-NL"/>
              </w:rPr>
            </w:pPr>
            <w:r w:rsidRPr="00085E32">
              <w:rPr>
                <w:rFonts w:asciiTheme="majorHAnsi" w:hAnsiTheme="majorHAnsi" w:cstheme="majorHAnsi"/>
                <w:iCs/>
                <w:sz w:val="24"/>
                <w:szCs w:val="24"/>
                <w:lang w:val="nl-NL"/>
              </w:rPr>
              <w:t xml:space="preserve">+ Có tập xác định là </w:t>
            </w:r>
            <m:oMath>
              <m:r>
                <m:rPr>
                  <m:scr m:val="double-struck"/>
                  <m:sty m:val="p"/>
                </m:rPr>
                <w:rPr>
                  <w:rFonts w:ascii="Cambria Math" w:eastAsia="MS Mincho" w:hAnsi="Cambria Math" w:cstheme="majorHAnsi"/>
                  <w:sz w:val="24"/>
                  <w:szCs w:val="24"/>
                  <w:lang w:val="nl-NL"/>
                </w:rPr>
                <m:t>R</m:t>
              </m:r>
            </m:oMath>
            <w:r w:rsidRPr="00085E32">
              <w:rPr>
                <w:rFonts w:asciiTheme="majorHAnsi" w:hAnsiTheme="majorHAnsi" w:cstheme="majorHAnsi"/>
                <w:iCs/>
                <w:sz w:val="24"/>
                <w:szCs w:val="24"/>
                <w:lang w:val="nl-NL"/>
              </w:rPr>
              <w:t xml:space="preserve"> và tập giá trị là </w:t>
            </w:r>
            <m:oMath>
              <m:d>
                <m:dPr>
                  <m:begChr m:val="["/>
                  <m:endChr m:val="]"/>
                  <m:ctrlPr>
                    <w:rPr>
                      <w:rFonts w:ascii="Cambria Math" w:hAnsi="Cambria Math" w:cstheme="majorHAnsi"/>
                      <w:iCs/>
                      <w:sz w:val="24"/>
                      <w:szCs w:val="24"/>
                      <w:lang w:val="nl-NL"/>
                    </w:rPr>
                  </m:ctrlPr>
                </m:dPr>
                <m:e>
                  <m:r>
                    <m:rPr>
                      <m:sty m:val="p"/>
                    </m:rPr>
                    <w:rPr>
                      <w:rFonts w:ascii="Cambria Math" w:hAnsi="Cambria Math" w:cstheme="majorHAnsi"/>
                      <w:sz w:val="24"/>
                      <w:szCs w:val="24"/>
                      <w:lang w:val="nl-NL"/>
                    </w:rPr>
                    <m:t>-1;1</m:t>
                  </m:r>
                </m:e>
              </m:d>
            </m:oMath>
            <w:r w:rsidRPr="00085E32">
              <w:rPr>
                <w:rFonts w:asciiTheme="majorHAnsi" w:hAnsiTheme="majorHAnsi" w:cstheme="majorHAnsi"/>
                <w:iCs/>
                <w:sz w:val="24"/>
                <w:szCs w:val="24"/>
                <w:lang w:val="nl-NL"/>
              </w:rPr>
              <w:t>.</w:t>
            </w:r>
          </w:p>
          <w:p w14:paraId="59B97A9A" w14:textId="77777777" w:rsidR="00085E32" w:rsidRPr="00085E32" w:rsidRDefault="00085E32" w:rsidP="001255EF">
            <w:pPr>
              <w:ind w:left="-22"/>
              <w:jc w:val="both"/>
              <w:rPr>
                <w:rFonts w:asciiTheme="majorHAnsi" w:hAnsiTheme="majorHAnsi" w:cstheme="majorHAnsi"/>
                <w:iCs/>
                <w:sz w:val="24"/>
                <w:szCs w:val="24"/>
                <w:lang w:val="nl-NL"/>
              </w:rPr>
            </w:pPr>
            <w:r w:rsidRPr="00085E32">
              <w:rPr>
                <w:rFonts w:asciiTheme="majorHAnsi" w:hAnsiTheme="majorHAnsi" w:cstheme="majorHAnsi"/>
                <w:iCs/>
                <w:sz w:val="24"/>
                <w:szCs w:val="24"/>
                <w:lang w:val="nl-NL"/>
              </w:rPr>
              <w:t xml:space="preserve">+ Là hàm số lẻ và tuần hoàn với chu kì </w:t>
            </w:r>
            <m:oMath>
              <m:r>
                <m:rPr>
                  <m:sty m:val="p"/>
                </m:rPr>
                <w:rPr>
                  <w:rFonts w:ascii="Cambria Math" w:hAnsi="Cambria Math" w:cstheme="majorHAnsi"/>
                  <w:sz w:val="24"/>
                  <w:szCs w:val="24"/>
                  <w:lang w:val="nl-NL"/>
                </w:rPr>
                <m:t>2π</m:t>
              </m:r>
            </m:oMath>
            <w:r w:rsidRPr="00085E32">
              <w:rPr>
                <w:rFonts w:asciiTheme="majorHAnsi" w:hAnsiTheme="majorHAnsi" w:cstheme="majorHAnsi"/>
                <w:iCs/>
                <w:sz w:val="24"/>
                <w:szCs w:val="24"/>
                <w:lang w:val="nl-NL"/>
              </w:rPr>
              <w:t>.</w:t>
            </w:r>
          </w:p>
          <w:p w14:paraId="3BA13C0A" w14:textId="77777777" w:rsidR="00085E32" w:rsidRPr="00085E32" w:rsidRDefault="00085E32" w:rsidP="001255EF">
            <w:pPr>
              <w:ind w:left="-22"/>
              <w:jc w:val="both"/>
              <w:rPr>
                <w:rFonts w:asciiTheme="majorHAnsi" w:hAnsiTheme="majorHAnsi" w:cstheme="majorHAnsi"/>
                <w:iCs/>
                <w:sz w:val="24"/>
                <w:szCs w:val="24"/>
                <w:lang w:val="nl-NL"/>
              </w:rPr>
            </w:pPr>
            <w:r w:rsidRPr="00085E32">
              <w:rPr>
                <w:rFonts w:asciiTheme="majorHAnsi" w:hAnsiTheme="majorHAnsi" w:cstheme="majorHAnsi"/>
                <w:iCs/>
                <w:sz w:val="24"/>
                <w:szCs w:val="24"/>
                <w:lang w:val="nl-NL"/>
              </w:rPr>
              <w:t>+ Đồng biến trên mỗi khoảng:</w:t>
            </w:r>
          </w:p>
          <w:p w14:paraId="33891A29" w14:textId="77777777" w:rsidR="00085E32" w:rsidRPr="00085E32" w:rsidRDefault="00085E32" w:rsidP="001255EF">
            <w:pPr>
              <w:ind w:left="-22"/>
              <w:jc w:val="center"/>
              <w:rPr>
                <w:rFonts w:asciiTheme="majorHAnsi" w:hAnsiTheme="majorHAnsi" w:cstheme="majorHAnsi"/>
                <w:iCs/>
                <w:sz w:val="24"/>
                <w:szCs w:val="24"/>
                <w:lang w:val="nl-NL"/>
              </w:rPr>
            </w:pPr>
            <m:oMathPara>
              <m:oMath>
                <m:d>
                  <m:dPr>
                    <m:ctrlPr>
                      <w:rPr>
                        <w:rFonts w:ascii="Cambria Math" w:hAnsi="Cambria Math" w:cstheme="majorHAnsi"/>
                        <w:iCs/>
                        <w:sz w:val="24"/>
                        <w:szCs w:val="24"/>
                        <w:lang w:val="nl-NL"/>
                      </w:rPr>
                    </m:ctrlPr>
                  </m:dPr>
                  <m:e>
                    <m:r>
                      <m:rPr>
                        <m:sty m:val="p"/>
                      </m:rPr>
                      <w:rPr>
                        <w:rFonts w:ascii="Cambria Math" w:hAnsi="Cambria Math" w:cstheme="majorHAnsi"/>
                        <w:sz w:val="24"/>
                        <w:szCs w:val="24"/>
                        <w:lang w:val="nl-NL"/>
                      </w:rPr>
                      <m:t>-</m:t>
                    </m:r>
                    <m:f>
                      <m:fPr>
                        <m:ctrlPr>
                          <w:rPr>
                            <w:rFonts w:ascii="Cambria Math" w:hAnsi="Cambria Math" w:cstheme="majorHAnsi"/>
                            <w:iCs/>
                            <w:sz w:val="24"/>
                            <w:szCs w:val="24"/>
                            <w:lang w:val="nl-NL"/>
                          </w:rPr>
                        </m:ctrlPr>
                      </m:fPr>
                      <m:num>
                        <m:r>
                          <m:rPr>
                            <m:sty m:val="p"/>
                          </m:rPr>
                          <w:rPr>
                            <w:rFonts w:ascii="Cambria Math" w:hAnsi="Cambria Math" w:cstheme="majorHAnsi"/>
                            <w:sz w:val="24"/>
                            <w:szCs w:val="24"/>
                            <w:lang w:val="nl-NL"/>
                          </w:rPr>
                          <m:t>π</m:t>
                        </m:r>
                      </m:num>
                      <m:den>
                        <m:r>
                          <m:rPr>
                            <m:sty m:val="p"/>
                          </m:rPr>
                          <w:rPr>
                            <w:rFonts w:ascii="Cambria Math" w:hAnsi="Cambria Math" w:cstheme="majorHAnsi"/>
                            <w:sz w:val="24"/>
                            <w:szCs w:val="24"/>
                            <w:lang w:val="nl-NL"/>
                          </w:rPr>
                          <m:t>2</m:t>
                        </m:r>
                      </m:den>
                    </m:f>
                    <m:r>
                      <m:rPr>
                        <m:sty m:val="p"/>
                      </m:rPr>
                      <w:rPr>
                        <w:rFonts w:ascii="Cambria Math" w:hAnsi="Cambria Math" w:cstheme="majorHAnsi"/>
                        <w:sz w:val="24"/>
                        <w:szCs w:val="24"/>
                        <w:lang w:val="nl-NL"/>
                      </w:rPr>
                      <m:t>+k2π;</m:t>
                    </m:r>
                    <m:f>
                      <m:fPr>
                        <m:ctrlPr>
                          <w:rPr>
                            <w:rFonts w:ascii="Cambria Math" w:hAnsi="Cambria Math" w:cstheme="majorHAnsi"/>
                            <w:iCs/>
                            <w:sz w:val="24"/>
                            <w:szCs w:val="24"/>
                            <w:lang w:val="nl-NL"/>
                          </w:rPr>
                        </m:ctrlPr>
                      </m:fPr>
                      <m:num>
                        <m:r>
                          <m:rPr>
                            <m:sty m:val="p"/>
                          </m:rPr>
                          <w:rPr>
                            <w:rFonts w:ascii="Cambria Math" w:hAnsi="Cambria Math" w:cstheme="majorHAnsi"/>
                            <w:sz w:val="24"/>
                            <w:szCs w:val="24"/>
                            <w:lang w:val="nl-NL"/>
                          </w:rPr>
                          <m:t>π</m:t>
                        </m:r>
                      </m:num>
                      <m:den>
                        <m:r>
                          <m:rPr>
                            <m:sty m:val="p"/>
                          </m:rPr>
                          <w:rPr>
                            <w:rFonts w:ascii="Cambria Math" w:hAnsi="Cambria Math" w:cstheme="majorHAnsi"/>
                            <w:sz w:val="24"/>
                            <w:szCs w:val="24"/>
                            <w:lang w:val="nl-NL"/>
                          </w:rPr>
                          <m:t>2</m:t>
                        </m:r>
                      </m:den>
                    </m:f>
                    <m:r>
                      <m:rPr>
                        <m:sty m:val="p"/>
                      </m:rPr>
                      <w:rPr>
                        <w:rFonts w:ascii="Cambria Math" w:hAnsi="Cambria Math" w:cstheme="majorHAnsi"/>
                        <w:sz w:val="24"/>
                        <w:szCs w:val="24"/>
                        <w:lang w:val="nl-NL"/>
                      </w:rPr>
                      <m:t>+k2π</m:t>
                    </m:r>
                  </m:e>
                </m:d>
                <m:r>
                  <w:rPr>
                    <w:rFonts w:ascii="Cambria Math" w:hAnsi="Cambria Math" w:cstheme="majorHAnsi"/>
                    <w:sz w:val="24"/>
                    <w:szCs w:val="24"/>
                    <w:lang w:val="nl-NL"/>
                  </w:rPr>
                  <m:t>,</m:t>
                </m:r>
                <m:r>
                  <m:rPr>
                    <m:sty m:val="p"/>
                  </m:rPr>
                  <w:rPr>
                    <w:rFonts w:ascii="Cambria Math" w:hAnsi="Cambria Math" w:cstheme="majorHAnsi"/>
                    <w:sz w:val="24"/>
                    <w:szCs w:val="24"/>
                    <w:lang w:val="nl-NL"/>
                  </w:rPr>
                  <m:t>k∈</m:t>
                </m:r>
                <m:r>
                  <m:rPr>
                    <m:scr m:val="double-struck"/>
                    <m:sty m:val="p"/>
                  </m:rPr>
                  <w:rPr>
                    <w:rFonts w:ascii="Cambria Math" w:eastAsia="MS Mincho" w:hAnsi="Cambria Math" w:cstheme="majorHAnsi"/>
                    <w:sz w:val="24"/>
                    <w:szCs w:val="24"/>
                    <w:lang w:val="nl-NL"/>
                  </w:rPr>
                  <m:t>Z</m:t>
                </m:r>
              </m:oMath>
            </m:oMathPara>
          </w:p>
          <w:p w14:paraId="2DBD5829" w14:textId="77777777" w:rsidR="00085E32" w:rsidRPr="00085E32" w:rsidRDefault="00085E32" w:rsidP="001255EF">
            <w:pPr>
              <w:ind w:left="-22"/>
              <w:jc w:val="both"/>
              <w:rPr>
                <w:rFonts w:asciiTheme="majorHAnsi" w:hAnsiTheme="majorHAnsi" w:cstheme="majorHAnsi"/>
                <w:iCs/>
                <w:sz w:val="24"/>
                <w:szCs w:val="24"/>
                <w:lang w:val="nl-NL"/>
              </w:rPr>
            </w:pPr>
            <w:r w:rsidRPr="00085E32">
              <w:rPr>
                <w:rFonts w:asciiTheme="majorHAnsi" w:hAnsiTheme="majorHAnsi" w:cstheme="majorHAnsi"/>
                <w:iCs/>
                <w:sz w:val="24"/>
                <w:szCs w:val="24"/>
                <w:lang w:val="nl-NL"/>
              </w:rPr>
              <w:t xml:space="preserve">+ Nghịch biến trên mỗi khoảng: </w:t>
            </w:r>
          </w:p>
          <w:p w14:paraId="53EBD863" w14:textId="77777777" w:rsidR="00085E32" w:rsidRPr="00085E32" w:rsidRDefault="00085E32" w:rsidP="001255EF">
            <w:pPr>
              <w:ind w:left="-22"/>
              <w:jc w:val="center"/>
              <w:rPr>
                <w:rFonts w:asciiTheme="majorHAnsi" w:hAnsiTheme="majorHAnsi" w:cstheme="majorHAnsi"/>
                <w:iCs/>
                <w:sz w:val="24"/>
                <w:szCs w:val="24"/>
                <w:lang w:val="nl-NL"/>
              </w:rPr>
            </w:pPr>
            <m:oMath>
              <m:d>
                <m:dPr>
                  <m:ctrlPr>
                    <w:rPr>
                      <w:rFonts w:ascii="Cambria Math" w:hAnsi="Cambria Math" w:cstheme="majorHAnsi"/>
                      <w:iCs/>
                      <w:sz w:val="24"/>
                      <w:szCs w:val="24"/>
                      <w:lang w:val="nl-NL"/>
                    </w:rPr>
                  </m:ctrlPr>
                </m:dPr>
                <m:e>
                  <m:f>
                    <m:fPr>
                      <m:ctrlPr>
                        <w:rPr>
                          <w:rFonts w:ascii="Cambria Math" w:hAnsi="Cambria Math" w:cstheme="majorHAnsi"/>
                          <w:iCs/>
                          <w:sz w:val="24"/>
                          <w:szCs w:val="24"/>
                          <w:lang w:val="nl-NL"/>
                        </w:rPr>
                      </m:ctrlPr>
                    </m:fPr>
                    <m:num>
                      <m:r>
                        <m:rPr>
                          <m:sty m:val="p"/>
                        </m:rPr>
                        <w:rPr>
                          <w:rFonts w:ascii="Cambria Math" w:hAnsi="Cambria Math" w:cstheme="majorHAnsi"/>
                          <w:sz w:val="24"/>
                          <w:szCs w:val="24"/>
                          <w:lang w:val="nl-NL"/>
                        </w:rPr>
                        <m:t>π</m:t>
                      </m:r>
                    </m:num>
                    <m:den>
                      <m:r>
                        <m:rPr>
                          <m:sty m:val="p"/>
                        </m:rPr>
                        <w:rPr>
                          <w:rFonts w:ascii="Cambria Math" w:hAnsi="Cambria Math" w:cstheme="majorHAnsi"/>
                          <w:sz w:val="24"/>
                          <w:szCs w:val="24"/>
                          <w:lang w:val="nl-NL"/>
                        </w:rPr>
                        <m:t>2</m:t>
                      </m:r>
                    </m:den>
                  </m:f>
                  <m:r>
                    <m:rPr>
                      <m:sty m:val="p"/>
                    </m:rPr>
                    <w:rPr>
                      <w:rFonts w:ascii="Cambria Math" w:hAnsi="Cambria Math" w:cstheme="majorHAnsi"/>
                      <w:sz w:val="24"/>
                      <w:szCs w:val="24"/>
                      <w:lang w:val="nl-NL"/>
                    </w:rPr>
                    <m:t>+k2π;</m:t>
                  </m:r>
                  <m:f>
                    <m:fPr>
                      <m:ctrlPr>
                        <w:rPr>
                          <w:rFonts w:ascii="Cambria Math" w:hAnsi="Cambria Math" w:cstheme="majorHAnsi"/>
                          <w:iCs/>
                          <w:sz w:val="24"/>
                          <w:szCs w:val="24"/>
                          <w:lang w:val="nl-NL"/>
                        </w:rPr>
                      </m:ctrlPr>
                    </m:fPr>
                    <m:num>
                      <m:r>
                        <m:rPr>
                          <m:sty m:val="p"/>
                        </m:rPr>
                        <w:rPr>
                          <w:rFonts w:ascii="Cambria Math" w:hAnsi="Cambria Math" w:cstheme="majorHAnsi"/>
                          <w:sz w:val="24"/>
                          <w:szCs w:val="24"/>
                          <w:lang w:val="nl-NL"/>
                        </w:rPr>
                        <m:t>3π</m:t>
                      </m:r>
                    </m:num>
                    <m:den>
                      <m:r>
                        <m:rPr>
                          <m:sty m:val="p"/>
                        </m:rPr>
                        <w:rPr>
                          <w:rFonts w:ascii="Cambria Math" w:hAnsi="Cambria Math" w:cstheme="majorHAnsi"/>
                          <w:sz w:val="24"/>
                          <w:szCs w:val="24"/>
                          <w:lang w:val="nl-NL"/>
                        </w:rPr>
                        <m:t>2</m:t>
                      </m:r>
                    </m:den>
                  </m:f>
                  <m:r>
                    <m:rPr>
                      <m:sty m:val="p"/>
                    </m:rPr>
                    <w:rPr>
                      <w:rFonts w:ascii="Cambria Math" w:hAnsi="Cambria Math" w:cstheme="majorHAnsi"/>
                      <w:sz w:val="24"/>
                      <w:szCs w:val="24"/>
                      <w:lang w:val="nl-NL"/>
                    </w:rPr>
                    <m:t>+k2π</m:t>
                  </m:r>
                </m:e>
              </m:d>
              <m:r>
                <m:rPr>
                  <m:sty m:val="p"/>
                </m:rPr>
                <w:rPr>
                  <w:rFonts w:ascii="Cambria Math" w:hAnsi="Cambria Math" w:cstheme="majorHAnsi"/>
                  <w:sz w:val="24"/>
                  <w:szCs w:val="24"/>
                  <w:lang w:val="nl-NL"/>
                </w:rPr>
                <m:t>, k∈</m:t>
              </m:r>
              <m:r>
                <m:rPr>
                  <m:scr m:val="double-struck"/>
                  <m:sty m:val="p"/>
                </m:rPr>
                <w:rPr>
                  <w:rFonts w:ascii="Cambria Math" w:eastAsia="MS Mincho" w:hAnsi="Cambria Math" w:cstheme="majorHAnsi"/>
                  <w:sz w:val="24"/>
                  <w:szCs w:val="24"/>
                  <w:lang w:val="nl-NL"/>
                </w:rPr>
                <m:t>Z</m:t>
              </m:r>
            </m:oMath>
            <w:r w:rsidRPr="00085E32">
              <w:rPr>
                <w:rFonts w:asciiTheme="majorHAnsi" w:hAnsiTheme="majorHAnsi" w:cstheme="majorHAnsi"/>
                <w:iCs/>
                <w:sz w:val="24"/>
                <w:szCs w:val="24"/>
                <w:lang w:val="nl-NL"/>
              </w:rPr>
              <w:t>.</w:t>
            </w:r>
          </w:p>
          <w:p w14:paraId="19D93059" w14:textId="77777777" w:rsidR="00085E32" w:rsidRPr="00085E32" w:rsidRDefault="00085E32" w:rsidP="001255EF">
            <w:pPr>
              <w:ind w:left="-22"/>
              <w:jc w:val="both"/>
              <w:rPr>
                <w:rFonts w:asciiTheme="majorHAnsi" w:hAnsiTheme="majorHAnsi" w:cstheme="majorHAnsi"/>
                <w:iCs/>
                <w:sz w:val="24"/>
                <w:szCs w:val="24"/>
                <w:lang w:val="nl-NL"/>
              </w:rPr>
            </w:pPr>
            <w:r w:rsidRPr="00085E32">
              <w:rPr>
                <w:rFonts w:asciiTheme="majorHAnsi" w:hAnsiTheme="majorHAnsi" w:cstheme="majorHAnsi"/>
                <w:iCs/>
                <w:sz w:val="24"/>
                <w:szCs w:val="24"/>
                <w:lang w:val="nl-NL"/>
              </w:rPr>
              <w:t xml:space="preserve">+ Có đồ thị đối xứng qua gốc tọa độ và gọi là một đường hình </w:t>
            </w:r>
            <m:oMath>
              <m:r>
                <w:rPr>
                  <w:rFonts w:ascii="Cambria Math" w:hAnsi="Cambria Math" w:cstheme="majorHAnsi"/>
                  <w:sz w:val="24"/>
                  <w:szCs w:val="24"/>
                  <w:lang w:val="nl-NL"/>
                </w:rPr>
                <m:t>sin</m:t>
              </m:r>
            </m:oMath>
            <w:r w:rsidRPr="00085E32">
              <w:rPr>
                <w:rFonts w:asciiTheme="majorHAnsi" w:hAnsiTheme="majorHAnsi" w:cstheme="majorHAnsi"/>
                <w:iCs/>
                <w:sz w:val="24"/>
                <w:szCs w:val="24"/>
                <w:lang w:val="nl-NL"/>
              </w:rPr>
              <w:t>.</w:t>
            </w:r>
          </w:p>
          <w:p w14:paraId="3C208CC4" w14:textId="77777777" w:rsidR="00085E32" w:rsidRPr="00085E32" w:rsidRDefault="00085E32" w:rsidP="001255EF">
            <w:pPr>
              <w:ind w:left="-22"/>
              <w:jc w:val="both"/>
              <w:rPr>
                <w:rFonts w:asciiTheme="majorHAnsi" w:hAnsiTheme="majorHAnsi" w:cstheme="majorHAnsi"/>
                <w:iCs/>
                <w:sz w:val="24"/>
                <w:szCs w:val="24"/>
                <w:lang w:val="nl-NL"/>
              </w:rPr>
            </w:pPr>
          </w:p>
          <w:p w14:paraId="47C50B27" w14:textId="77777777" w:rsidR="00085E32" w:rsidRPr="00085E32" w:rsidRDefault="00085E32" w:rsidP="001255EF">
            <w:pPr>
              <w:ind w:left="-22"/>
              <w:jc w:val="both"/>
              <w:rPr>
                <w:rFonts w:asciiTheme="majorHAnsi" w:hAnsiTheme="majorHAnsi" w:cstheme="majorHAnsi"/>
                <w:i/>
                <w:sz w:val="24"/>
                <w:szCs w:val="24"/>
                <w:lang w:val="nl-NL"/>
              </w:rPr>
            </w:pPr>
            <w:r w:rsidRPr="00085E32">
              <w:rPr>
                <w:rFonts w:asciiTheme="majorHAnsi" w:hAnsiTheme="majorHAnsi" w:cstheme="majorHAnsi"/>
                <w:b/>
                <w:bCs/>
                <w:i/>
                <w:sz w:val="24"/>
                <w:szCs w:val="24"/>
                <w:lang w:val="nl-NL"/>
              </w:rPr>
              <w:t xml:space="preserve">Ví dụ 4: </w:t>
            </w:r>
            <w:r w:rsidRPr="00085E32">
              <w:rPr>
                <w:rFonts w:asciiTheme="majorHAnsi" w:hAnsiTheme="majorHAnsi" w:cstheme="majorHAnsi"/>
                <w:i/>
                <w:sz w:val="24"/>
                <w:szCs w:val="24"/>
                <w:lang w:val="nl-NL"/>
              </w:rPr>
              <w:t>(SGK – tr.26)</w:t>
            </w:r>
          </w:p>
          <w:p w14:paraId="6D49A9BD" w14:textId="77777777" w:rsidR="00085E32" w:rsidRPr="00085E32" w:rsidRDefault="00085E32" w:rsidP="001255EF">
            <w:pPr>
              <w:ind w:left="-22"/>
              <w:jc w:val="both"/>
              <w:rPr>
                <w:rFonts w:asciiTheme="majorHAnsi" w:hAnsiTheme="majorHAnsi" w:cstheme="majorHAnsi"/>
                <w:i/>
                <w:sz w:val="24"/>
                <w:szCs w:val="24"/>
                <w:lang w:val="nl-NL"/>
              </w:rPr>
            </w:pPr>
            <w:r w:rsidRPr="00085E32">
              <w:rPr>
                <w:rFonts w:asciiTheme="majorHAnsi" w:hAnsiTheme="majorHAnsi" w:cstheme="majorHAnsi"/>
                <w:i/>
                <w:sz w:val="24"/>
                <w:szCs w:val="24"/>
                <w:lang w:val="nl-NL"/>
              </w:rPr>
              <w:t>Hướng dẫn giải (SGK – tr.26).</w:t>
            </w:r>
          </w:p>
          <w:p w14:paraId="3E0197F2" w14:textId="77777777" w:rsidR="00085E32" w:rsidRPr="00085E32" w:rsidRDefault="00085E32" w:rsidP="001255EF">
            <w:pPr>
              <w:jc w:val="both"/>
              <w:rPr>
                <w:rFonts w:asciiTheme="majorHAnsi" w:hAnsiTheme="majorHAnsi" w:cstheme="majorHAnsi"/>
                <w:b/>
                <w:bCs/>
                <w:iCs/>
                <w:sz w:val="24"/>
                <w:szCs w:val="24"/>
                <w:lang w:val="nl-NL"/>
              </w:rPr>
            </w:pPr>
            <w:r w:rsidRPr="00085E32">
              <w:rPr>
                <w:rFonts w:asciiTheme="majorHAnsi" w:hAnsiTheme="majorHAnsi" w:cstheme="majorHAnsi"/>
                <w:b/>
                <w:bCs/>
                <w:iCs/>
                <w:sz w:val="24"/>
                <w:szCs w:val="24"/>
                <w:lang w:val="nl-NL"/>
              </w:rPr>
              <w:t>Luyện tập 4</w:t>
            </w:r>
          </w:p>
          <w:p w14:paraId="5E2EE220" w14:textId="77777777" w:rsidR="00085E32" w:rsidRPr="00085E32" w:rsidRDefault="00085E32" w:rsidP="001255EF">
            <w:pPr>
              <w:ind w:left="-22"/>
              <w:jc w:val="both"/>
              <w:rPr>
                <w:rFonts w:asciiTheme="majorHAnsi" w:hAnsiTheme="majorHAnsi" w:cstheme="majorHAnsi"/>
                <w:iCs/>
                <w:sz w:val="24"/>
                <w:szCs w:val="24"/>
                <w:lang w:val="nl-NL"/>
              </w:rPr>
            </w:pPr>
            <w:r w:rsidRPr="00085E32">
              <w:rPr>
                <w:rFonts w:asciiTheme="majorHAnsi" w:hAnsiTheme="majorHAnsi" w:cstheme="majorHAnsi"/>
                <w:iCs/>
                <w:sz w:val="24"/>
                <w:szCs w:val="24"/>
                <w:lang w:val="nl-NL"/>
              </w:rPr>
              <w:t xml:space="preserve">Ta có: </w:t>
            </w:r>
            <m:oMath>
              <m:r>
                <m:rPr>
                  <m:sty m:val="p"/>
                </m:rPr>
                <w:rPr>
                  <w:rFonts w:ascii="Cambria Math" w:hAnsi="Cambria Math" w:cstheme="majorHAnsi"/>
                  <w:sz w:val="24"/>
                  <w:szCs w:val="24"/>
                  <w:lang w:val="nl-NL"/>
                </w:rPr>
                <m:t>-1≤</m:t>
              </m:r>
              <m:func>
                <m:funcPr>
                  <m:ctrlPr>
                    <w:rPr>
                      <w:rFonts w:ascii="Cambria Math" w:hAnsi="Cambria Math" w:cstheme="majorHAnsi"/>
                      <w:iCs/>
                      <w:sz w:val="24"/>
                      <w:szCs w:val="24"/>
                      <w:lang w:val="nl-NL"/>
                    </w:rPr>
                  </m:ctrlPr>
                </m:funcPr>
                <m:fName>
                  <m:r>
                    <m:rPr>
                      <m:sty m:val="p"/>
                    </m:rPr>
                    <w:rPr>
                      <w:rFonts w:ascii="Cambria Math" w:hAnsi="Cambria Math" w:cstheme="majorHAnsi"/>
                      <w:sz w:val="24"/>
                      <w:szCs w:val="24"/>
                      <w:lang w:val="nl-NL"/>
                    </w:rPr>
                    <m:t>sin</m:t>
                  </m:r>
                </m:fName>
                <m:e>
                  <m:r>
                    <m:rPr>
                      <m:sty m:val="p"/>
                    </m:rPr>
                    <w:rPr>
                      <w:rFonts w:ascii="Cambria Math" w:hAnsi="Cambria Math" w:cstheme="majorHAnsi"/>
                      <w:sz w:val="24"/>
                      <w:szCs w:val="24"/>
                      <w:lang w:val="nl-NL"/>
                    </w:rPr>
                    <m:t>x</m:t>
                  </m:r>
                </m:e>
              </m:func>
              <m:r>
                <m:rPr>
                  <m:sty m:val="p"/>
                </m:rPr>
                <w:rPr>
                  <w:rFonts w:ascii="Cambria Math" w:hAnsi="Cambria Math" w:cstheme="majorHAnsi"/>
                  <w:sz w:val="24"/>
                  <w:szCs w:val="24"/>
                  <w:lang w:val="nl-NL"/>
                </w:rPr>
                <m:t>≤1</m:t>
              </m:r>
            </m:oMath>
            <w:r w:rsidRPr="00085E32">
              <w:rPr>
                <w:rFonts w:asciiTheme="majorHAnsi" w:hAnsiTheme="majorHAnsi" w:cstheme="majorHAnsi"/>
                <w:iCs/>
                <w:sz w:val="24"/>
                <w:szCs w:val="24"/>
                <w:lang w:val="nl-NL"/>
              </w:rPr>
              <w:t xml:space="preserve"> với </w:t>
            </w:r>
            <m:oMath>
              <m:r>
                <m:rPr>
                  <m:sty m:val="p"/>
                </m:rPr>
                <w:rPr>
                  <w:rFonts w:ascii="Cambria Math" w:hAnsi="Cambria Math" w:cstheme="majorHAnsi"/>
                  <w:sz w:val="24"/>
                  <w:szCs w:val="24"/>
                  <w:lang w:val="nl-NL"/>
                </w:rPr>
                <m:t>∀x∈</m:t>
              </m:r>
              <m:r>
                <m:rPr>
                  <m:scr m:val="double-struck"/>
                  <m:sty m:val="p"/>
                </m:rPr>
                <w:rPr>
                  <w:rFonts w:ascii="Cambria Math" w:eastAsia="MS Mincho" w:hAnsi="Cambria Math" w:cstheme="majorHAnsi"/>
                  <w:sz w:val="24"/>
                  <w:szCs w:val="24"/>
                  <w:lang w:val="nl-NL"/>
                </w:rPr>
                <m:t>R</m:t>
              </m:r>
            </m:oMath>
            <w:r w:rsidRPr="00085E32">
              <w:rPr>
                <w:rFonts w:asciiTheme="majorHAnsi" w:hAnsiTheme="majorHAnsi" w:cstheme="majorHAnsi"/>
                <w:iCs/>
                <w:sz w:val="24"/>
                <w:szCs w:val="24"/>
                <w:lang w:val="nl-NL"/>
              </w:rPr>
              <w:t>.</w:t>
            </w:r>
          </w:p>
          <w:p w14:paraId="47A5BCD7" w14:textId="77777777" w:rsidR="00085E32" w:rsidRPr="00085E32" w:rsidRDefault="00085E32" w:rsidP="001255EF">
            <w:pPr>
              <w:ind w:left="-22"/>
              <w:jc w:val="both"/>
              <w:rPr>
                <w:rFonts w:asciiTheme="majorHAnsi" w:hAnsiTheme="majorHAnsi" w:cstheme="majorHAnsi"/>
                <w:iCs/>
                <w:sz w:val="24"/>
                <w:szCs w:val="24"/>
              </w:rPr>
            </w:pPr>
            <w:r w:rsidRPr="00085E32">
              <w:rPr>
                <w:rFonts w:asciiTheme="majorHAnsi" w:hAnsiTheme="majorHAnsi" w:cstheme="majorHAnsi"/>
                <w:iCs/>
                <w:sz w:val="24"/>
                <w:szCs w:val="24"/>
              </w:rPr>
              <w:t xml:space="preserve">Suy ra </w:t>
            </w:r>
            <m:oMath>
              <m:r>
                <m:rPr>
                  <m:sty m:val="p"/>
                </m:rPr>
                <w:rPr>
                  <w:rFonts w:ascii="Cambria Math" w:hAnsi="Cambria Math" w:cstheme="majorHAnsi"/>
                  <w:sz w:val="24"/>
                  <w:szCs w:val="24"/>
                </w:rPr>
                <m:t>2.</m:t>
              </m:r>
              <m:d>
                <m:dPr>
                  <m:ctrlPr>
                    <w:rPr>
                      <w:rFonts w:ascii="Cambria Math" w:hAnsi="Cambria Math" w:cstheme="majorHAnsi"/>
                      <w:iCs/>
                      <w:sz w:val="24"/>
                      <w:szCs w:val="24"/>
                      <w:lang w:val="nl-NL"/>
                    </w:rPr>
                  </m:ctrlPr>
                </m:dPr>
                <m:e>
                  <m:r>
                    <m:rPr>
                      <m:sty m:val="p"/>
                    </m:rPr>
                    <w:rPr>
                      <w:rFonts w:ascii="Cambria Math" w:hAnsi="Cambria Math" w:cstheme="majorHAnsi"/>
                      <w:sz w:val="24"/>
                      <w:szCs w:val="24"/>
                    </w:rPr>
                    <m:t>-1</m:t>
                  </m:r>
                </m:e>
              </m:d>
              <m:r>
                <m:rPr>
                  <m:sty m:val="p"/>
                </m:rPr>
                <w:rPr>
                  <w:rFonts w:ascii="Cambria Math" w:hAnsi="Cambria Math" w:cstheme="majorHAnsi"/>
                  <w:sz w:val="24"/>
                  <w:szCs w:val="24"/>
                </w:rPr>
                <m:t>≤2</m:t>
              </m:r>
              <m:func>
                <m:funcPr>
                  <m:ctrlPr>
                    <w:rPr>
                      <w:rFonts w:ascii="Cambria Math" w:hAnsi="Cambria Math" w:cstheme="majorHAnsi"/>
                      <w:iCs/>
                      <w:sz w:val="24"/>
                      <w:szCs w:val="24"/>
                      <w:lang w:val="nl-NL"/>
                    </w:rPr>
                  </m:ctrlPr>
                </m:funcPr>
                <m:fName>
                  <m:r>
                    <m:rPr>
                      <m:sty m:val="p"/>
                    </m:rPr>
                    <w:rPr>
                      <w:rFonts w:ascii="Cambria Math" w:hAnsi="Cambria Math" w:cstheme="majorHAnsi"/>
                      <w:sz w:val="24"/>
                      <w:szCs w:val="24"/>
                    </w:rPr>
                    <m:t>sin</m:t>
                  </m:r>
                </m:fName>
                <m:e>
                  <m:r>
                    <m:rPr>
                      <m:sty m:val="p"/>
                    </m:rPr>
                    <w:rPr>
                      <w:rFonts w:ascii="Cambria Math" w:hAnsi="Cambria Math" w:cstheme="majorHAnsi"/>
                      <w:sz w:val="24"/>
                      <w:szCs w:val="24"/>
                    </w:rPr>
                    <m:t>x</m:t>
                  </m:r>
                </m:e>
              </m:func>
              <m:r>
                <m:rPr>
                  <m:sty m:val="p"/>
                </m:rPr>
                <w:rPr>
                  <w:rFonts w:ascii="Cambria Math" w:hAnsi="Cambria Math" w:cstheme="majorHAnsi"/>
                  <w:sz w:val="24"/>
                  <w:szCs w:val="24"/>
                </w:rPr>
                <m:t>≤2</m:t>
              </m:r>
            </m:oMath>
            <w:r w:rsidRPr="00085E32">
              <w:rPr>
                <w:rFonts w:asciiTheme="majorHAnsi" w:hAnsiTheme="majorHAnsi" w:cstheme="majorHAnsi"/>
                <w:iCs/>
                <w:sz w:val="24"/>
                <w:szCs w:val="24"/>
              </w:rPr>
              <w:t>.1; hay:</w:t>
            </w:r>
          </w:p>
          <w:p w14:paraId="3C4A6E6E" w14:textId="77777777" w:rsidR="00085E32" w:rsidRPr="00085E32" w:rsidRDefault="00085E32" w:rsidP="001255EF">
            <w:pPr>
              <w:ind w:left="-22"/>
              <w:jc w:val="both"/>
              <w:rPr>
                <w:rFonts w:asciiTheme="majorHAnsi" w:hAnsiTheme="majorHAnsi" w:cstheme="majorHAnsi"/>
                <w:iCs/>
                <w:sz w:val="24"/>
                <w:szCs w:val="24"/>
              </w:rPr>
            </w:pPr>
            <m:oMath>
              <m:r>
                <m:rPr>
                  <m:sty m:val="p"/>
                </m:rPr>
                <w:rPr>
                  <w:rFonts w:ascii="Cambria Math" w:hAnsi="Cambria Math" w:cstheme="majorHAnsi"/>
                  <w:sz w:val="24"/>
                  <w:szCs w:val="24"/>
                </w:rPr>
                <m:t>-2≤2</m:t>
              </m:r>
              <m:func>
                <m:funcPr>
                  <m:ctrlPr>
                    <w:rPr>
                      <w:rFonts w:ascii="Cambria Math" w:hAnsi="Cambria Math" w:cstheme="majorHAnsi"/>
                      <w:iCs/>
                      <w:sz w:val="24"/>
                      <w:szCs w:val="24"/>
                      <w:lang w:val="nl-NL"/>
                    </w:rPr>
                  </m:ctrlPr>
                </m:funcPr>
                <m:fName>
                  <m:r>
                    <m:rPr>
                      <m:sty m:val="p"/>
                    </m:rPr>
                    <w:rPr>
                      <w:rFonts w:ascii="Cambria Math" w:hAnsi="Cambria Math" w:cstheme="majorHAnsi"/>
                      <w:sz w:val="24"/>
                      <w:szCs w:val="24"/>
                    </w:rPr>
                    <m:t>sin</m:t>
                  </m:r>
                </m:fName>
                <m:e>
                  <m:r>
                    <m:rPr>
                      <m:sty m:val="p"/>
                    </m:rPr>
                    <w:rPr>
                      <w:rFonts w:ascii="Cambria Math" w:hAnsi="Cambria Math" w:cstheme="majorHAnsi"/>
                      <w:sz w:val="24"/>
                      <w:szCs w:val="24"/>
                    </w:rPr>
                    <m:t>x</m:t>
                  </m:r>
                </m:e>
              </m:func>
              <m:r>
                <m:rPr>
                  <m:sty m:val="p"/>
                </m:rPr>
                <w:rPr>
                  <w:rFonts w:ascii="Cambria Math" w:hAnsi="Cambria Math" w:cstheme="majorHAnsi"/>
                  <w:sz w:val="24"/>
                  <w:szCs w:val="24"/>
                </w:rPr>
                <m:t>≤2</m:t>
              </m:r>
            </m:oMath>
            <w:r w:rsidRPr="00085E32">
              <w:rPr>
                <w:rFonts w:asciiTheme="majorHAnsi" w:hAnsiTheme="majorHAnsi" w:cstheme="majorHAnsi"/>
                <w:iCs/>
                <w:sz w:val="24"/>
                <w:szCs w:val="24"/>
              </w:rPr>
              <w:t xml:space="preserve"> với </w:t>
            </w:r>
            <m:oMath>
              <m:r>
                <m:rPr>
                  <m:sty m:val="p"/>
                </m:rPr>
                <w:rPr>
                  <w:rFonts w:ascii="Cambria Math" w:hAnsi="Cambria Math" w:cstheme="majorHAnsi"/>
                  <w:sz w:val="24"/>
                  <w:szCs w:val="24"/>
                </w:rPr>
                <m:t>∀x∈</m:t>
              </m:r>
              <m:r>
                <m:rPr>
                  <m:scr m:val="double-struck"/>
                  <m:sty m:val="p"/>
                </m:rPr>
                <w:rPr>
                  <w:rFonts w:ascii="Cambria Math" w:eastAsia="MS Mincho" w:hAnsi="Cambria Math" w:cstheme="majorHAnsi"/>
                  <w:sz w:val="24"/>
                  <w:szCs w:val="24"/>
                </w:rPr>
                <m:t>R</m:t>
              </m:r>
            </m:oMath>
            <w:r w:rsidRPr="00085E32">
              <w:rPr>
                <w:rFonts w:asciiTheme="majorHAnsi" w:hAnsiTheme="majorHAnsi" w:cstheme="majorHAnsi"/>
                <w:iCs/>
                <w:sz w:val="24"/>
                <w:szCs w:val="24"/>
              </w:rPr>
              <w:t>.</w:t>
            </w:r>
          </w:p>
          <w:p w14:paraId="0E7B4223" w14:textId="77777777" w:rsidR="00085E32" w:rsidRPr="00085E32" w:rsidRDefault="00085E32" w:rsidP="001255EF">
            <w:pPr>
              <w:jc w:val="both"/>
              <w:rPr>
                <w:rFonts w:asciiTheme="majorHAnsi" w:hAnsiTheme="majorHAnsi" w:cstheme="majorHAnsi"/>
                <w:iCs/>
                <w:sz w:val="24"/>
                <w:szCs w:val="24"/>
              </w:rPr>
            </w:pPr>
            <w:r w:rsidRPr="00085E32">
              <w:rPr>
                <w:rFonts w:asciiTheme="majorHAnsi" w:hAnsiTheme="majorHAnsi" w:cstheme="majorHAnsi"/>
                <w:iCs/>
                <w:sz w:val="24"/>
                <w:szCs w:val="24"/>
              </w:rPr>
              <w:t xml:space="preserve">Vậy hàm số </w:t>
            </w:r>
            <m:oMath>
              <m:r>
                <m:rPr>
                  <m:sty m:val="p"/>
                </m:rPr>
                <w:rPr>
                  <w:rFonts w:ascii="Cambria Math" w:hAnsi="Cambria Math" w:cstheme="majorHAnsi"/>
                  <w:sz w:val="24"/>
                  <w:szCs w:val="24"/>
                </w:rPr>
                <m:t>y=2</m:t>
              </m:r>
              <m:func>
                <m:funcPr>
                  <m:ctrlPr>
                    <w:rPr>
                      <w:rFonts w:ascii="Cambria Math" w:hAnsi="Cambria Math" w:cstheme="majorHAnsi"/>
                      <w:iCs/>
                      <w:sz w:val="24"/>
                      <w:szCs w:val="24"/>
                      <w:lang w:val="nl-NL"/>
                    </w:rPr>
                  </m:ctrlPr>
                </m:funcPr>
                <m:fName>
                  <m:r>
                    <m:rPr>
                      <m:sty m:val="p"/>
                    </m:rPr>
                    <w:rPr>
                      <w:rFonts w:ascii="Cambria Math" w:hAnsi="Cambria Math" w:cstheme="majorHAnsi"/>
                      <w:sz w:val="24"/>
                      <w:szCs w:val="24"/>
                    </w:rPr>
                    <m:t>sin</m:t>
                  </m:r>
                </m:fName>
                <m:e>
                  <m:r>
                    <m:rPr>
                      <m:sty m:val="p"/>
                    </m:rPr>
                    <w:rPr>
                      <w:rFonts w:ascii="Cambria Math" w:hAnsi="Cambria Math" w:cstheme="majorHAnsi"/>
                      <w:sz w:val="24"/>
                      <w:szCs w:val="24"/>
                    </w:rPr>
                    <m:t>x</m:t>
                  </m:r>
                </m:e>
              </m:func>
            </m:oMath>
            <w:r w:rsidRPr="00085E32">
              <w:rPr>
                <w:rFonts w:asciiTheme="majorHAnsi" w:hAnsiTheme="majorHAnsi" w:cstheme="majorHAnsi"/>
                <w:iCs/>
                <w:sz w:val="24"/>
                <w:szCs w:val="24"/>
              </w:rPr>
              <w:t xml:space="preserve"> có tập giá trị là </w:t>
            </w:r>
            <m:oMath>
              <m:d>
                <m:dPr>
                  <m:begChr m:val="["/>
                  <m:endChr m:val="]"/>
                  <m:ctrlPr>
                    <w:rPr>
                      <w:rFonts w:ascii="Cambria Math" w:hAnsi="Cambria Math" w:cstheme="majorHAnsi"/>
                      <w:iCs/>
                      <w:sz w:val="24"/>
                      <w:szCs w:val="24"/>
                      <w:lang w:val="nl-NL"/>
                    </w:rPr>
                  </m:ctrlPr>
                </m:dPr>
                <m:e>
                  <m:r>
                    <m:rPr>
                      <m:sty m:val="p"/>
                    </m:rPr>
                    <w:rPr>
                      <w:rFonts w:ascii="Cambria Math" w:hAnsi="Cambria Math" w:cstheme="majorHAnsi"/>
                      <w:sz w:val="24"/>
                      <w:szCs w:val="24"/>
                    </w:rPr>
                    <m:t>-2;2</m:t>
                  </m:r>
                </m:e>
              </m:d>
            </m:oMath>
            <w:r w:rsidRPr="00085E32">
              <w:rPr>
                <w:rFonts w:asciiTheme="majorHAnsi" w:hAnsiTheme="majorHAnsi" w:cstheme="majorHAnsi"/>
                <w:iCs/>
                <w:sz w:val="24"/>
                <w:szCs w:val="24"/>
              </w:rPr>
              <w:t>.</w:t>
            </w:r>
          </w:p>
          <w:p w14:paraId="29A4F9D4" w14:textId="77777777" w:rsidR="00085E32" w:rsidRPr="00085E32" w:rsidRDefault="00085E32" w:rsidP="001255EF">
            <w:pPr>
              <w:jc w:val="both"/>
              <w:rPr>
                <w:rFonts w:asciiTheme="majorHAnsi" w:hAnsiTheme="majorHAnsi" w:cstheme="majorHAnsi"/>
                <w:iCs/>
                <w:sz w:val="24"/>
                <w:szCs w:val="24"/>
              </w:rPr>
            </w:pPr>
          </w:p>
          <w:p w14:paraId="39110DF0" w14:textId="77777777" w:rsidR="00085E32" w:rsidRPr="00085E32" w:rsidRDefault="00085E32" w:rsidP="001255EF">
            <w:pPr>
              <w:jc w:val="both"/>
              <w:rPr>
                <w:rFonts w:asciiTheme="majorHAnsi" w:hAnsiTheme="majorHAnsi" w:cstheme="majorHAnsi"/>
                <w:b/>
                <w:bCs/>
                <w:iCs/>
                <w:sz w:val="24"/>
                <w:szCs w:val="24"/>
              </w:rPr>
            </w:pPr>
            <w:r w:rsidRPr="00085E32">
              <w:rPr>
                <w:rFonts w:asciiTheme="majorHAnsi" w:hAnsiTheme="majorHAnsi" w:cstheme="majorHAnsi"/>
                <w:b/>
                <w:bCs/>
                <w:iCs/>
                <w:sz w:val="24"/>
                <w:szCs w:val="24"/>
              </w:rPr>
              <w:t>Vận dụng 1</w:t>
            </w:r>
          </w:p>
          <w:p w14:paraId="5E507472" w14:textId="77777777" w:rsidR="00085E32" w:rsidRPr="00085E32" w:rsidRDefault="00085E32" w:rsidP="001255EF">
            <w:pPr>
              <w:jc w:val="both"/>
              <w:rPr>
                <w:rFonts w:asciiTheme="majorHAnsi" w:hAnsiTheme="majorHAnsi" w:cstheme="majorHAnsi"/>
                <w:iCs/>
                <w:sz w:val="24"/>
                <w:szCs w:val="24"/>
              </w:rPr>
            </w:pPr>
            <w:r w:rsidRPr="00085E32">
              <w:rPr>
                <w:rFonts w:asciiTheme="majorHAnsi" w:hAnsiTheme="majorHAnsi" w:cstheme="majorHAnsi"/>
                <w:iCs/>
                <w:sz w:val="24"/>
                <w:szCs w:val="24"/>
              </w:rPr>
              <w:t xml:space="preserve">a) Thời gian của một chu kì hô hấp đầy đủ chính là một chu kì tuần hoàn của hàm v(t) và là: </w:t>
            </w:r>
            <m:oMath>
              <m:r>
                <w:rPr>
                  <w:rFonts w:ascii="Cambria Math" w:hAnsi="Cambria Math" w:cstheme="majorHAnsi"/>
                  <w:sz w:val="24"/>
                  <w:szCs w:val="24"/>
                </w:rPr>
                <m:t>T=</m:t>
              </m:r>
              <m:f>
                <m:fPr>
                  <m:ctrlPr>
                    <w:rPr>
                      <w:rFonts w:ascii="Cambria Math" w:hAnsi="Cambria Math" w:cstheme="majorHAnsi"/>
                      <w:i/>
                      <w:iCs/>
                      <w:sz w:val="24"/>
                      <w:szCs w:val="24"/>
                    </w:rPr>
                  </m:ctrlPr>
                </m:fPr>
                <m:num>
                  <m:r>
                    <w:rPr>
                      <w:rFonts w:ascii="Cambria Math" w:hAnsi="Cambria Math" w:cstheme="majorHAnsi"/>
                      <w:sz w:val="24"/>
                      <w:szCs w:val="24"/>
                    </w:rPr>
                    <m:t>2π</m:t>
                  </m:r>
                </m:num>
                <m:den>
                  <m:f>
                    <m:fPr>
                      <m:ctrlPr>
                        <w:rPr>
                          <w:rFonts w:ascii="Cambria Math" w:hAnsi="Cambria Math" w:cstheme="majorHAnsi"/>
                          <w:i/>
                          <w:iCs/>
                          <w:sz w:val="24"/>
                          <w:szCs w:val="24"/>
                        </w:rPr>
                      </m:ctrlPr>
                    </m:fPr>
                    <m:num>
                      <m:r>
                        <w:rPr>
                          <w:rFonts w:ascii="Cambria Math" w:hAnsi="Cambria Math" w:cstheme="majorHAnsi"/>
                          <w:sz w:val="24"/>
                          <w:szCs w:val="24"/>
                        </w:rPr>
                        <m:t>π</m:t>
                      </m:r>
                    </m:num>
                    <m:den>
                      <m:r>
                        <w:rPr>
                          <w:rFonts w:ascii="Cambria Math" w:hAnsi="Cambria Math" w:cstheme="majorHAnsi"/>
                          <w:sz w:val="24"/>
                          <w:szCs w:val="24"/>
                        </w:rPr>
                        <m:t>3</m:t>
                      </m:r>
                    </m:den>
                  </m:f>
                </m:den>
              </m:f>
              <m:r>
                <w:rPr>
                  <w:rFonts w:ascii="Cambria Math" w:hAnsi="Cambria Math" w:cstheme="majorHAnsi"/>
                  <w:sz w:val="24"/>
                  <w:szCs w:val="24"/>
                </w:rPr>
                <m:t>=6</m:t>
              </m:r>
            </m:oMath>
            <w:r w:rsidRPr="00085E32">
              <w:rPr>
                <w:rFonts w:asciiTheme="majorHAnsi" w:hAnsiTheme="majorHAnsi" w:cstheme="majorHAnsi"/>
                <w:iCs/>
                <w:sz w:val="24"/>
                <w:szCs w:val="24"/>
              </w:rPr>
              <w:t xml:space="preserve"> (giây).</w:t>
            </w:r>
          </w:p>
          <w:p w14:paraId="4F902576" w14:textId="77777777" w:rsidR="00085E32" w:rsidRPr="00085E32" w:rsidRDefault="00085E32" w:rsidP="001255EF">
            <w:pPr>
              <w:jc w:val="both"/>
              <w:rPr>
                <w:rFonts w:asciiTheme="majorHAnsi" w:hAnsiTheme="majorHAnsi" w:cstheme="majorHAnsi"/>
                <w:iCs/>
                <w:sz w:val="24"/>
                <w:szCs w:val="24"/>
              </w:rPr>
            </w:pPr>
            <w:r w:rsidRPr="00085E32">
              <w:rPr>
                <w:rFonts w:asciiTheme="majorHAnsi" w:hAnsiTheme="majorHAnsi" w:cstheme="majorHAnsi"/>
                <w:iCs/>
                <w:sz w:val="24"/>
                <w:szCs w:val="24"/>
              </w:rPr>
              <w:t>Ta có: 1 phút = 60 giây.</w:t>
            </w:r>
          </w:p>
          <w:p w14:paraId="67F9F6DB" w14:textId="77777777" w:rsidR="00085E32" w:rsidRPr="00085E32" w:rsidRDefault="00085E32" w:rsidP="001255EF">
            <w:pPr>
              <w:jc w:val="both"/>
              <w:rPr>
                <w:rFonts w:asciiTheme="majorHAnsi" w:hAnsiTheme="majorHAnsi" w:cstheme="majorHAnsi"/>
                <w:iCs/>
                <w:sz w:val="24"/>
                <w:szCs w:val="24"/>
              </w:rPr>
            </w:pPr>
            <w:r w:rsidRPr="00085E32">
              <w:rPr>
                <w:rFonts w:asciiTheme="majorHAnsi" w:hAnsiTheme="majorHAnsi" w:cstheme="majorHAnsi"/>
                <w:iCs/>
                <w:sz w:val="24"/>
                <w:szCs w:val="24"/>
              </w:rPr>
              <w:t xml:space="preserve">Do đó, số chu kì hô hấp trong một phút của người đó là </w:t>
            </w:r>
            <m:oMath>
              <m:f>
                <m:fPr>
                  <m:ctrlPr>
                    <w:rPr>
                      <w:rFonts w:ascii="Cambria Math" w:hAnsi="Cambria Math" w:cstheme="majorHAnsi"/>
                      <w:i/>
                      <w:iCs/>
                      <w:sz w:val="24"/>
                      <w:szCs w:val="24"/>
                    </w:rPr>
                  </m:ctrlPr>
                </m:fPr>
                <m:num>
                  <m:r>
                    <w:rPr>
                      <w:rFonts w:ascii="Cambria Math" w:hAnsi="Cambria Math" w:cstheme="majorHAnsi"/>
                      <w:sz w:val="24"/>
                      <w:szCs w:val="24"/>
                    </w:rPr>
                    <m:t>60</m:t>
                  </m:r>
                </m:num>
                <m:den>
                  <m:r>
                    <w:rPr>
                      <w:rFonts w:ascii="Cambria Math" w:hAnsi="Cambria Math" w:cstheme="majorHAnsi"/>
                      <w:sz w:val="24"/>
                      <w:szCs w:val="24"/>
                    </w:rPr>
                    <m:t>6</m:t>
                  </m:r>
                </m:den>
              </m:f>
              <m:r>
                <w:rPr>
                  <w:rFonts w:ascii="Cambria Math" w:hAnsi="Cambria Math" w:cstheme="majorHAnsi"/>
                  <w:sz w:val="24"/>
                  <w:szCs w:val="24"/>
                </w:rPr>
                <m:t>=10</m:t>
              </m:r>
            </m:oMath>
            <w:r w:rsidRPr="00085E32">
              <w:rPr>
                <w:rFonts w:asciiTheme="majorHAnsi" w:hAnsiTheme="majorHAnsi" w:cstheme="majorHAnsi"/>
                <w:iCs/>
                <w:sz w:val="24"/>
                <w:szCs w:val="24"/>
              </w:rPr>
              <w:t xml:space="preserve"> (chu kì).</w:t>
            </w:r>
          </w:p>
          <w:p w14:paraId="7B802B56" w14:textId="77777777" w:rsidR="00085E32" w:rsidRPr="00085E32" w:rsidRDefault="00085E32" w:rsidP="001255EF">
            <w:pPr>
              <w:rPr>
                <w:rFonts w:asciiTheme="majorHAnsi" w:hAnsiTheme="majorHAnsi" w:cstheme="majorHAnsi"/>
                <w:iCs/>
                <w:sz w:val="24"/>
                <w:szCs w:val="24"/>
              </w:rPr>
            </w:pPr>
            <w:r w:rsidRPr="00085E32">
              <w:rPr>
                <w:rFonts w:asciiTheme="majorHAnsi" w:hAnsiTheme="majorHAnsi" w:cstheme="majorHAnsi"/>
                <w:iCs/>
                <w:sz w:val="24"/>
                <w:szCs w:val="24"/>
              </w:rPr>
              <w:t xml:space="preserve">b) Ta có: </w:t>
            </w:r>
            <m:oMath>
              <m:r>
                <m:rPr>
                  <m:sty m:val="p"/>
                </m:rPr>
                <w:rPr>
                  <w:rFonts w:ascii="Cambria Math" w:hAnsi="Cambria Math" w:cstheme="majorHAnsi"/>
                  <w:sz w:val="24"/>
                  <w:szCs w:val="24"/>
                </w:rPr>
                <m:t>v=0,85</m:t>
              </m:r>
              <m:func>
                <m:funcPr>
                  <m:ctrlPr>
                    <w:rPr>
                      <w:rFonts w:ascii="Cambria Math" w:hAnsi="Cambria Math" w:cstheme="majorHAnsi"/>
                      <w:iCs/>
                      <w:sz w:val="24"/>
                      <w:szCs w:val="24"/>
                    </w:rPr>
                  </m:ctrlPr>
                </m:funcPr>
                <m:fName>
                  <m:r>
                    <m:rPr>
                      <m:sty m:val="p"/>
                    </m:rPr>
                    <w:rPr>
                      <w:rFonts w:ascii="Cambria Math" w:hAnsi="Cambria Math" w:cstheme="majorHAnsi"/>
                      <w:sz w:val="24"/>
                      <w:szCs w:val="24"/>
                    </w:rPr>
                    <m:t>sin</m:t>
                  </m:r>
                </m:fName>
                <m:e>
                  <m:f>
                    <m:fPr>
                      <m:ctrlPr>
                        <w:rPr>
                          <w:rFonts w:ascii="Cambria Math" w:hAnsi="Cambria Math" w:cstheme="majorHAnsi"/>
                          <w:iCs/>
                          <w:sz w:val="24"/>
                          <w:szCs w:val="24"/>
                        </w:rPr>
                      </m:ctrlPr>
                    </m:fPr>
                    <m:num>
                      <m:r>
                        <m:rPr>
                          <m:sty m:val="p"/>
                        </m:rPr>
                        <w:rPr>
                          <w:rFonts w:ascii="Cambria Math" w:hAnsi="Cambria Math" w:cstheme="majorHAnsi"/>
                          <w:sz w:val="24"/>
                          <w:szCs w:val="24"/>
                        </w:rPr>
                        <m:t>πt</m:t>
                      </m:r>
                    </m:num>
                    <m:den>
                      <m:r>
                        <m:rPr>
                          <m:sty m:val="p"/>
                        </m:rPr>
                        <w:rPr>
                          <w:rFonts w:ascii="Cambria Math" w:hAnsi="Cambria Math" w:cstheme="majorHAnsi"/>
                          <w:sz w:val="24"/>
                          <w:szCs w:val="24"/>
                        </w:rPr>
                        <m:t>3</m:t>
                      </m:r>
                    </m:den>
                  </m:f>
                </m:e>
              </m:func>
            </m:oMath>
          </w:p>
          <w:p w14:paraId="7F0B8523" w14:textId="77777777" w:rsidR="00085E32" w:rsidRPr="00085E32" w:rsidRDefault="00085E32" w:rsidP="001255EF">
            <w:pPr>
              <w:rPr>
                <w:rFonts w:asciiTheme="majorHAnsi" w:hAnsiTheme="majorHAnsi" w:cstheme="majorHAnsi"/>
                <w:iCs/>
                <w:sz w:val="24"/>
                <w:szCs w:val="24"/>
              </w:rPr>
            </w:pPr>
            <w:r w:rsidRPr="00085E32">
              <w:rPr>
                <w:rFonts w:asciiTheme="majorHAnsi" w:hAnsiTheme="majorHAnsi" w:cstheme="majorHAnsi"/>
                <w:iCs/>
                <w:sz w:val="24"/>
                <w:szCs w:val="24"/>
              </w:rPr>
              <w:t xml:space="preserve">+) v &gt; 0 khi </w:t>
            </w:r>
            <m:oMath>
              <m:r>
                <m:rPr>
                  <m:sty m:val="p"/>
                </m:rPr>
                <w:rPr>
                  <w:rFonts w:ascii="Cambria Math" w:hAnsi="Cambria Math" w:cstheme="majorHAnsi"/>
                  <w:sz w:val="24"/>
                  <w:szCs w:val="24"/>
                </w:rPr>
                <m:t>0,85</m:t>
              </m:r>
              <m:func>
                <m:funcPr>
                  <m:ctrlPr>
                    <w:rPr>
                      <w:rFonts w:ascii="Cambria Math" w:hAnsi="Cambria Math" w:cstheme="majorHAnsi"/>
                      <w:iCs/>
                      <w:sz w:val="24"/>
                      <w:szCs w:val="24"/>
                    </w:rPr>
                  </m:ctrlPr>
                </m:funcPr>
                <m:fName>
                  <m:r>
                    <m:rPr>
                      <m:sty m:val="p"/>
                    </m:rPr>
                    <w:rPr>
                      <w:rFonts w:ascii="Cambria Math" w:hAnsi="Cambria Math" w:cstheme="majorHAnsi"/>
                      <w:sz w:val="24"/>
                      <w:szCs w:val="24"/>
                    </w:rPr>
                    <m:t>sin</m:t>
                  </m:r>
                </m:fName>
                <m:e>
                  <m:f>
                    <m:fPr>
                      <m:ctrlPr>
                        <w:rPr>
                          <w:rFonts w:ascii="Cambria Math" w:hAnsi="Cambria Math" w:cstheme="majorHAnsi"/>
                          <w:iCs/>
                          <w:sz w:val="24"/>
                          <w:szCs w:val="24"/>
                        </w:rPr>
                      </m:ctrlPr>
                    </m:fPr>
                    <m:num>
                      <m:r>
                        <m:rPr>
                          <m:sty m:val="p"/>
                        </m:rPr>
                        <w:rPr>
                          <w:rFonts w:ascii="Cambria Math" w:hAnsi="Cambria Math" w:cstheme="majorHAnsi"/>
                          <w:sz w:val="24"/>
                          <w:szCs w:val="24"/>
                        </w:rPr>
                        <m:t>πt</m:t>
                      </m:r>
                    </m:num>
                    <m:den>
                      <m:r>
                        <m:rPr>
                          <m:sty m:val="p"/>
                        </m:rPr>
                        <w:rPr>
                          <w:rFonts w:ascii="Cambria Math" w:hAnsi="Cambria Math" w:cstheme="majorHAnsi"/>
                          <w:sz w:val="24"/>
                          <w:szCs w:val="24"/>
                        </w:rPr>
                        <m:t>3</m:t>
                      </m:r>
                    </m:den>
                  </m:f>
                </m:e>
              </m:func>
              <m:r>
                <m:rPr>
                  <m:sty m:val="p"/>
                </m:rPr>
                <w:rPr>
                  <w:rFonts w:ascii="Cambria Math" w:hAnsi="Cambria Math" w:cstheme="majorHAnsi"/>
                  <w:sz w:val="24"/>
                  <w:szCs w:val="24"/>
                </w:rPr>
                <m:t>&gt;0⟺</m:t>
              </m:r>
              <m:func>
                <m:funcPr>
                  <m:ctrlPr>
                    <w:rPr>
                      <w:rFonts w:ascii="Cambria Math" w:hAnsi="Cambria Math" w:cstheme="majorHAnsi"/>
                      <w:iCs/>
                      <w:sz w:val="24"/>
                      <w:szCs w:val="24"/>
                    </w:rPr>
                  </m:ctrlPr>
                </m:funcPr>
                <m:fName>
                  <m:r>
                    <m:rPr>
                      <m:sty m:val="p"/>
                    </m:rPr>
                    <w:rPr>
                      <w:rFonts w:ascii="Cambria Math" w:hAnsi="Cambria Math" w:cstheme="majorHAnsi"/>
                      <w:sz w:val="24"/>
                      <w:szCs w:val="24"/>
                    </w:rPr>
                    <m:t>sin</m:t>
                  </m:r>
                </m:fName>
                <m:e>
                  <m:f>
                    <m:fPr>
                      <m:ctrlPr>
                        <w:rPr>
                          <w:rFonts w:ascii="Cambria Math" w:hAnsi="Cambria Math" w:cstheme="majorHAnsi"/>
                          <w:iCs/>
                          <w:sz w:val="24"/>
                          <w:szCs w:val="24"/>
                        </w:rPr>
                      </m:ctrlPr>
                    </m:fPr>
                    <m:num>
                      <m:r>
                        <m:rPr>
                          <m:sty m:val="p"/>
                        </m:rPr>
                        <w:rPr>
                          <w:rFonts w:ascii="Cambria Math" w:hAnsi="Cambria Math" w:cstheme="majorHAnsi"/>
                          <w:sz w:val="24"/>
                          <w:szCs w:val="24"/>
                        </w:rPr>
                        <m:t>πt</m:t>
                      </m:r>
                    </m:num>
                    <m:den>
                      <m:r>
                        <m:rPr>
                          <m:sty m:val="p"/>
                        </m:rPr>
                        <w:rPr>
                          <w:rFonts w:ascii="Cambria Math" w:hAnsi="Cambria Math" w:cstheme="majorHAnsi"/>
                          <w:sz w:val="24"/>
                          <w:szCs w:val="24"/>
                        </w:rPr>
                        <m:t>3</m:t>
                      </m:r>
                    </m:den>
                  </m:f>
                </m:e>
              </m:func>
              <m:r>
                <m:rPr>
                  <m:sty m:val="p"/>
                </m:rPr>
                <w:rPr>
                  <w:rFonts w:ascii="Cambria Math" w:hAnsi="Cambria Math" w:cstheme="majorHAnsi"/>
                  <w:sz w:val="24"/>
                  <w:szCs w:val="24"/>
                </w:rPr>
                <m:t>&gt;0</m:t>
              </m:r>
            </m:oMath>
          </w:p>
          <w:p w14:paraId="77FF9C81" w14:textId="77777777" w:rsidR="00085E32" w:rsidRPr="00085E32" w:rsidRDefault="00085E32" w:rsidP="001255EF">
            <w:pPr>
              <w:rPr>
                <w:rFonts w:asciiTheme="majorHAnsi" w:hAnsiTheme="majorHAnsi" w:cstheme="majorHAnsi"/>
                <w:iCs/>
                <w:sz w:val="24"/>
                <w:szCs w:val="24"/>
              </w:rPr>
            </w:pPr>
            <w:r w:rsidRPr="00085E32">
              <w:rPr>
                <w:rFonts w:asciiTheme="majorHAnsi" w:hAnsiTheme="majorHAnsi" w:cstheme="majorHAnsi"/>
                <w:iCs/>
                <w:sz w:val="24"/>
                <w:szCs w:val="24"/>
              </w:rPr>
              <w:t xml:space="preserve">Mà </w:t>
            </w:r>
            <m:oMath>
              <m:r>
                <m:rPr>
                  <m:sty m:val="p"/>
                </m:rPr>
                <w:rPr>
                  <w:rFonts w:ascii="Cambria Math" w:hAnsi="Cambria Math" w:cstheme="majorHAnsi"/>
                  <w:sz w:val="24"/>
                  <w:szCs w:val="24"/>
                </w:rPr>
                <m:t>-1≤</m:t>
              </m:r>
              <m:func>
                <m:funcPr>
                  <m:ctrlPr>
                    <w:rPr>
                      <w:rFonts w:ascii="Cambria Math" w:hAnsi="Cambria Math" w:cstheme="majorHAnsi"/>
                      <w:iCs/>
                      <w:sz w:val="24"/>
                      <w:szCs w:val="24"/>
                    </w:rPr>
                  </m:ctrlPr>
                </m:funcPr>
                <m:fName>
                  <m:r>
                    <m:rPr>
                      <m:sty m:val="p"/>
                    </m:rPr>
                    <w:rPr>
                      <w:rFonts w:ascii="Cambria Math" w:hAnsi="Cambria Math" w:cstheme="majorHAnsi"/>
                      <w:sz w:val="24"/>
                      <w:szCs w:val="24"/>
                    </w:rPr>
                    <m:t>sin</m:t>
                  </m:r>
                </m:fName>
                <m:e>
                  <m:f>
                    <m:fPr>
                      <m:ctrlPr>
                        <w:rPr>
                          <w:rFonts w:ascii="Cambria Math" w:hAnsi="Cambria Math" w:cstheme="majorHAnsi"/>
                          <w:iCs/>
                          <w:sz w:val="24"/>
                          <w:szCs w:val="24"/>
                        </w:rPr>
                      </m:ctrlPr>
                    </m:fPr>
                    <m:num>
                      <m:r>
                        <m:rPr>
                          <m:sty m:val="p"/>
                        </m:rPr>
                        <w:rPr>
                          <w:rFonts w:ascii="Cambria Math" w:hAnsi="Cambria Math" w:cstheme="majorHAnsi"/>
                          <w:sz w:val="24"/>
                          <w:szCs w:val="24"/>
                        </w:rPr>
                        <m:t>πt</m:t>
                      </m:r>
                    </m:num>
                    <m:den>
                      <m:r>
                        <m:rPr>
                          <m:sty m:val="p"/>
                        </m:rPr>
                        <w:rPr>
                          <w:rFonts w:ascii="Cambria Math" w:hAnsi="Cambria Math" w:cstheme="majorHAnsi"/>
                          <w:sz w:val="24"/>
                          <w:szCs w:val="24"/>
                        </w:rPr>
                        <m:t>3</m:t>
                      </m:r>
                    </m:den>
                  </m:f>
                </m:e>
              </m:func>
              <m:r>
                <m:rPr>
                  <m:sty m:val="p"/>
                </m:rPr>
                <w:rPr>
                  <w:rFonts w:ascii="Cambria Math" w:hAnsi="Cambria Math" w:cstheme="majorHAnsi"/>
                  <w:sz w:val="24"/>
                  <w:szCs w:val="24"/>
                </w:rPr>
                <m:t>≤1</m:t>
              </m:r>
            </m:oMath>
            <w:r w:rsidRPr="00085E32">
              <w:rPr>
                <w:rFonts w:asciiTheme="majorHAnsi" w:hAnsiTheme="majorHAnsi" w:cstheme="majorHAnsi"/>
                <w:iCs/>
                <w:sz w:val="24"/>
                <w:szCs w:val="24"/>
              </w:rPr>
              <w:t xml:space="preserve"> với </w:t>
            </w:r>
            <m:oMath>
              <m:r>
                <m:rPr>
                  <m:sty m:val="p"/>
                </m:rPr>
                <w:rPr>
                  <w:rFonts w:ascii="Cambria Math" w:hAnsi="Cambria Math" w:cstheme="majorHAnsi"/>
                  <w:sz w:val="24"/>
                  <w:szCs w:val="24"/>
                </w:rPr>
                <m:t>∀x∈</m:t>
              </m:r>
              <m:r>
                <m:rPr>
                  <m:scr m:val="double-struck"/>
                  <m:sty m:val="p"/>
                </m:rPr>
                <w:rPr>
                  <w:rFonts w:ascii="Cambria Math" w:eastAsia="MS Mincho" w:hAnsi="Cambria Math" w:cstheme="majorHAnsi"/>
                  <w:sz w:val="24"/>
                  <w:szCs w:val="24"/>
                </w:rPr>
                <m:t>R</m:t>
              </m:r>
            </m:oMath>
            <w:r w:rsidRPr="00085E32">
              <w:rPr>
                <w:rFonts w:asciiTheme="majorHAnsi" w:hAnsiTheme="majorHAnsi" w:cstheme="majorHAnsi"/>
                <w:iCs/>
                <w:sz w:val="24"/>
                <w:szCs w:val="24"/>
              </w:rPr>
              <w:t xml:space="preserve">. Do đó, </w:t>
            </w:r>
          </w:p>
          <w:p w14:paraId="2423E665" w14:textId="77777777" w:rsidR="00085E32" w:rsidRPr="00085E32" w:rsidRDefault="00085E32" w:rsidP="001255EF">
            <w:pPr>
              <w:rPr>
                <w:rFonts w:asciiTheme="majorHAnsi" w:hAnsiTheme="majorHAnsi" w:cstheme="majorHAnsi"/>
                <w:iCs/>
                <w:sz w:val="24"/>
                <w:szCs w:val="24"/>
              </w:rPr>
            </w:pPr>
            <m:oMath>
              <m:r>
                <m:rPr>
                  <m:sty m:val="p"/>
                </m:rPr>
                <w:rPr>
                  <w:rFonts w:ascii="Cambria Math" w:hAnsi="Cambria Math" w:cstheme="majorHAnsi"/>
                  <w:sz w:val="24"/>
                  <w:szCs w:val="24"/>
                </w:rPr>
                <m:t>0&lt;</m:t>
              </m:r>
              <m:func>
                <m:funcPr>
                  <m:ctrlPr>
                    <w:rPr>
                      <w:rFonts w:ascii="Cambria Math" w:hAnsi="Cambria Math" w:cstheme="majorHAnsi"/>
                      <w:iCs/>
                      <w:sz w:val="24"/>
                      <w:szCs w:val="24"/>
                      <w:lang w:val="nl-NL"/>
                    </w:rPr>
                  </m:ctrlPr>
                </m:funcPr>
                <m:fName>
                  <m:r>
                    <m:rPr>
                      <m:sty m:val="p"/>
                    </m:rPr>
                    <w:rPr>
                      <w:rFonts w:ascii="Cambria Math" w:hAnsi="Cambria Math" w:cstheme="majorHAnsi"/>
                      <w:sz w:val="24"/>
                      <w:szCs w:val="24"/>
                    </w:rPr>
                    <m:t>sin</m:t>
                  </m:r>
                </m:fName>
                <m:e>
                  <m:f>
                    <m:fPr>
                      <m:ctrlPr>
                        <w:rPr>
                          <w:rFonts w:ascii="Cambria Math" w:hAnsi="Cambria Math" w:cstheme="majorHAnsi"/>
                          <w:iCs/>
                          <w:sz w:val="24"/>
                          <w:szCs w:val="24"/>
                          <w:lang w:val="nl-NL"/>
                        </w:rPr>
                      </m:ctrlPr>
                    </m:fPr>
                    <m:num>
                      <m:r>
                        <m:rPr>
                          <m:sty m:val="p"/>
                        </m:rPr>
                        <w:rPr>
                          <w:rFonts w:ascii="Cambria Math" w:hAnsi="Cambria Math" w:cstheme="majorHAnsi"/>
                          <w:sz w:val="24"/>
                          <w:szCs w:val="24"/>
                          <w:lang w:val="nl-NL"/>
                        </w:rPr>
                        <m:t>π</m:t>
                      </m:r>
                      <m:r>
                        <m:rPr>
                          <m:sty m:val="p"/>
                        </m:rPr>
                        <w:rPr>
                          <w:rFonts w:ascii="Cambria Math" w:hAnsi="Cambria Math" w:cstheme="majorHAnsi"/>
                          <w:sz w:val="24"/>
                          <w:szCs w:val="24"/>
                        </w:rPr>
                        <m:t>t</m:t>
                      </m:r>
                    </m:num>
                    <m:den>
                      <m:r>
                        <m:rPr>
                          <m:sty m:val="p"/>
                        </m:rPr>
                        <w:rPr>
                          <w:rFonts w:ascii="Cambria Math" w:hAnsi="Cambria Math" w:cstheme="majorHAnsi"/>
                          <w:sz w:val="24"/>
                          <w:szCs w:val="24"/>
                        </w:rPr>
                        <m:t>3</m:t>
                      </m:r>
                    </m:den>
                  </m:f>
                </m:e>
              </m:func>
              <m:r>
                <m:rPr>
                  <m:sty m:val="p"/>
                </m:rPr>
                <w:rPr>
                  <w:rFonts w:ascii="Cambria Math" w:hAnsi="Cambria Math" w:cstheme="majorHAnsi"/>
                  <w:sz w:val="24"/>
                  <w:szCs w:val="24"/>
                </w:rPr>
                <m:t>≤1</m:t>
              </m:r>
            </m:oMath>
            <w:r w:rsidRPr="00085E32">
              <w:rPr>
                <w:rFonts w:asciiTheme="majorHAnsi" w:hAnsiTheme="majorHAnsi" w:cstheme="majorHAnsi"/>
                <w:iCs/>
                <w:sz w:val="24"/>
                <w:szCs w:val="24"/>
              </w:rPr>
              <w:t>.</w:t>
            </w:r>
          </w:p>
          <w:p w14:paraId="104A68F7" w14:textId="77777777" w:rsidR="00085E32" w:rsidRPr="00085E32" w:rsidRDefault="00085E32" w:rsidP="001255EF">
            <w:pPr>
              <w:rPr>
                <w:rFonts w:asciiTheme="majorHAnsi" w:hAnsiTheme="majorHAnsi" w:cstheme="majorHAnsi"/>
                <w:iCs/>
                <w:sz w:val="24"/>
                <w:szCs w:val="24"/>
              </w:rPr>
            </w:pPr>
            <w:r w:rsidRPr="00085E32">
              <w:rPr>
                <w:rFonts w:asciiTheme="majorHAnsi" w:hAnsiTheme="majorHAnsi" w:cstheme="majorHAnsi"/>
                <w:iCs/>
                <w:sz w:val="24"/>
                <w:szCs w:val="24"/>
              </w:rPr>
              <w:t xml:space="preserve">+) v &lt; 0 khi </w:t>
            </w:r>
            <m:oMath>
              <m:r>
                <m:rPr>
                  <m:sty m:val="p"/>
                </m:rPr>
                <w:rPr>
                  <w:rFonts w:ascii="Cambria Math" w:hAnsi="Cambria Math" w:cstheme="majorHAnsi"/>
                  <w:sz w:val="24"/>
                  <w:szCs w:val="24"/>
                </w:rPr>
                <m:t>0,85</m:t>
              </m:r>
              <m:func>
                <m:funcPr>
                  <m:ctrlPr>
                    <w:rPr>
                      <w:rFonts w:ascii="Cambria Math" w:hAnsi="Cambria Math" w:cstheme="majorHAnsi"/>
                      <w:iCs/>
                      <w:sz w:val="24"/>
                      <w:szCs w:val="24"/>
                      <w:lang w:val="nl-NL"/>
                    </w:rPr>
                  </m:ctrlPr>
                </m:funcPr>
                <m:fName>
                  <m:r>
                    <m:rPr>
                      <m:sty m:val="p"/>
                    </m:rPr>
                    <w:rPr>
                      <w:rFonts w:ascii="Cambria Math" w:hAnsi="Cambria Math" w:cstheme="majorHAnsi"/>
                      <w:sz w:val="24"/>
                      <w:szCs w:val="24"/>
                    </w:rPr>
                    <m:t>sin</m:t>
                  </m:r>
                </m:fName>
                <m:e>
                  <m:f>
                    <m:fPr>
                      <m:ctrlPr>
                        <w:rPr>
                          <w:rFonts w:ascii="Cambria Math" w:hAnsi="Cambria Math" w:cstheme="majorHAnsi"/>
                          <w:iCs/>
                          <w:sz w:val="24"/>
                          <w:szCs w:val="24"/>
                          <w:lang w:val="nl-NL"/>
                        </w:rPr>
                      </m:ctrlPr>
                    </m:fPr>
                    <m:num>
                      <m:r>
                        <m:rPr>
                          <m:sty m:val="p"/>
                        </m:rPr>
                        <w:rPr>
                          <w:rFonts w:ascii="Cambria Math" w:hAnsi="Cambria Math" w:cstheme="majorHAnsi"/>
                          <w:sz w:val="24"/>
                          <w:szCs w:val="24"/>
                          <w:lang w:val="nl-NL"/>
                        </w:rPr>
                        <m:t>π</m:t>
                      </m:r>
                      <m:r>
                        <m:rPr>
                          <m:sty m:val="p"/>
                        </m:rPr>
                        <w:rPr>
                          <w:rFonts w:ascii="Cambria Math" w:hAnsi="Cambria Math" w:cstheme="majorHAnsi"/>
                          <w:sz w:val="24"/>
                          <w:szCs w:val="24"/>
                        </w:rPr>
                        <m:t>t</m:t>
                      </m:r>
                    </m:num>
                    <m:den>
                      <m:r>
                        <m:rPr>
                          <m:sty m:val="p"/>
                        </m:rPr>
                        <w:rPr>
                          <w:rFonts w:ascii="Cambria Math" w:hAnsi="Cambria Math" w:cstheme="majorHAnsi"/>
                          <w:sz w:val="24"/>
                          <w:szCs w:val="24"/>
                        </w:rPr>
                        <m:t>3</m:t>
                      </m:r>
                    </m:den>
                  </m:f>
                </m:e>
              </m:func>
              <m:r>
                <m:rPr>
                  <m:sty m:val="p"/>
                </m:rPr>
                <w:rPr>
                  <w:rFonts w:ascii="Cambria Math" w:hAnsi="Cambria Math" w:cstheme="majorHAnsi"/>
                  <w:sz w:val="24"/>
                  <w:szCs w:val="24"/>
                </w:rPr>
                <m:t>&lt;0</m:t>
              </m:r>
              <m:r>
                <m:rPr>
                  <m:sty m:val="p"/>
                </m:rPr>
                <w:rPr>
                  <w:rFonts w:ascii="Cambria Math" w:hAnsi="Cambria Math" w:cstheme="majorHAnsi"/>
                  <w:sz w:val="24"/>
                  <w:szCs w:val="24"/>
                  <w:lang w:val="nl-NL"/>
                </w:rPr>
                <m:t>⟺</m:t>
              </m:r>
              <m:func>
                <m:funcPr>
                  <m:ctrlPr>
                    <w:rPr>
                      <w:rFonts w:ascii="Cambria Math" w:hAnsi="Cambria Math" w:cstheme="majorHAnsi"/>
                      <w:iCs/>
                      <w:sz w:val="24"/>
                      <w:szCs w:val="24"/>
                      <w:lang w:val="nl-NL"/>
                    </w:rPr>
                  </m:ctrlPr>
                </m:funcPr>
                <m:fName>
                  <m:r>
                    <m:rPr>
                      <m:sty m:val="p"/>
                    </m:rPr>
                    <w:rPr>
                      <w:rFonts w:ascii="Cambria Math" w:hAnsi="Cambria Math" w:cstheme="majorHAnsi"/>
                      <w:sz w:val="24"/>
                      <w:szCs w:val="24"/>
                    </w:rPr>
                    <m:t>sin</m:t>
                  </m:r>
                </m:fName>
                <m:e>
                  <m:f>
                    <m:fPr>
                      <m:ctrlPr>
                        <w:rPr>
                          <w:rFonts w:ascii="Cambria Math" w:hAnsi="Cambria Math" w:cstheme="majorHAnsi"/>
                          <w:iCs/>
                          <w:sz w:val="24"/>
                          <w:szCs w:val="24"/>
                          <w:lang w:val="nl-NL"/>
                        </w:rPr>
                      </m:ctrlPr>
                    </m:fPr>
                    <m:num>
                      <m:r>
                        <m:rPr>
                          <m:sty m:val="p"/>
                        </m:rPr>
                        <w:rPr>
                          <w:rFonts w:ascii="Cambria Math" w:hAnsi="Cambria Math" w:cstheme="majorHAnsi"/>
                          <w:sz w:val="24"/>
                          <w:szCs w:val="24"/>
                          <w:lang w:val="nl-NL"/>
                        </w:rPr>
                        <m:t>π</m:t>
                      </m:r>
                      <m:r>
                        <m:rPr>
                          <m:sty m:val="p"/>
                        </m:rPr>
                        <w:rPr>
                          <w:rFonts w:ascii="Cambria Math" w:hAnsi="Cambria Math" w:cstheme="majorHAnsi"/>
                          <w:sz w:val="24"/>
                          <w:szCs w:val="24"/>
                        </w:rPr>
                        <m:t>t</m:t>
                      </m:r>
                    </m:num>
                    <m:den>
                      <m:r>
                        <m:rPr>
                          <m:sty m:val="p"/>
                        </m:rPr>
                        <w:rPr>
                          <w:rFonts w:ascii="Cambria Math" w:hAnsi="Cambria Math" w:cstheme="majorHAnsi"/>
                          <w:sz w:val="24"/>
                          <w:szCs w:val="24"/>
                        </w:rPr>
                        <m:t>3</m:t>
                      </m:r>
                    </m:den>
                  </m:f>
                </m:e>
              </m:func>
              <m:r>
                <m:rPr>
                  <m:sty m:val="p"/>
                </m:rPr>
                <w:rPr>
                  <w:rFonts w:ascii="Cambria Math" w:hAnsi="Cambria Math" w:cstheme="majorHAnsi"/>
                  <w:sz w:val="24"/>
                  <w:szCs w:val="24"/>
                </w:rPr>
                <m:t>&lt;0</m:t>
              </m:r>
            </m:oMath>
          </w:p>
          <w:p w14:paraId="11A98F05" w14:textId="77777777" w:rsidR="00085E32" w:rsidRPr="00085E32" w:rsidRDefault="00085E32" w:rsidP="001255EF">
            <w:pPr>
              <w:rPr>
                <w:rFonts w:asciiTheme="majorHAnsi" w:hAnsiTheme="majorHAnsi" w:cstheme="majorHAnsi"/>
                <w:iCs/>
                <w:sz w:val="24"/>
                <w:szCs w:val="24"/>
              </w:rPr>
            </w:pPr>
            <w:r w:rsidRPr="00085E32">
              <w:rPr>
                <w:rFonts w:asciiTheme="majorHAnsi" w:hAnsiTheme="majorHAnsi" w:cstheme="majorHAnsi"/>
                <w:iCs/>
                <w:sz w:val="24"/>
                <w:szCs w:val="24"/>
              </w:rPr>
              <w:t xml:space="preserve">Mà </w:t>
            </w:r>
            <m:oMath>
              <m:r>
                <m:rPr>
                  <m:sty m:val="p"/>
                </m:rPr>
                <w:rPr>
                  <w:rFonts w:ascii="Cambria Math" w:hAnsi="Cambria Math" w:cstheme="majorHAnsi"/>
                  <w:sz w:val="24"/>
                  <w:szCs w:val="24"/>
                </w:rPr>
                <m:t>-1&lt;</m:t>
              </m:r>
              <m:func>
                <m:funcPr>
                  <m:ctrlPr>
                    <w:rPr>
                      <w:rFonts w:ascii="Cambria Math" w:hAnsi="Cambria Math" w:cstheme="majorHAnsi"/>
                      <w:iCs/>
                      <w:sz w:val="24"/>
                      <w:szCs w:val="24"/>
                      <w:lang w:val="nl-NL"/>
                    </w:rPr>
                  </m:ctrlPr>
                </m:funcPr>
                <m:fName>
                  <m:r>
                    <m:rPr>
                      <m:sty m:val="p"/>
                    </m:rPr>
                    <w:rPr>
                      <w:rFonts w:ascii="Cambria Math" w:hAnsi="Cambria Math" w:cstheme="majorHAnsi"/>
                      <w:sz w:val="24"/>
                      <w:szCs w:val="24"/>
                    </w:rPr>
                    <m:t>sin</m:t>
                  </m:r>
                </m:fName>
                <m:e>
                  <m:f>
                    <m:fPr>
                      <m:ctrlPr>
                        <w:rPr>
                          <w:rFonts w:ascii="Cambria Math" w:hAnsi="Cambria Math" w:cstheme="majorHAnsi"/>
                          <w:iCs/>
                          <w:sz w:val="24"/>
                          <w:szCs w:val="24"/>
                          <w:lang w:val="nl-NL"/>
                        </w:rPr>
                      </m:ctrlPr>
                    </m:fPr>
                    <m:num>
                      <m:r>
                        <m:rPr>
                          <m:sty m:val="p"/>
                        </m:rPr>
                        <w:rPr>
                          <w:rFonts w:ascii="Cambria Math" w:hAnsi="Cambria Math" w:cstheme="majorHAnsi"/>
                          <w:sz w:val="24"/>
                          <w:szCs w:val="24"/>
                          <w:lang w:val="nl-NL"/>
                        </w:rPr>
                        <m:t>π</m:t>
                      </m:r>
                      <m:r>
                        <m:rPr>
                          <m:sty m:val="p"/>
                        </m:rPr>
                        <w:rPr>
                          <w:rFonts w:ascii="Cambria Math" w:hAnsi="Cambria Math" w:cstheme="majorHAnsi"/>
                          <w:sz w:val="24"/>
                          <w:szCs w:val="24"/>
                        </w:rPr>
                        <m:t>t</m:t>
                      </m:r>
                    </m:num>
                    <m:den>
                      <m:r>
                        <m:rPr>
                          <m:sty m:val="p"/>
                        </m:rPr>
                        <w:rPr>
                          <w:rFonts w:ascii="Cambria Math" w:hAnsi="Cambria Math" w:cstheme="majorHAnsi"/>
                          <w:sz w:val="24"/>
                          <w:szCs w:val="24"/>
                        </w:rPr>
                        <m:t>3</m:t>
                      </m:r>
                    </m:den>
                  </m:f>
                </m:e>
              </m:func>
              <m:r>
                <m:rPr>
                  <m:sty m:val="p"/>
                </m:rPr>
                <w:rPr>
                  <w:rFonts w:ascii="Cambria Math" w:hAnsi="Cambria Math" w:cstheme="majorHAnsi"/>
                  <w:sz w:val="24"/>
                  <w:szCs w:val="24"/>
                </w:rPr>
                <m:t>≤1</m:t>
              </m:r>
            </m:oMath>
            <w:r w:rsidRPr="00085E32">
              <w:rPr>
                <w:rFonts w:asciiTheme="majorHAnsi" w:hAnsiTheme="majorHAnsi" w:cstheme="majorHAnsi"/>
                <w:iCs/>
                <w:sz w:val="24"/>
                <w:szCs w:val="24"/>
              </w:rPr>
              <w:t xml:space="preserve"> với </w:t>
            </w:r>
            <m:oMath>
              <m:r>
                <m:rPr>
                  <m:sty m:val="p"/>
                </m:rPr>
                <w:rPr>
                  <w:rFonts w:ascii="Cambria Math" w:hAnsi="Cambria Math" w:cstheme="majorHAnsi"/>
                  <w:sz w:val="24"/>
                  <w:szCs w:val="24"/>
                </w:rPr>
                <m:t>∀x∈</m:t>
              </m:r>
              <m:r>
                <m:rPr>
                  <m:scr m:val="double-struck"/>
                  <m:sty m:val="p"/>
                </m:rPr>
                <w:rPr>
                  <w:rFonts w:ascii="Cambria Math" w:eastAsia="MS Mincho" w:hAnsi="Cambria Math" w:cstheme="majorHAnsi"/>
                  <w:sz w:val="24"/>
                  <w:szCs w:val="24"/>
                </w:rPr>
                <m:t>R</m:t>
              </m:r>
            </m:oMath>
            <w:r w:rsidRPr="00085E32">
              <w:rPr>
                <w:rFonts w:asciiTheme="majorHAnsi" w:hAnsiTheme="majorHAnsi" w:cstheme="majorHAnsi"/>
                <w:iCs/>
                <w:sz w:val="24"/>
                <w:szCs w:val="24"/>
              </w:rPr>
              <w:t xml:space="preserve">. Do đó, </w:t>
            </w:r>
          </w:p>
          <w:p w14:paraId="30E06AA4" w14:textId="77777777" w:rsidR="00085E32" w:rsidRPr="00085E32" w:rsidRDefault="00085E32" w:rsidP="001255EF">
            <w:pPr>
              <w:rPr>
                <w:rFonts w:asciiTheme="majorHAnsi" w:hAnsiTheme="majorHAnsi" w:cstheme="majorHAnsi"/>
                <w:iCs/>
                <w:sz w:val="24"/>
                <w:szCs w:val="24"/>
              </w:rPr>
            </w:pPr>
            <m:oMath>
              <m:r>
                <m:rPr>
                  <m:sty m:val="p"/>
                </m:rPr>
                <w:rPr>
                  <w:rFonts w:ascii="Cambria Math" w:hAnsi="Cambria Math" w:cstheme="majorHAnsi"/>
                  <w:sz w:val="24"/>
                  <w:szCs w:val="24"/>
                </w:rPr>
                <m:t>-1≤</m:t>
              </m:r>
              <m:func>
                <m:funcPr>
                  <m:ctrlPr>
                    <w:rPr>
                      <w:rFonts w:ascii="Cambria Math" w:hAnsi="Cambria Math" w:cstheme="majorHAnsi"/>
                      <w:iCs/>
                      <w:sz w:val="24"/>
                      <w:szCs w:val="24"/>
                      <w:lang w:val="nl-NL"/>
                    </w:rPr>
                  </m:ctrlPr>
                </m:funcPr>
                <m:fName>
                  <m:r>
                    <m:rPr>
                      <m:sty m:val="p"/>
                    </m:rPr>
                    <w:rPr>
                      <w:rFonts w:ascii="Cambria Math" w:hAnsi="Cambria Math" w:cstheme="majorHAnsi"/>
                      <w:sz w:val="24"/>
                      <w:szCs w:val="24"/>
                    </w:rPr>
                    <m:t>sin</m:t>
                  </m:r>
                </m:fName>
                <m:e>
                  <m:f>
                    <m:fPr>
                      <m:ctrlPr>
                        <w:rPr>
                          <w:rFonts w:ascii="Cambria Math" w:hAnsi="Cambria Math" w:cstheme="majorHAnsi"/>
                          <w:iCs/>
                          <w:sz w:val="24"/>
                          <w:szCs w:val="24"/>
                          <w:lang w:val="nl-NL"/>
                        </w:rPr>
                      </m:ctrlPr>
                    </m:fPr>
                    <m:num>
                      <m:r>
                        <m:rPr>
                          <m:sty m:val="p"/>
                        </m:rPr>
                        <w:rPr>
                          <w:rFonts w:ascii="Cambria Math" w:hAnsi="Cambria Math" w:cstheme="majorHAnsi"/>
                          <w:sz w:val="24"/>
                          <w:szCs w:val="24"/>
                          <w:lang w:val="nl-NL"/>
                        </w:rPr>
                        <m:t>π</m:t>
                      </m:r>
                      <m:r>
                        <m:rPr>
                          <m:sty m:val="p"/>
                        </m:rPr>
                        <w:rPr>
                          <w:rFonts w:ascii="Cambria Math" w:hAnsi="Cambria Math" w:cstheme="majorHAnsi"/>
                          <w:sz w:val="24"/>
                          <w:szCs w:val="24"/>
                        </w:rPr>
                        <m:t>t</m:t>
                      </m:r>
                    </m:num>
                    <m:den>
                      <m:r>
                        <m:rPr>
                          <m:sty m:val="p"/>
                        </m:rPr>
                        <w:rPr>
                          <w:rFonts w:ascii="Cambria Math" w:hAnsi="Cambria Math" w:cstheme="majorHAnsi"/>
                          <w:sz w:val="24"/>
                          <w:szCs w:val="24"/>
                        </w:rPr>
                        <m:t>3</m:t>
                      </m:r>
                    </m:den>
                  </m:f>
                </m:e>
              </m:func>
              <m:r>
                <m:rPr>
                  <m:sty m:val="p"/>
                </m:rPr>
                <w:rPr>
                  <w:rFonts w:ascii="Cambria Math" w:hAnsi="Cambria Math" w:cstheme="majorHAnsi"/>
                  <w:sz w:val="24"/>
                  <w:szCs w:val="24"/>
                </w:rPr>
                <m:t>&lt;0</m:t>
              </m:r>
            </m:oMath>
            <w:r w:rsidRPr="00085E32">
              <w:rPr>
                <w:rFonts w:asciiTheme="majorHAnsi" w:hAnsiTheme="majorHAnsi" w:cstheme="majorHAnsi"/>
                <w:iCs/>
                <w:sz w:val="24"/>
                <w:szCs w:val="24"/>
              </w:rPr>
              <w:t>.</w:t>
            </w:r>
          </w:p>
          <w:p w14:paraId="2C67D56B" w14:textId="77777777" w:rsidR="00085E32" w:rsidRPr="00085E32" w:rsidRDefault="00085E32" w:rsidP="001255EF">
            <w:pPr>
              <w:rPr>
                <w:rFonts w:asciiTheme="majorHAnsi" w:hAnsiTheme="majorHAnsi" w:cstheme="majorHAnsi"/>
                <w:iCs/>
                <w:sz w:val="24"/>
                <w:szCs w:val="24"/>
              </w:rPr>
            </w:pPr>
            <w:r w:rsidRPr="00085E32">
              <w:rPr>
                <w:rFonts w:asciiTheme="majorHAnsi" w:hAnsiTheme="majorHAnsi" w:cstheme="majorHAnsi"/>
                <w:iCs/>
                <w:sz w:val="24"/>
                <w:szCs w:val="24"/>
              </w:rPr>
              <w:t xml:space="preserve">+) Với </w:t>
            </w:r>
            <m:oMath>
              <m:r>
                <m:rPr>
                  <m:sty m:val="p"/>
                </m:rPr>
                <w:rPr>
                  <w:rFonts w:ascii="Cambria Math" w:hAnsi="Cambria Math" w:cstheme="majorHAnsi"/>
                  <w:sz w:val="24"/>
                  <w:szCs w:val="24"/>
                </w:rPr>
                <m:t>t∈</m:t>
              </m:r>
              <m:d>
                <m:dPr>
                  <m:ctrlPr>
                    <w:rPr>
                      <w:rFonts w:ascii="Cambria Math" w:hAnsi="Cambria Math" w:cstheme="majorHAnsi"/>
                      <w:iCs/>
                      <w:sz w:val="24"/>
                      <w:szCs w:val="24"/>
                      <w:lang w:val="nl-NL"/>
                    </w:rPr>
                  </m:ctrlPr>
                </m:dPr>
                <m:e>
                  <m:r>
                    <m:rPr>
                      <m:sty m:val="p"/>
                    </m:rPr>
                    <w:rPr>
                      <w:rFonts w:ascii="Cambria Math" w:hAnsi="Cambria Math" w:cstheme="majorHAnsi"/>
                      <w:sz w:val="24"/>
                      <w:szCs w:val="24"/>
                    </w:rPr>
                    <m:t>0;3</m:t>
                  </m:r>
                </m:e>
              </m:d>
            </m:oMath>
            <w:r w:rsidRPr="00085E32">
              <w:rPr>
                <w:rFonts w:asciiTheme="majorHAnsi" w:hAnsiTheme="majorHAnsi" w:cstheme="majorHAnsi"/>
                <w:iCs/>
                <w:sz w:val="24"/>
                <w:szCs w:val="24"/>
              </w:rPr>
              <w:t xml:space="preserve"> ta có </w:t>
            </w:r>
            <m:oMath>
              <m:r>
                <m:rPr>
                  <m:sty m:val="p"/>
                </m:rPr>
                <w:rPr>
                  <w:rFonts w:ascii="Cambria Math" w:hAnsi="Cambria Math" w:cstheme="majorHAnsi"/>
                  <w:sz w:val="24"/>
                  <w:szCs w:val="24"/>
                </w:rPr>
                <m:t>0&lt;</m:t>
              </m:r>
              <m:func>
                <m:funcPr>
                  <m:ctrlPr>
                    <w:rPr>
                      <w:rFonts w:ascii="Cambria Math" w:hAnsi="Cambria Math" w:cstheme="majorHAnsi"/>
                      <w:iCs/>
                      <w:sz w:val="24"/>
                      <w:szCs w:val="24"/>
                      <w:lang w:val="nl-NL"/>
                    </w:rPr>
                  </m:ctrlPr>
                </m:funcPr>
                <m:fName>
                  <m:r>
                    <m:rPr>
                      <m:sty m:val="p"/>
                    </m:rPr>
                    <w:rPr>
                      <w:rFonts w:ascii="Cambria Math" w:hAnsi="Cambria Math" w:cstheme="majorHAnsi"/>
                      <w:sz w:val="24"/>
                      <w:szCs w:val="24"/>
                    </w:rPr>
                    <m:t>sin</m:t>
                  </m:r>
                </m:fName>
                <m:e>
                  <m:f>
                    <m:fPr>
                      <m:ctrlPr>
                        <w:rPr>
                          <w:rFonts w:ascii="Cambria Math" w:hAnsi="Cambria Math" w:cstheme="majorHAnsi"/>
                          <w:iCs/>
                          <w:sz w:val="24"/>
                          <w:szCs w:val="24"/>
                          <w:lang w:val="nl-NL"/>
                        </w:rPr>
                      </m:ctrlPr>
                    </m:fPr>
                    <m:num>
                      <m:r>
                        <m:rPr>
                          <m:sty m:val="p"/>
                        </m:rPr>
                        <w:rPr>
                          <w:rFonts w:ascii="Cambria Math" w:hAnsi="Cambria Math" w:cstheme="majorHAnsi"/>
                          <w:sz w:val="24"/>
                          <w:szCs w:val="24"/>
                          <w:lang w:val="nl-NL"/>
                        </w:rPr>
                        <m:t>π</m:t>
                      </m:r>
                      <m:r>
                        <m:rPr>
                          <m:sty m:val="p"/>
                        </m:rPr>
                        <w:rPr>
                          <w:rFonts w:ascii="Cambria Math" w:hAnsi="Cambria Math" w:cstheme="majorHAnsi"/>
                          <w:sz w:val="24"/>
                          <w:szCs w:val="24"/>
                        </w:rPr>
                        <m:t>t</m:t>
                      </m:r>
                    </m:num>
                    <m:den>
                      <m:r>
                        <m:rPr>
                          <m:sty m:val="p"/>
                        </m:rPr>
                        <w:rPr>
                          <w:rFonts w:ascii="Cambria Math" w:hAnsi="Cambria Math" w:cstheme="majorHAnsi"/>
                          <w:sz w:val="24"/>
                          <w:szCs w:val="24"/>
                        </w:rPr>
                        <m:t>3</m:t>
                      </m:r>
                    </m:den>
                  </m:f>
                </m:e>
              </m:func>
              <m:r>
                <m:rPr>
                  <m:sty m:val="p"/>
                </m:rPr>
                <w:rPr>
                  <w:rFonts w:ascii="Cambria Math" w:hAnsi="Cambria Math" w:cstheme="majorHAnsi"/>
                  <w:sz w:val="24"/>
                  <w:szCs w:val="24"/>
                </w:rPr>
                <m:t>≤1</m:t>
              </m:r>
            </m:oMath>
            <w:r w:rsidRPr="00085E32">
              <w:rPr>
                <w:rFonts w:asciiTheme="majorHAnsi" w:hAnsiTheme="majorHAnsi" w:cstheme="majorHAnsi"/>
                <w:iCs/>
                <w:sz w:val="24"/>
                <w:szCs w:val="24"/>
              </w:rPr>
              <w:t>.</w:t>
            </w:r>
          </w:p>
          <w:p w14:paraId="26733A6C" w14:textId="77777777" w:rsidR="00085E32" w:rsidRPr="00085E32" w:rsidRDefault="00085E32" w:rsidP="001255EF">
            <w:pPr>
              <w:rPr>
                <w:rFonts w:asciiTheme="majorHAnsi" w:hAnsiTheme="majorHAnsi" w:cstheme="majorHAnsi"/>
                <w:iCs/>
                <w:sz w:val="24"/>
                <w:szCs w:val="24"/>
              </w:rPr>
            </w:pPr>
            <w:r w:rsidRPr="00085E32">
              <w:rPr>
                <w:rFonts w:asciiTheme="majorHAnsi" w:hAnsiTheme="majorHAnsi" w:cstheme="majorHAnsi"/>
                <w:iCs/>
                <w:sz w:val="24"/>
                <w:szCs w:val="24"/>
              </w:rPr>
              <w:t xml:space="preserve">+) Với </w:t>
            </w:r>
            <m:oMath>
              <m:r>
                <m:rPr>
                  <m:sty m:val="p"/>
                </m:rPr>
                <w:rPr>
                  <w:rFonts w:ascii="Cambria Math" w:hAnsi="Cambria Math" w:cstheme="majorHAnsi"/>
                  <w:sz w:val="24"/>
                  <w:szCs w:val="24"/>
                </w:rPr>
                <m:t>y∈</m:t>
              </m:r>
              <m:d>
                <m:dPr>
                  <m:endChr m:val="]"/>
                  <m:ctrlPr>
                    <w:rPr>
                      <w:rFonts w:ascii="Cambria Math" w:hAnsi="Cambria Math" w:cstheme="majorHAnsi"/>
                      <w:iCs/>
                      <w:sz w:val="24"/>
                      <w:szCs w:val="24"/>
                      <w:lang w:val="nl-NL"/>
                    </w:rPr>
                  </m:ctrlPr>
                </m:dPr>
                <m:e>
                  <m:r>
                    <m:rPr>
                      <m:sty m:val="p"/>
                    </m:rPr>
                    <w:rPr>
                      <w:rFonts w:ascii="Cambria Math" w:hAnsi="Cambria Math" w:cstheme="majorHAnsi"/>
                      <w:sz w:val="24"/>
                      <w:szCs w:val="24"/>
                    </w:rPr>
                    <m:t>3;5</m:t>
                  </m:r>
                </m:e>
              </m:d>
            </m:oMath>
            <w:r w:rsidRPr="00085E32">
              <w:rPr>
                <w:rFonts w:asciiTheme="majorHAnsi" w:hAnsiTheme="majorHAnsi" w:cstheme="majorHAnsi"/>
                <w:iCs/>
                <w:sz w:val="24"/>
                <w:szCs w:val="24"/>
              </w:rPr>
              <w:t xml:space="preserve"> ta có </w:t>
            </w:r>
            <m:oMath>
              <m:r>
                <m:rPr>
                  <m:sty m:val="p"/>
                </m:rPr>
                <w:rPr>
                  <w:rFonts w:ascii="Cambria Math" w:hAnsi="Cambria Math" w:cstheme="majorHAnsi"/>
                  <w:sz w:val="24"/>
                  <w:szCs w:val="24"/>
                </w:rPr>
                <m:t>-1≤</m:t>
              </m:r>
              <m:func>
                <m:funcPr>
                  <m:ctrlPr>
                    <w:rPr>
                      <w:rFonts w:ascii="Cambria Math" w:hAnsi="Cambria Math" w:cstheme="majorHAnsi"/>
                      <w:iCs/>
                      <w:sz w:val="24"/>
                      <w:szCs w:val="24"/>
                      <w:lang w:val="nl-NL"/>
                    </w:rPr>
                  </m:ctrlPr>
                </m:funcPr>
                <m:fName>
                  <m:r>
                    <m:rPr>
                      <m:sty m:val="p"/>
                    </m:rPr>
                    <w:rPr>
                      <w:rFonts w:ascii="Cambria Math" w:hAnsi="Cambria Math" w:cstheme="majorHAnsi"/>
                      <w:sz w:val="24"/>
                      <w:szCs w:val="24"/>
                    </w:rPr>
                    <m:t>sin</m:t>
                  </m:r>
                </m:fName>
                <m:e>
                  <m:f>
                    <m:fPr>
                      <m:ctrlPr>
                        <w:rPr>
                          <w:rFonts w:ascii="Cambria Math" w:hAnsi="Cambria Math" w:cstheme="majorHAnsi"/>
                          <w:iCs/>
                          <w:sz w:val="24"/>
                          <w:szCs w:val="24"/>
                          <w:lang w:val="nl-NL"/>
                        </w:rPr>
                      </m:ctrlPr>
                    </m:fPr>
                    <m:num>
                      <m:r>
                        <m:rPr>
                          <m:sty m:val="p"/>
                        </m:rPr>
                        <w:rPr>
                          <w:rFonts w:ascii="Cambria Math" w:hAnsi="Cambria Math" w:cstheme="majorHAnsi"/>
                          <w:sz w:val="24"/>
                          <w:szCs w:val="24"/>
                          <w:lang w:val="nl-NL"/>
                        </w:rPr>
                        <m:t>π</m:t>
                      </m:r>
                      <m:r>
                        <m:rPr>
                          <m:sty m:val="p"/>
                        </m:rPr>
                        <w:rPr>
                          <w:rFonts w:ascii="Cambria Math" w:hAnsi="Cambria Math" w:cstheme="majorHAnsi"/>
                          <w:sz w:val="24"/>
                          <w:szCs w:val="24"/>
                        </w:rPr>
                        <m:t>t</m:t>
                      </m:r>
                    </m:num>
                    <m:den>
                      <m:r>
                        <m:rPr>
                          <m:sty m:val="p"/>
                        </m:rPr>
                        <w:rPr>
                          <w:rFonts w:ascii="Cambria Math" w:hAnsi="Cambria Math" w:cstheme="majorHAnsi"/>
                          <w:sz w:val="24"/>
                          <w:szCs w:val="24"/>
                        </w:rPr>
                        <m:t>3</m:t>
                      </m:r>
                    </m:den>
                  </m:f>
                </m:e>
              </m:func>
              <m:r>
                <m:rPr>
                  <m:sty m:val="p"/>
                </m:rPr>
                <w:rPr>
                  <w:rFonts w:ascii="Cambria Math" w:hAnsi="Cambria Math" w:cstheme="majorHAnsi"/>
                  <w:sz w:val="24"/>
                  <w:szCs w:val="24"/>
                </w:rPr>
                <m:t>&lt;0</m:t>
              </m:r>
            </m:oMath>
            <w:r w:rsidRPr="00085E32">
              <w:rPr>
                <w:rFonts w:asciiTheme="majorHAnsi" w:hAnsiTheme="majorHAnsi" w:cstheme="majorHAnsi"/>
                <w:iCs/>
                <w:sz w:val="24"/>
                <w:szCs w:val="24"/>
              </w:rPr>
              <w:t>.</w:t>
            </w:r>
          </w:p>
          <w:p w14:paraId="2D94FED4"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iCs/>
                <w:sz w:val="24"/>
                <w:szCs w:val="24"/>
              </w:rPr>
              <w:t>Vậy trong khoảng thời gian từ 0 đến 5 giây, khoảng thời điểm sau 0 giây đến trước 3 giây thì người đó hít vào và khoảng thời điểm sau 3 giây đến 5 giây thì người đó thở ra.</w:t>
            </w:r>
          </w:p>
        </w:tc>
      </w:tr>
    </w:tbl>
    <w:p w14:paraId="615EE503" w14:textId="77777777" w:rsidR="00085E32" w:rsidRPr="00085E32" w:rsidRDefault="00085E32" w:rsidP="00085E32">
      <w:pPr>
        <w:spacing w:after="0"/>
        <w:jc w:val="both"/>
        <w:rPr>
          <w:rFonts w:asciiTheme="majorHAnsi" w:hAnsiTheme="majorHAnsi" w:cstheme="majorHAnsi"/>
          <w:sz w:val="24"/>
          <w:szCs w:val="24"/>
        </w:rPr>
      </w:pPr>
    </w:p>
    <w:p w14:paraId="10847E88" w14:textId="77777777" w:rsidR="00085E32" w:rsidRPr="00085E32" w:rsidRDefault="00085E32" w:rsidP="00085E32">
      <w:pPr>
        <w:spacing w:after="0"/>
        <w:jc w:val="both"/>
        <w:rPr>
          <w:rFonts w:asciiTheme="majorHAnsi" w:hAnsiTheme="majorHAnsi" w:cstheme="majorHAnsi"/>
          <w:b/>
          <w:color w:val="0070C0"/>
          <w:sz w:val="24"/>
          <w:szCs w:val="24"/>
        </w:rPr>
      </w:pPr>
      <w:r w:rsidRPr="00085E32">
        <w:rPr>
          <w:rFonts w:asciiTheme="majorHAnsi" w:hAnsiTheme="majorHAnsi" w:cstheme="majorHAnsi"/>
          <w:b/>
          <w:color w:val="0070C0"/>
          <w:sz w:val="24"/>
          <w:szCs w:val="24"/>
        </w:rPr>
        <w:lastRenderedPageBreak/>
        <w:t xml:space="preserve">TIẾT 2: </w:t>
      </w:r>
    </w:p>
    <w:p w14:paraId="45F6E419" w14:textId="77777777" w:rsidR="00085E32" w:rsidRPr="00085E32" w:rsidRDefault="00085E32" w:rsidP="00085E32">
      <w:pPr>
        <w:spacing w:after="0"/>
        <w:jc w:val="both"/>
        <w:rPr>
          <w:rFonts w:asciiTheme="majorHAnsi" w:hAnsiTheme="majorHAnsi" w:cstheme="majorHAnsi"/>
          <w:b/>
          <w:sz w:val="24"/>
          <w:szCs w:val="24"/>
        </w:rPr>
      </w:pPr>
      <w:r w:rsidRPr="00085E32">
        <w:rPr>
          <w:rFonts w:asciiTheme="majorHAnsi" w:hAnsiTheme="majorHAnsi" w:cstheme="majorHAnsi"/>
          <w:b/>
          <w:sz w:val="24"/>
          <w:szCs w:val="24"/>
        </w:rPr>
        <w:t xml:space="preserve">Hoạt động 4: Đồ thị và tính chất của hàm số </w:t>
      </w:r>
      <m:oMath>
        <m:r>
          <m:rPr>
            <m:sty m:val="b"/>
          </m:rPr>
          <w:rPr>
            <w:rFonts w:ascii="Cambria Math" w:eastAsia="Cambria Math" w:hAnsi="Cambria Math" w:cstheme="majorHAnsi"/>
            <w:sz w:val="24"/>
            <w:szCs w:val="24"/>
          </w:rPr>
          <m:t>y=cos x</m:t>
        </m:r>
      </m:oMath>
      <w:r w:rsidRPr="00085E32">
        <w:rPr>
          <w:rFonts w:asciiTheme="majorHAnsi" w:hAnsiTheme="majorHAnsi" w:cstheme="majorHAnsi"/>
          <w:b/>
          <w:sz w:val="24"/>
          <w:szCs w:val="24"/>
        </w:rPr>
        <w:t>.</w:t>
      </w:r>
    </w:p>
    <w:p w14:paraId="2B9971DE" w14:textId="77777777" w:rsidR="00085E32" w:rsidRPr="00085E32" w:rsidRDefault="00085E32" w:rsidP="00085E32">
      <w:pPr>
        <w:tabs>
          <w:tab w:val="left" w:pos="567"/>
          <w:tab w:val="left" w:pos="1134"/>
        </w:tabs>
        <w:spacing w:after="0"/>
        <w:jc w:val="both"/>
        <w:rPr>
          <w:rFonts w:asciiTheme="majorHAnsi" w:hAnsiTheme="majorHAnsi" w:cstheme="majorHAnsi"/>
          <w:sz w:val="24"/>
          <w:szCs w:val="24"/>
        </w:rPr>
      </w:pPr>
      <w:r w:rsidRPr="00085E32">
        <w:rPr>
          <w:rFonts w:asciiTheme="majorHAnsi" w:hAnsiTheme="majorHAnsi" w:cstheme="majorHAnsi"/>
          <w:b/>
          <w:sz w:val="24"/>
          <w:szCs w:val="24"/>
        </w:rPr>
        <w:t>a) Mục tiêu:</w:t>
      </w:r>
      <w:r w:rsidRPr="00085E32">
        <w:rPr>
          <w:rFonts w:asciiTheme="majorHAnsi" w:hAnsiTheme="majorHAnsi" w:cstheme="majorHAnsi"/>
          <w:sz w:val="24"/>
          <w:szCs w:val="24"/>
        </w:rPr>
        <w:t xml:space="preserve"> </w:t>
      </w:r>
    </w:p>
    <w:p w14:paraId="38B222DF" w14:textId="77777777" w:rsidR="00085E32" w:rsidRPr="00085E32" w:rsidRDefault="00085E32" w:rsidP="00085E32">
      <w:pPr>
        <w:tabs>
          <w:tab w:val="center" w:pos="5400"/>
          <w:tab w:val="left" w:pos="7169"/>
        </w:tabs>
        <w:spacing w:after="0"/>
        <w:jc w:val="both"/>
        <w:rPr>
          <w:rFonts w:asciiTheme="majorHAnsi" w:hAnsiTheme="majorHAnsi" w:cstheme="majorHAnsi"/>
          <w:sz w:val="24"/>
          <w:szCs w:val="24"/>
        </w:rPr>
      </w:pPr>
      <w:r w:rsidRPr="00085E32">
        <w:rPr>
          <w:rFonts w:asciiTheme="majorHAnsi" w:hAnsiTheme="majorHAnsi" w:cstheme="majorHAnsi"/>
          <w:sz w:val="24"/>
          <w:szCs w:val="24"/>
        </w:rPr>
        <w:t xml:space="preserve">- HS nhận biết được đồ thị, tập xác định, tập giá trị, tính chẵn lẻ, tuần hoàn, khoảng đồng biến và nghịch biến của hàm số </w:t>
      </w:r>
      <m:oMath>
        <m:r>
          <w:rPr>
            <w:rFonts w:ascii="Cambria Math" w:eastAsia="Cambria Math" w:hAnsi="Cambria Math" w:cstheme="majorHAnsi"/>
            <w:sz w:val="24"/>
            <w:szCs w:val="24"/>
          </w:rPr>
          <m:t>y=cos</m:t>
        </m:r>
        <m:r>
          <w:rPr>
            <w:rFonts w:ascii="Cambria Math" w:hAnsi="Cambria Math" w:cstheme="majorHAnsi"/>
            <w:sz w:val="24"/>
            <w:szCs w:val="24"/>
          </w:rPr>
          <m:t xml:space="preserve"> </m:t>
        </m:r>
        <m:r>
          <w:rPr>
            <w:rFonts w:ascii="Cambria Math" w:eastAsia="Cambria Math" w:hAnsi="Cambria Math" w:cstheme="majorHAnsi"/>
            <w:sz w:val="24"/>
            <w:szCs w:val="24"/>
          </w:rPr>
          <m:t>x</m:t>
        </m:r>
        <m:r>
          <w:rPr>
            <w:rFonts w:ascii="Cambria Math" w:hAnsi="Cambria Math" w:cstheme="majorHAnsi"/>
            <w:sz w:val="24"/>
            <w:szCs w:val="24"/>
          </w:rPr>
          <m:t xml:space="preserve"> </m:t>
        </m:r>
      </m:oMath>
      <w:r w:rsidRPr="00085E32">
        <w:rPr>
          <w:rFonts w:asciiTheme="majorHAnsi" w:hAnsiTheme="majorHAnsi" w:cstheme="majorHAnsi"/>
          <w:sz w:val="24"/>
          <w:szCs w:val="24"/>
        </w:rPr>
        <w:t>.</w:t>
      </w:r>
    </w:p>
    <w:p w14:paraId="24F09AF5" w14:textId="77777777" w:rsidR="00085E32" w:rsidRPr="00085E32" w:rsidRDefault="00085E32" w:rsidP="00085E32">
      <w:pPr>
        <w:spacing w:after="0"/>
        <w:jc w:val="both"/>
        <w:rPr>
          <w:rFonts w:asciiTheme="majorHAnsi" w:hAnsiTheme="majorHAnsi" w:cstheme="majorHAnsi"/>
          <w:b/>
          <w:sz w:val="24"/>
          <w:szCs w:val="24"/>
        </w:rPr>
      </w:pPr>
      <w:r w:rsidRPr="00085E32">
        <w:rPr>
          <w:rFonts w:asciiTheme="majorHAnsi" w:hAnsiTheme="majorHAnsi" w:cstheme="majorHAnsi"/>
          <w:b/>
          <w:sz w:val="24"/>
          <w:szCs w:val="24"/>
        </w:rPr>
        <w:t xml:space="preserve">b) Nội dung: </w:t>
      </w:r>
      <w:r w:rsidRPr="00085E32">
        <w:rPr>
          <w:rFonts w:asciiTheme="majorHAnsi" w:hAnsiTheme="majorHAnsi" w:cstheme="majorHAnsi"/>
          <w:sz w:val="24"/>
          <w:szCs w:val="24"/>
        </w:rPr>
        <w:t>HS đọc SGK để tìm hiểu nội dung kiến thức theo yêu cầu của GV, chú ý nghe giảng, thực hiện hoạt động, trả lời câu hỏi, làm HĐ5; Ví dụ 5; Luyện tập 5; Vận dụng 2.</w:t>
      </w:r>
    </w:p>
    <w:p w14:paraId="3D756998" w14:textId="77777777" w:rsidR="00085E32" w:rsidRPr="00085E32" w:rsidRDefault="00085E32" w:rsidP="00085E32">
      <w:pPr>
        <w:spacing w:after="0"/>
        <w:jc w:val="both"/>
        <w:rPr>
          <w:rFonts w:asciiTheme="majorHAnsi" w:hAnsiTheme="majorHAnsi" w:cstheme="majorHAnsi"/>
          <w:b/>
          <w:sz w:val="24"/>
          <w:szCs w:val="24"/>
        </w:rPr>
      </w:pPr>
      <w:r w:rsidRPr="00085E32">
        <w:rPr>
          <w:rFonts w:asciiTheme="majorHAnsi" w:hAnsiTheme="majorHAnsi" w:cstheme="majorHAnsi"/>
          <w:b/>
          <w:sz w:val="24"/>
          <w:szCs w:val="24"/>
        </w:rPr>
        <w:t xml:space="preserve">c) Sản phẩm: </w:t>
      </w:r>
      <w:r w:rsidRPr="00085E32">
        <w:rPr>
          <w:rFonts w:asciiTheme="majorHAnsi" w:hAnsiTheme="majorHAnsi" w:cstheme="majorHAnsi"/>
          <w:sz w:val="24"/>
          <w:szCs w:val="24"/>
        </w:rPr>
        <w:t xml:space="preserve">HS hình thành được kiến thức bài học, câu trả lời của HS cho các câu hỏi, HS nhận biết được đồ thị của hàm số </w:t>
      </w:r>
      <m:oMath>
        <m:r>
          <w:rPr>
            <w:rFonts w:ascii="Cambria Math" w:eastAsia="Cambria Math" w:hAnsi="Cambria Math" w:cstheme="majorHAnsi"/>
            <w:sz w:val="24"/>
            <w:szCs w:val="24"/>
          </w:rPr>
          <m:t>y=cos</m:t>
        </m:r>
        <m:r>
          <w:rPr>
            <w:rFonts w:ascii="Cambria Math" w:hAnsi="Cambria Math" w:cstheme="majorHAnsi"/>
            <w:sz w:val="24"/>
            <w:szCs w:val="24"/>
          </w:rPr>
          <m:t xml:space="preserve"> </m:t>
        </m:r>
        <m:r>
          <w:rPr>
            <w:rFonts w:ascii="Cambria Math" w:eastAsia="Cambria Math" w:hAnsi="Cambria Math" w:cstheme="majorHAnsi"/>
            <w:sz w:val="24"/>
            <w:szCs w:val="24"/>
          </w:rPr>
          <m:t>x</m:t>
        </m:r>
        <m:r>
          <w:rPr>
            <w:rFonts w:ascii="Cambria Math" w:hAnsi="Cambria Math" w:cstheme="majorHAnsi"/>
            <w:sz w:val="24"/>
            <w:szCs w:val="24"/>
          </w:rPr>
          <m:t xml:space="preserve"> </m:t>
        </m:r>
      </m:oMath>
      <w:r w:rsidRPr="00085E32">
        <w:rPr>
          <w:rFonts w:asciiTheme="majorHAnsi" w:hAnsiTheme="majorHAnsi" w:cstheme="majorHAnsi"/>
          <w:sz w:val="24"/>
          <w:szCs w:val="24"/>
        </w:rPr>
        <w:t xml:space="preserve"> và tính chất của nó.</w:t>
      </w:r>
    </w:p>
    <w:p w14:paraId="5C60B5B9" w14:textId="77777777" w:rsidR="00085E32" w:rsidRPr="00085E32" w:rsidRDefault="00085E32" w:rsidP="00085E32">
      <w:pPr>
        <w:tabs>
          <w:tab w:val="left" w:pos="567"/>
          <w:tab w:val="left" w:pos="1134"/>
        </w:tabs>
        <w:spacing w:after="0"/>
        <w:jc w:val="both"/>
        <w:rPr>
          <w:rFonts w:asciiTheme="majorHAnsi" w:hAnsiTheme="majorHAnsi" w:cstheme="majorHAnsi"/>
          <w:b/>
          <w:sz w:val="24"/>
          <w:szCs w:val="24"/>
        </w:rPr>
      </w:pPr>
      <w:r w:rsidRPr="00085E32">
        <w:rPr>
          <w:rFonts w:asciiTheme="majorHAnsi" w:hAnsiTheme="majorHAnsi" w:cstheme="majorHAnsi"/>
          <w:b/>
          <w:sz w:val="24"/>
          <w:szCs w:val="24"/>
        </w:rPr>
        <w:t xml:space="preserve">d) Tổ chức thực hiện: </w:t>
      </w:r>
    </w:p>
    <w:tbl>
      <w:tblPr>
        <w:tblStyle w:val="Style41"/>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95"/>
        <w:gridCol w:w="5111"/>
      </w:tblGrid>
      <w:tr w:rsidR="00085E32" w:rsidRPr="00085E32" w14:paraId="622D85B0" w14:textId="77777777" w:rsidTr="001255EF">
        <w:tc>
          <w:tcPr>
            <w:tcW w:w="4495" w:type="dxa"/>
          </w:tcPr>
          <w:p w14:paraId="05285B51" w14:textId="77777777" w:rsidR="00085E32" w:rsidRPr="00085E32" w:rsidRDefault="00085E32" w:rsidP="001255EF">
            <w:pPr>
              <w:tabs>
                <w:tab w:val="left" w:pos="495"/>
              </w:tabs>
              <w:jc w:val="center"/>
              <w:rPr>
                <w:rFonts w:asciiTheme="majorHAnsi" w:hAnsiTheme="majorHAnsi" w:cstheme="majorHAnsi"/>
                <w:b/>
                <w:sz w:val="24"/>
                <w:szCs w:val="24"/>
              </w:rPr>
            </w:pPr>
            <w:r w:rsidRPr="00085E32">
              <w:rPr>
                <w:rFonts w:asciiTheme="majorHAnsi" w:hAnsiTheme="majorHAnsi" w:cstheme="majorHAnsi"/>
                <w:b/>
                <w:sz w:val="24"/>
                <w:szCs w:val="24"/>
              </w:rPr>
              <w:t>HOẠT ĐỘNG CỦA GV VÀ HS</w:t>
            </w:r>
          </w:p>
        </w:tc>
        <w:tc>
          <w:tcPr>
            <w:tcW w:w="5111" w:type="dxa"/>
          </w:tcPr>
          <w:p w14:paraId="7843F57C" w14:textId="77777777" w:rsidR="00085E32" w:rsidRPr="00085E32" w:rsidRDefault="00085E32" w:rsidP="001255EF">
            <w:pPr>
              <w:jc w:val="center"/>
              <w:rPr>
                <w:rFonts w:asciiTheme="majorHAnsi" w:hAnsiTheme="majorHAnsi" w:cstheme="majorHAnsi"/>
                <w:b/>
                <w:sz w:val="24"/>
                <w:szCs w:val="24"/>
              </w:rPr>
            </w:pPr>
            <w:r w:rsidRPr="00085E32">
              <w:rPr>
                <w:rFonts w:asciiTheme="majorHAnsi" w:hAnsiTheme="majorHAnsi" w:cstheme="majorHAnsi"/>
                <w:b/>
                <w:sz w:val="24"/>
                <w:szCs w:val="24"/>
              </w:rPr>
              <w:t>SẢN PHẨM DỰ KIẾN</w:t>
            </w:r>
          </w:p>
        </w:tc>
      </w:tr>
      <w:tr w:rsidR="00085E32" w:rsidRPr="00085E32" w14:paraId="47F2A958" w14:textId="77777777" w:rsidTr="001255EF">
        <w:tc>
          <w:tcPr>
            <w:tcW w:w="4495" w:type="dxa"/>
          </w:tcPr>
          <w:p w14:paraId="076EA3A8" w14:textId="77777777" w:rsidR="00085E32" w:rsidRPr="00085E32" w:rsidRDefault="00085E32" w:rsidP="001255EF">
            <w:pPr>
              <w:jc w:val="both"/>
              <w:rPr>
                <w:rFonts w:asciiTheme="majorHAnsi" w:hAnsiTheme="majorHAnsi" w:cstheme="majorHAnsi"/>
                <w:b/>
                <w:sz w:val="24"/>
                <w:szCs w:val="24"/>
              </w:rPr>
            </w:pPr>
            <w:r w:rsidRPr="00085E32">
              <w:rPr>
                <w:rFonts w:asciiTheme="majorHAnsi" w:hAnsiTheme="majorHAnsi" w:cstheme="majorHAnsi"/>
                <w:b/>
                <w:sz w:val="24"/>
                <w:szCs w:val="24"/>
              </w:rPr>
              <w:t>Bước 1: Chuyển giao nhiệm vụ:</w:t>
            </w:r>
          </w:p>
          <w:p w14:paraId="3A891B07" w14:textId="77777777" w:rsidR="00085E32" w:rsidRPr="00085E32" w:rsidRDefault="00085E32" w:rsidP="001255EF">
            <w:pPr>
              <w:jc w:val="both"/>
              <w:rPr>
                <w:rFonts w:asciiTheme="majorHAnsi" w:hAnsiTheme="majorHAnsi" w:cstheme="majorHAnsi"/>
                <w:i/>
                <w:sz w:val="24"/>
                <w:szCs w:val="24"/>
              </w:rPr>
            </w:pPr>
            <w:r w:rsidRPr="00085E32">
              <w:rPr>
                <w:rFonts w:asciiTheme="majorHAnsi" w:hAnsiTheme="majorHAnsi" w:cstheme="majorHAnsi"/>
                <w:sz w:val="24"/>
                <w:szCs w:val="24"/>
              </w:rPr>
              <w:t xml:space="preserve">- GV hướng dẫn, đặt câu hỏi cho HS làm </w:t>
            </w:r>
            <w:r w:rsidRPr="00085E32">
              <w:rPr>
                <w:rFonts w:asciiTheme="majorHAnsi" w:hAnsiTheme="majorHAnsi" w:cstheme="majorHAnsi"/>
                <w:b/>
                <w:sz w:val="24"/>
                <w:szCs w:val="24"/>
              </w:rPr>
              <w:t>HĐ5</w:t>
            </w:r>
            <w:r w:rsidRPr="00085E32">
              <w:rPr>
                <w:rFonts w:asciiTheme="majorHAnsi" w:hAnsiTheme="majorHAnsi" w:cstheme="majorHAnsi"/>
                <w:sz w:val="24"/>
                <w:szCs w:val="24"/>
              </w:rPr>
              <w:t xml:space="preserve"> </w:t>
            </w:r>
          </w:p>
          <w:p w14:paraId="38DEC1D2"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GV nhận xét bài làm và chuẩn hóa đáp án.</w:t>
            </w:r>
          </w:p>
          <w:p w14:paraId="54BE6CCE" w14:textId="77777777" w:rsidR="00085E32" w:rsidRPr="00085E32" w:rsidRDefault="00085E32" w:rsidP="001255EF">
            <w:pPr>
              <w:jc w:val="both"/>
              <w:rPr>
                <w:rFonts w:asciiTheme="majorHAnsi" w:hAnsiTheme="majorHAnsi" w:cstheme="majorHAnsi"/>
                <w:sz w:val="24"/>
                <w:szCs w:val="24"/>
              </w:rPr>
            </w:pPr>
          </w:p>
          <w:p w14:paraId="2860FAAC"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GV nêu phần khung kiến thức trọng tâm cho HS.</w:t>
            </w:r>
          </w:p>
          <w:p w14:paraId="2B7D582D"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GV hướng dẫn HS thực hiện </w:t>
            </w:r>
            <w:r w:rsidRPr="00085E32">
              <w:rPr>
                <w:rFonts w:asciiTheme="majorHAnsi" w:hAnsiTheme="majorHAnsi" w:cstheme="majorHAnsi"/>
                <w:b/>
                <w:sz w:val="24"/>
                <w:szCs w:val="24"/>
              </w:rPr>
              <w:t>Ví dụ 5</w:t>
            </w:r>
            <w:r w:rsidRPr="00085E32">
              <w:rPr>
                <w:rFonts w:asciiTheme="majorHAnsi" w:hAnsiTheme="majorHAnsi" w:cstheme="majorHAnsi"/>
                <w:sz w:val="24"/>
                <w:szCs w:val="24"/>
              </w:rPr>
              <w:t xml:space="preserve"> </w:t>
            </w:r>
          </w:p>
          <w:p w14:paraId="02AC78F7"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HS suy nghĩ làm bài theo cặp.</w:t>
            </w:r>
          </w:p>
          <w:p w14:paraId="2DA93B34"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GV mời 1 cặp HS ngẫu nhiên lên bảng trình bày.</w:t>
            </w:r>
          </w:p>
          <w:p w14:paraId="5050F875"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GV đi kiểm tra một số HS làm bài.</w:t>
            </w:r>
          </w:p>
          <w:p w14:paraId="4D5884AF"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GV cho nhận xét và chốt đáp án bài làm.</w:t>
            </w:r>
          </w:p>
          <w:p w14:paraId="57E701CB"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GV cho HS tự thảo luận và làm bài </w:t>
            </w:r>
            <w:r w:rsidRPr="00085E32">
              <w:rPr>
                <w:rFonts w:asciiTheme="majorHAnsi" w:hAnsiTheme="majorHAnsi" w:cstheme="majorHAnsi"/>
                <w:b/>
                <w:sz w:val="24"/>
                <w:szCs w:val="24"/>
              </w:rPr>
              <w:t>Luyện tập 5</w:t>
            </w:r>
            <w:r w:rsidRPr="00085E32">
              <w:rPr>
                <w:rFonts w:asciiTheme="majorHAnsi" w:hAnsiTheme="majorHAnsi" w:cstheme="majorHAnsi"/>
                <w:sz w:val="24"/>
                <w:szCs w:val="24"/>
              </w:rPr>
              <w:t xml:space="preserve"> </w:t>
            </w:r>
          </w:p>
          <w:p w14:paraId="543CA8E1"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GV chỉ định 1 HS đứng tại chỗ trình bày hướng giải bài toán này.</w:t>
            </w:r>
          </w:p>
          <w:p w14:paraId="36279B4D"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GV mời 1 HS lên bảng trình bày bài giải.</w:t>
            </w:r>
          </w:p>
          <w:p w14:paraId="287DB177"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GV nhận xét và chốt đáp án.</w:t>
            </w:r>
          </w:p>
          <w:p w14:paraId="790DE98F"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GV cho HS thảo luận nhóm </w:t>
            </w:r>
            <w:r w:rsidRPr="00085E32">
              <w:rPr>
                <w:rFonts w:asciiTheme="majorHAnsi" w:hAnsiTheme="majorHAnsi" w:cstheme="majorHAnsi"/>
                <w:b/>
                <w:sz w:val="24"/>
                <w:szCs w:val="24"/>
              </w:rPr>
              <w:t>Vận dụng 2</w:t>
            </w:r>
            <w:r w:rsidRPr="00085E32">
              <w:rPr>
                <w:rFonts w:asciiTheme="majorHAnsi" w:hAnsiTheme="majorHAnsi" w:cstheme="majorHAnsi"/>
                <w:sz w:val="24"/>
                <w:szCs w:val="24"/>
              </w:rPr>
              <w:t>, với mỗi nhóm là mỗi tổ trong lớp.</w:t>
            </w:r>
          </w:p>
          <w:p w14:paraId="25C61028" w14:textId="77777777" w:rsidR="00085E32" w:rsidRPr="00085E32" w:rsidRDefault="00085E32" w:rsidP="001255EF">
            <w:pPr>
              <w:jc w:val="both"/>
              <w:rPr>
                <w:rFonts w:asciiTheme="majorHAnsi" w:hAnsiTheme="majorHAnsi" w:cstheme="majorHAnsi"/>
                <w:i/>
                <w:sz w:val="24"/>
                <w:szCs w:val="24"/>
              </w:rPr>
            </w:pPr>
            <w:r w:rsidRPr="00085E32">
              <w:rPr>
                <w:rFonts w:asciiTheme="majorHAnsi" w:hAnsiTheme="majorHAnsi" w:cstheme="majorHAnsi"/>
                <w:i/>
                <w:sz w:val="24"/>
                <w:szCs w:val="24"/>
              </w:rPr>
              <w:t xml:space="preserve"> </w:t>
            </w:r>
          </w:p>
          <w:p w14:paraId="3A669617"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Các nhóm trao đổi, suy nghĩ và thực hiện bài toán.</w:t>
            </w:r>
          </w:p>
          <w:p w14:paraId="0C98B5BE"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Mỗi nhóm cử 1 đại diện để phát biểu đáp án. GV nhận xét cho HS và chốt đáp án.</w:t>
            </w:r>
          </w:p>
          <w:p w14:paraId="5980F524"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b/>
                <w:sz w:val="24"/>
                <w:szCs w:val="24"/>
              </w:rPr>
              <w:t xml:space="preserve">Bước 2: Thực hiện nhiệm vụ: </w:t>
            </w:r>
          </w:p>
          <w:p w14:paraId="43494BFB"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HS theo dõi SGK, chú ý nghe, tiếp nhận kiến thức, suy nghĩ trả lời câu hỏi, hoàn thành các yêu cầu.</w:t>
            </w:r>
          </w:p>
          <w:p w14:paraId="6DF4B738"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GV: quan sát và trợ giúp HS. </w:t>
            </w:r>
          </w:p>
          <w:p w14:paraId="6025D3C8"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b/>
                <w:sz w:val="24"/>
                <w:szCs w:val="24"/>
              </w:rPr>
              <w:t xml:space="preserve">Bước 3: Báo cáo, thảo luận: </w:t>
            </w:r>
          </w:p>
          <w:p w14:paraId="263A83FD"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HS giơ tay phát biểu, lên bảng trình bày</w:t>
            </w:r>
          </w:p>
          <w:p w14:paraId="2DE63CB4"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Một số HS khác nhận xét, bổ sung cho bạn. </w:t>
            </w:r>
          </w:p>
          <w:p w14:paraId="74B39D47"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b/>
                <w:sz w:val="24"/>
                <w:szCs w:val="24"/>
              </w:rPr>
              <w:t xml:space="preserve">Bước 4: Kết luận, nhận định: </w:t>
            </w:r>
            <w:r w:rsidRPr="00085E32">
              <w:rPr>
                <w:rFonts w:asciiTheme="majorHAnsi" w:hAnsiTheme="majorHAnsi" w:cstheme="majorHAnsi"/>
                <w:sz w:val="24"/>
                <w:szCs w:val="24"/>
              </w:rPr>
              <w:t>GV tổng quát lưu ý lại kiến thức:</w:t>
            </w:r>
          </w:p>
          <w:p w14:paraId="29A5AF78"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lastRenderedPageBreak/>
              <w:t xml:space="preserve">+ Đồ thị của hàm số </w:t>
            </w:r>
            <m:oMath>
              <m:r>
                <w:rPr>
                  <w:rFonts w:ascii="Cambria Math" w:eastAsia="Cambria Math" w:hAnsi="Cambria Math" w:cstheme="majorHAnsi"/>
                  <w:sz w:val="24"/>
                  <w:szCs w:val="24"/>
                </w:rPr>
                <m:t>y=cos</m:t>
              </m:r>
              <m:r>
                <w:rPr>
                  <w:rFonts w:ascii="Cambria Math" w:hAnsi="Cambria Math" w:cstheme="majorHAnsi"/>
                  <w:sz w:val="24"/>
                  <w:szCs w:val="24"/>
                </w:rPr>
                <m:t xml:space="preserve"> </m:t>
              </m:r>
              <m:r>
                <w:rPr>
                  <w:rFonts w:ascii="Cambria Math" w:eastAsia="Cambria Math" w:hAnsi="Cambria Math" w:cstheme="majorHAnsi"/>
                  <w:sz w:val="24"/>
                  <w:szCs w:val="24"/>
                </w:rPr>
                <m:t>x</m:t>
              </m:r>
              <m:r>
                <w:rPr>
                  <w:rFonts w:ascii="Cambria Math" w:hAnsi="Cambria Math" w:cstheme="majorHAnsi"/>
                  <w:sz w:val="24"/>
                  <w:szCs w:val="24"/>
                </w:rPr>
                <m:t xml:space="preserve"> </m:t>
              </m:r>
            </m:oMath>
            <w:r w:rsidRPr="00085E32">
              <w:rPr>
                <w:rFonts w:asciiTheme="majorHAnsi" w:hAnsiTheme="majorHAnsi" w:cstheme="majorHAnsi"/>
                <w:sz w:val="24"/>
                <w:szCs w:val="24"/>
              </w:rPr>
              <w:t xml:space="preserve">, và các tính chất của hàm số </w:t>
            </w:r>
            <m:oMath>
              <m:r>
                <w:rPr>
                  <w:rFonts w:ascii="Cambria Math" w:eastAsia="Cambria Math" w:hAnsi="Cambria Math" w:cstheme="majorHAnsi"/>
                  <w:sz w:val="24"/>
                  <w:szCs w:val="24"/>
                </w:rPr>
                <m:t>y=cos</m:t>
              </m:r>
              <m:r>
                <w:rPr>
                  <w:rFonts w:ascii="Cambria Math" w:hAnsi="Cambria Math" w:cstheme="majorHAnsi"/>
                  <w:sz w:val="24"/>
                  <w:szCs w:val="24"/>
                </w:rPr>
                <m:t xml:space="preserve"> </m:t>
              </m:r>
              <m:r>
                <w:rPr>
                  <w:rFonts w:ascii="Cambria Math" w:eastAsia="Cambria Math" w:hAnsi="Cambria Math" w:cstheme="majorHAnsi"/>
                  <w:sz w:val="24"/>
                  <w:szCs w:val="24"/>
                </w:rPr>
                <m:t>x</m:t>
              </m:r>
              <m:r>
                <w:rPr>
                  <w:rFonts w:ascii="Cambria Math" w:hAnsi="Cambria Math" w:cstheme="majorHAnsi"/>
                  <w:sz w:val="24"/>
                  <w:szCs w:val="24"/>
                </w:rPr>
                <m:t xml:space="preserve"> </m:t>
              </m:r>
            </m:oMath>
            <w:r w:rsidRPr="00085E32">
              <w:rPr>
                <w:rFonts w:asciiTheme="majorHAnsi" w:hAnsiTheme="majorHAnsi" w:cstheme="majorHAnsi"/>
                <w:sz w:val="24"/>
                <w:szCs w:val="24"/>
              </w:rPr>
              <w:t xml:space="preserve">. </w:t>
            </w:r>
          </w:p>
        </w:tc>
        <w:tc>
          <w:tcPr>
            <w:tcW w:w="5111" w:type="dxa"/>
          </w:tcPr>
          <w:p w14:paraId="5449600A" w14:textId="77777777" w:rsidR="00085E32" w:rsidRPr="00085E32" w:rsidRDefault="00085E32" w:rsidP="001255EF">
            <w:pPr>
              <w:jc w:val="both"/>
              <w:rPr>
                <w:rFonts w:asciiTheme="majorHAnsi" w:hAnsiTheme="majorHAnsi" w:cstheme="majorHAnsi"/>
                <w:b/>
                <w:bCs/>
                <w:iCs/>
                <w:sz w:val="24"/>
                <w:szCs w:val="24"/>
              </w:rPr>
            </w:pPr>
            <w:r w:rsidRPr="00085E32">
              <w:rPr>
                <w:rFonts w:asciiTheme="majorHAnsi" w:hAnsiTheme="majorHAnsi" w:cstheme="majorHAnsi"/>
                <w:b/>
                <w:bCs/>
                <w:iCs/>
                <w:sz w:val="24"/>
                <w:szCs w:val="24"/>
              </w:rPr>
              <w:lastRenderedPageBreak/>
              <w:t xml:space="preserve">1. Đồ thị và tính chất của hàm số </w:t>
            </w:r>
            <m:oMath>
              <m:r>
                <m:rPr>
                  <m:sty m:val="b"/>
                </m:rPr>
                <w:rPr>
                  <w:rFonts w:ascii="Cambria Math" w:hAnsi="Cambria Math" w:cstheme="majorHAnsi"/>
                  <w:sz w:val="24"/>
                  <w:szCs w:val="24"/>
                  <w:lang w:val="nl-NL"/>
                </w:rPr>
                <m:t>y</m:t>
              </m:r>
              <m:r>
                <m:rPr>
                  <m:sty m:val="b"/>
                </m:rPr>
                <w:rPr>
                  <w:rFonts w:ascii="Cambria Math" w:hAnsi="Cambria Math" w:cstheme="majorHAnsi"/>
                  <w:sz w:val="24"/>
                  <w:szCs w:val="24"/>
                </w:rPr>
                <m:t>=</m:t>
              </m:r>
              <m:r>
                <m:rPr>
                  <m:sty m:val="b"/>
                </m:rPr>
                <w:rPr>
                  <w:rFonts w:ascii="Cambria Math" w:hAnsi="Cambria Math" w:cstheme="majorHAnsi"/>
                  <w:sz w:val="24"/>
                  <w:szCs w:val="24"/>
                  <w:lang w:val="nl-NL"/>
                </w:rPr>
                <m:t>cos</m:t>
              </m:r>
              <m:r>
                <m:rPr>
                  <m:sty m:val="b"/>
                </m:rPr>
                <w:rPr>
                  <w:rFonts w:ascii="Cambria Math" w:hAnsi="Cambria Math" w:cstheme="majorHAnsi"/>
                  <w:sz w:val="24"/>
                  <w:szCs w:val="24"/>
                </w:rPr>
                <m:t xml:space="preserve"> </m:t>
              </m:r>
              <m:r>
                <m:rPr>
                  <m:sty m:val="b"/>
                </m:rPr>
                <w:rPr>
                  <w:rFonts w:ascii="Cambria Math" w:hAnsi="Cambria Math" w:cstheme="majorHAnsi"/>
                  <w:sz w:val="24"/>
                  <w:szCs w:val="24"/>
                  <w:lang w:val="nl-NL"/>
                </w:rPr>
                <m:t>x</m:t>
              </m:r>
            </m:oMath>
          </w:p>
          <w:p w14:paraId="1DF64A7C" w14:textId="77777777" w:rsidR="00085E32" w:rsidRPr="00085E32" w:rsidRDefault="00085E32" w:rsidP="001255EF">
            <w:pPr>
              <w:jc w:val="both"/>
              <w:rPr>
                <w:rFonts w:asciiTheme="majorHAnsi" w:hAnsiTheme="majorHAnsi" w:cstheme="majorHAnsi"/>
                <w:b/>
                <w:bCs/>
                <w:iCs/>
                <w:sz w:val="24"/>
                <w:szCs w:val="24"/>
                <w:lang w:val="vi-VN"/>
              </w:rPr>
            </w:pPr>
            <w:r w:rsidRPr="00085E32">
              <w:rPr>
                <w:rFonts w:asciiTheme="majorHAnsi" w:hAnsiTheme="majorHAnsi" w:cstheme="majorHAnsi"/>
                <w:b/>
                <w:bCs/>
                <w:iCs/>
                <w:sz w:val="24"/>
                <w:szCs w:val="24"/>
              </w:rPr>
              <w:t>HĐ5:</w:t>
            </w:r>
            <w:r w:rsidRPr="00085E32">
              <w:rPr>
                <w:rFonts w:asciiTheme="majorHAnsi" w:hAnsiTheme="majorHAnsi" w:cstheme="majorHAnsi"/>
                <w:b/>
                <w:bCs/>
                <w:iCs/>
                <w:sz w:val="24"/>
                <w:szCs w:val="24"/>
                <w:lang w:val="vi-VN"/>
              </w:rPr>
              <w:t xml:space="preserve"> (SGK)</w:t>
            </w:r>
          </w:p>
          <w:p w14:paraId="0C942B46" w14:textId="77777777" w:rsidR="00085E32" w:rsidRPr="00085E32" w:rsidRDefault="00085E32" w:rsidP="001255EF">
            <w:pPr>
              <w:jc w:val="both"/>
              <w:rPr>
                <w:rFonts w:asciiTheme="majorHAnsi" w:hAnsiTheme="majorHAnsi" w:cstheme="majorHAnsi"/>
                <w:b/>
                <w:bCs/>
                <w:sz w:val="24"/>
                <w:szCs w:val="24"/>
              </w:rPr>
            </w:pPr>
            <w:r w:rsidRPr="00085E32">
              <w:rPr>
                <w:rFonts w:asciiTheme="majorHAnsi" w:hAnsiTheme="majorHAnsi" w:cstheme="majorHAnsi"/>
                <w:b/>
                <w:bCs/>
                <w:sz w:val="24"/>
                <w:szCs w:val="24"/>
              </w:rPr>
              <w:t>Kết luận</w:t>
            </w:r>
          </w:p>
          <w:p w14:paraId="2B4CE70F" w14:textId="77777777" w:rsidR="00085E32" w:rsidRPr="00085E32" w:rsidRDefault="00085E32" w:rsidP="001255EF">
            <w:pPr>
              <w:jc w:val="both"/>
              <w:rPr>
                <w:rFonts w:asciiTheme="majorHAnsi" w:hAnsiTheme="majorHAnsi" w:cstheme="majorHAnsi"/>
                <w:i/>
                <w:iCs/>
                <w:sz w:val="24"/>
                <w:szCs w:val="24"/>
              </w:rPr>
            </w:pPr>
            <w:r w:rsidRPr="00085E32">
              <w:rPr>
                <w:rFonts w:asciiTheme="majorHAnsi" w:hAnsiTheme="majorHAnsi" w:cstheme="majorHAnsi"/>
                <w:i/>
                <w:iCs/>
                <w:sz w:val="24"/>
                <w:szCs w:val="24"/>
              </w:rPr>
              <w:t xml:space="preserve">Hàm số </w:t>
            </w:r>
            <m:oMath>
              <m:r>
                <w:rPr>
                  <w:rFonts w:ascii="Cambria Math" w:hAnsi="Cambria Math" w:cstheme="majorHAnsi"/>
                  <w:sz w:val="24"/>
                  <w:szCs w:val="24"/>
                </w:rPr>
                <m:t>y=</m:t>
              </m:r>
              <m:func>
                <m:funcPr>
                  <m:ctrlPr>
                    <w:rPr>
                      <w:rFonts w:ascii="Cambria Math" w:hAnsi="Cambria Math" w:cstheme="majorHAnsi"/>
                      <w:i/>
                      <w:iCs/>
                      <w:sz w:val="24"/>
                      <w:szCs w:val="24"/>
                    </w:rPr>
                  </m:ctrlPr>
                </m:funcPr>
                <m:fName>
                  <m:r>
                    <w:rPr>
                      <w:rFonts w:ascii="Cambria Math" w:hAnsi="Cambria Math" w:cstheme="majorHAnsi"/>
                      <w:sz w:val="24"/>
                      <w:szCs w:val="24"/>
                    </w:rPr>
                    <m:t>cos</m:t>
                  </m:r>
                </m:fName>
                <m:e>
                  <m:r>
                    <w:rPr>
                      <w:rFonts w:ascii="Cambria Math" w:hAnsi="Cambria Math" w:cstheme="majorHAnsi"/>
                      <w:sz w:val="24"/>
                      <w:szCs w:val="24"/>
                    </w:rPr>
                    <m:t>x</m:t>
                  </m:r>
                </m:e>
              </m:func>
            </m:oMath>
            <w:r w:rsidRPr="00085E32">
              <w:rPr>
                <w:rFonts w:asciiTheme="majorHAnsi" w:hAnsiTheme="majorHAnsi" w:cstheme="majorHAnsi"/>
                <w:i/>
                <w:iCs/>
                <w:sz w:val="24"/>
                <w:szCs w:val="24"/>
              </w:rPr>
              <w:t>:</w:t>
            </w:r>
          </w:p>
          <w:p w14:paraId="404900FE" w14:textId="77777777" w:rsidR="00085E32" w:rsidRPr="00085E32" w:rsidRDefault="00085E32" w:rsidP="001255EF">
            <w:pPr>
              <w:jc w:val="both"/>
              <w:rPr>
                <w:rFonts w:asciiTheme="majorHAnsi" w:hAnsiTheme="majorHAnsi" w:cstheme="majorHAnsi"/>
                <w:i/>
                <w:iCs/>
                <w:sz w:val="24"/>
                <w:szCs w:val="24"/>
              </w:rPr>
            </w:pPr>
            <w:r w:rsidRPr="00085E32">
              <w:rPr>
                <w:rFonts w:asciiTheme="majorHAnsi" w:hAnsiTheme="majorHAnsi" w:cstheme="majorHAnsi"/>
                <w:i/>
                <w:iCs/>
                <w:sz w:val="24"/>
                <w:szCs w:val="24"/>
              </w:rPr>
              <w:t xml:space="preserve">+ Có tập xác định là </w:t>
            </w:r>
            <m:oMath>
              <m:r>
                <m:rPr>
                  <m:scr m:val="double-struck"/>
                </m:rPr>
                <w:rPr>
                  <w:rFonts w:ascii="Cambria Math" w:eastAsia="MS Mincho" w:hAnsi="Cambria Math" w:cstheme="majorHAnsi"/>
                  <w:sz w:val="24"/>
                  <w:szCs w:val="24"/>
                </w:rPr>
                <m:t>R</m:t>
              </m:r>
            </m:oMath>
            <w:r w:rsidRPr="00085E32">
              <w:rPr>
                <w:rFonts w:asciiTheme="majorHAnsi" w:hAnsiTheme="majorHAnsi" w:cstheme="majorHAnsi"/>
                <w:i/>
                <w:iCs/>
                <w:sz w:val="24"/>
                <w:szCs w:val="24"/>
              </w:rPr>
              <w:t xml:space="preserve"> và tập giá trị là </w:t>
            </w:r>
            <m:oMath>
              <m:r>
                <w:rPr>
                  <w:rFonts w:ascii="Cambria Math" w:hAnsi="Cambria Math" w:cstheme="majorHAnsi"/>
                  <w:sz w:val="24"/>
                  <w:szCs w:val="24"/>
                </w:rPr>
                <m:t>[-1;1];</m:t>
              </m:r>
            </m:oMath>
          </w:p>
          <w:p w14:paraId="4BB7E23F" w14:textId="77777777" w:rsidR="00085E32" w:rsidRPr="00085E32" w:rsidRDefault="00085E32" w:rsidP="001255EF">
            <w:pPr>
              <w:jc w:val="both"/>
              <w:rPr>
                <w:rFonts w:asciiTheme="majorHAnsi" w:hAnsiTheme="majorHAnsi" w:cstheme="majorHAnsi"/>
                <w:i/>
                <w:iCs/>
                <w:sz w:val="24"/>
                <w:szCs w:val="24"/>
              </w:rPr>
            </w:pPr>
            <w:r w:rsidRPr="00085E32">
              <w:rPr>
                <w:rFonts w:asciiTheme="majorHAnsi" w:hAnsiTheme="majorHAnsi" w:cstheme="majorHAnsi"/>
                <w:i/>
                <w:iCs/>
                <w:sz w:val="24"/>
                <w:szCs w:val="24"/>
              </w:rPr>
              <w:t xml:space="preserve">+ Là hàm số chẵn và tuần hoàn với chu kì </w:t>
            </w:r>
            <m:oMath>
              <m:r>
                <w:rPr>
                  <w:rFonts w:ascii="Cambria Math" w:hAnsi="Cambria Math" w:cstheme="majorHAnsi"/>
                  <w:sz w:val="24"/>
                  <w:szCs w:val="24"/>
                </w:rPr>
                <m:t>2π</m:t>
              </m:r>
            </m:oMath>
            <w:r w:rsidRPr="00085E32">
              <w:rPr>
                <w:rFonts w:asciiTheme="majorHAnsi" w:hAnsiTheme="majorHAnsi" w:cstheme="majorHAnsi"/>
                <w:i/>
                <w:iCs/>
                <w:sz w:val="24"/>
                <w:szCs w:val="24"/>
              </w:rPr>
              <w:t>.</w:t>
            </w:r>
          </w:p>
          <w:p w14:paraId="686F59C9" w14:textId="77777777" w:rsidR="00085E32" w:rsidRPr="00085E32" w:rsidRDefault="00085E32" w:rsidP="001255EF">
            <w:pPr>
              <w:jc w:val="both"/>
              <w:rPr>
                <w:rFonts w:asciiTheme="majorHAnsi" w:hAnsiTheme="majorHAnsi" w:cstheme="majorHAnsi"/>
                <w:i/>
                <w:iCs/>
                <w:sz w:val="24"/>
                <w:szCs w:val="24"/>
              </w:rPr>
            </w:pPr>
            <w:r w:rsidRPr="00085E32">
              <w:rPr>
                <w:rFonts w:asciiTheme="majorHAnsi" w:hAnsiTheme="majorHAnsi" w:cstheme="majorHAnsi"/>
                <w:i/>
                <w:iCs/>
                <w:sz w:val="24"/>
                <w:szCs w:val="24"/>
              </w:rPr>
              <w:t xml:space="preserve">+ Đồng biến trên mỗi khoảng: </w:t>
            </w:r>
            <m:oMath>
              <m:d>
                <m:dPr>
                  <m:ctrlPr>
                    <w:rPr>
                      <w:rFonts w:ascii="Cambria Math" w:hAnsi="Cambria Math" w:cstheme="majorHAnsi"/>
                      <w:i/>
                      <w:iCs/>
                      <w:sz w:val="24"/>
                      <w:szCs w:val="24"/>
                    </w:rPr>
                  </m:ctrlPr>
                </m:dPr>
                <m:e>
                  <m:r>
                    <w:rPr>
                      <w:rFonts w:ascii="Cambria Math" w:hAnsi="Cambria Math" w:cstheme="majorHAnsi"/>
                      <w:sz w:val="24"/>
                      <w:szCs w:val="24"/>
                    </w:rPr>
                    <m:t>-π+k2π;k2π</m:t>
                  </m:r>
                </m:e>
              </m:d>
            </m:oMath>
            <w:r w:rsidRPr="00085E32">
              <w:rPr>
                <w:rFonts w:asciiTheme="majorHAnsi" w:hAnsiTheme="majorHAnsi" w:cstheme="majorHAnsi"/>
                <w:i/>
                <w:iCs/>
                <w:sz w:val="24"/>
                <w:szCs w:val="24"/>
              </w:rPr>
              <w:t xml:space="preserve"> và nghịch biến trên mỗi khoảng </w:t>
            </w:r>
            <m:oMath>
              <m:d>
                <m:dPr>
                  <m:ctrlPr>
                    <w:rPr>
                      <w:rFonts w:ascii="Cambria Math" w:hAnsi="Cambria Math" w:cstheme="majorHAnsi"/>
                      <w:i/>
                      <w:iCs/>
                      <w:sz w:val="24"/>
                      <w:szCs w:val="24"/>
                    </w:rPr>
                  </m:ctrlPr>
                </m:dPr>
                <m:e>
                  <m:r>
                    <w:rPr>
                      <w:rFonts w:ascii="Cambria Math" w:hAnsi="Cambria Math" w:cstheme="majorHAnsi"/>
                      <w:sz w:val="24"/>
                      <w:szCs w:val="24"/>
                    </w:rPr>
                    <m:t>k2π; π+k2π</m:t>
                  </m:r>
                </m:e>
              </m:d>
            </m:oMath>
            <w:r w:rsidRPr="00085E32">
              <w:rPr>
                <w:rFonts w:asciiTheme="majorHAnsi" w:hAnsiTheme="majorHAnsi" w:cstheme="majorHAnsi"/>
                <w:i/>
                <w:iCs/>
                <w:sz w:val="24"/>
                <w:szCs w:val="24"/>
              </w:rPr>
              <w:t xml:space="preserve">, </w:t>
            </w:r>
            <m:oMath>
              <m:r>
                <w:rPr>
                  <w:rFonts w:ascii="Cambria Math" w:hAnsi="Cambria Math" w:cstheme="majorHAnsi"/>
                  <w:sz w:val="24"/>
                  <w:szCs w:val="24"/>
                </w:rPr>
                <m:t>k</m:t>
              </m:r>
              <m:r>
                <m:rPr>
                  <m:scr m:val="double-struck"/>
                </m:rPr>
                <w:rPr>
                  <w:rFonts w:ascii="Cambria Math" w:eastAsia="MS Mincho" w:hAnsi="Cambria Math" w:cstheme="majorHAnsi"/>
                  <w:sz w:val="24"/>
                  <w:szCs w:val="24"/>
                </w:rPr>
                <m:t>∈Z</m:t>
              </m:r>
            </m:oMath>
            <w:r w:rsidRPr="00085E32">
              <w:rPr>
                <w:rFonts w:asciiTheme="majorHAnsi" w:hAnsiTheme="majorHAnsi" w:cstheme="majorHAnsi"/>
                <w:i/>
                <w:iCs/>
                <w:sz w:val="24"/>
                <w:szCs w:val="24"/>
              </w:rPr>
              <w:t>.</w:t>
            </w:r>
          </w:p>
          <w:p w14:paraId="12D45820" w14:textId="77777777" w:rsidR="00085E32" w:rsidRPr="00085E32" w:rsidRDefault="00085E32" w:rsidP="001255EF">
            <w:pPr>
              <w:jc w:val="both"/>
              <w:rPr>
                <w:rFonts w:asciiTheme="majorHAnsi" w:hAnsiTheme="majorHAnsi" w:cstheme="majorHAnsi"/>
                <w:i/>
                <w:iCs/>
                <w:sz w:val="24"/>
                <w:szCs w:val="24"/>
              </w:rPr>
            </w:pPr>
            <w:r w:rsidRPr="00085E32">
              <w:rPr>
                <w:rFonts w:asciiTheme="majorHAnsi" w:hAnsiTheme="majorHAnsi" w:cstheme="majorHAnsi"/>
                <w:i/>
                <w:iCs/>
                <w:sz w:val="24"/>
                <w:szCs w:val="24"/>
              </w:rPr>
              <w:t>+ Có đồ thị là một đường hình sin đối xứng qua trục tung.</w:t>
            </w:r>
          </w:p>
          <w:p w14:paraId="774590DF" w14:textId="77777777" w:rsidR="00085E32" w:rsidRPr="00085E32" w:rsidRDefault="00085E32" w:rsidP="001255EF">
            <w:pPr>
              <w:jc w:val="both"/>
              <w:rPr>
                <w:rFonts w:asciiTheme="majorHAnsi" w:hAnsiTheme="majorHAnsi" w:cstheme="majorHAnsi"/>
                <w:i/>
                <w:iCs/>
                <w:sz w:val="24"/>
                <w:szCs w:val="24"/>
              </w:rPr>
            </w:pPr>
            <w:r w:rsidRPr="00085E32">
              <w:rPr>
                <w:rFonts w:asciiTheme="majorHAnsi" w:hAnsiTheme="majorHAnsi" w:cstheme="majorHAnsi"/>
                <w:b/>
                <w:bCs/>
                <w:i/>
                <w:iCs/>
                <w:sz w:val="24"/>
                <w:szCs w:val="24"/>
              </w:rPr>
              <w:t xml:space="preserve">Ví dụ 5: </w:t>
            </w:r>
            <w:r w:rsidRPr="00085E32">
              <w:rPr>
                <w:rFonts w:asciiTheme="majorHAnsi" w:hAnsiTheme="majorHAnsi" w:cstheme="majorHAnsi"/>
                <w:i/>
                <w:iCs/>
                <w:sz w:val="24"/>
                <w:szCs w:val="24"/>
              </w:rPr>
              <w:t>(SGK – tr.27).</w:t>
            </w:r>
          </w:p>
          <w:p w14:paraId="42D3C5A1"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i/>
                <w:iCs/>
                <w:sz w:val="24"/>
                <w:szCs w:val="24"/>
              </w:rPr>
              <w:t>Hướng dẫn giải (SGK – tr.27)</w:t>
            </w:r>
          </w:p>
          <w:p w14:paraId="51518CD3" w14:textId="77777777" w:rsidR="00085E32" w:rsidRPr="00085E32" w:rsidRDefault="00085E32" w:rsidP="001255EF">
            <w:pPr>
              <w:jc w:val="both"/>
              <w:rPr>
                <w:rFonts w:asciiTheme="majorHAnsi" w:hAnsiTheme="majorHAnsi" w:cstheme="majorHAnsi"/>
                <w:b/>
                <w:bCs/>
                <w:sz w:val="24"/>
                <w:szCs w:val="24"/>
              </w:rPr>
            </w:pPr>
            <w:r w:rsidRPr="00085E32">
              <w:rPr>
                <w:rFonts w:asciiTheme="majorHAnsi" w:hAnsiTheme="majorHAnsi" w:cstheme="majorHAnsi"/>
                <w:b/>
                <w:bCs/>
                <w:sz w:val="24"/>
                <w:szCs w:val="24"/>
              </w:rPr>
              <w:t>Luyện tập 5</w:t>
            </w:r>
          </w:p>
          <w:p w14:paraId="4094649A"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Ta có: </w:t>
            </w:r>
            <m:oMath>
              <m:r>
                <m:rPr>
                  <m:sty m:val="p"/>
                </m:rPr>
                <w:rPr>
                  <w:rFonts w:ascii="Cambria Math" w:hAnsi="Cambria Math" w:cstheme="majorHAnsi"/>
                  <w:sz w:val="24"/>
                  <w:szCs w:val="24"/>
                </w:rPr>
                <m:t>-1≤</m:t>
              </m:r>
              <m:func>
                <m:funcPr>
                  <m:ctrlPr>
                    <w:rPr>
                      <w:rFonts w:ascii="Cambria Math" w:hAnsi="Cambria Math" w:cstheme="majorHAnsi"/>
                      <w:sz w:val="24"/>
                      <w:szCs w:val="24"/>
                    </w:rPr>
                  </m:ctrlPr>
                </m:funcPr>
                <m:fName>
                  <m:r>
                    <m:rPr>
                      <m:sty m:val="p"/>
                    </m:rPr>
                    <w:rPr>
                      <w:rFonts w:ascii="Cambria Math" w:hAnsi="Cambria Math" w:cstheme="majorHAnsi"/>
                      <w:sz w:val="24"/>
                      <w:szCs w:val="24"/>
                    </w:rPr>
                    <m:t>cos</m:t>
                  </m:r>
                </m:fName>
                <m:e>
                  <m:r>
                    <m:rPr>
                      <m:sty m:val="p"/>
                    </m:rPr>
                    <w:rPr>
                      <w:rFonts w:ascii="Cambria Math" w:hAnsi="Cambria Math" w:cstheme="majorHAnsi"/>
                      <w:sz w:val="24"/>
                      <w:szCs w:val="24"/>
                    </w:rPr>
                    <m:t>x</m:t>
                  </m:r>
                </m:e>
              </m:func>
              <m:r>
                <m:rPr>
                  <m:sty m:val="p"/>
                </m:rPr>
                <w:rPr>
                  <w:rFonts w:ascii="Cambria Math" w:hAnsi="Cambria Math" w:cstheme="majorHAnsi"/>
                  <w:sz w:val="24"/>
                  <w:szCs w:val="24"/>
                </w:rPr>
                <m:t>≤1</m:t>
              </m:r>
            </m:oMath>
            <w:r w:rsidRPr="00085E32">
              <w:rPr>
                <w:rFonts w:asciiTheme="majorHAnsi" w:hAnsiTheme="majorHAnsi" w:cstheme="majorHAnsi"/>
                <w:sz w:val="24"/>
                <w:szCs w:val="24"/>
              </w:rPr>
              <w:t xml:space="preserve"> với mọi </w:t>
            </w:r>
            <m:oMath>
              <m:r>
                <m:rPr>
                  <m:sty m:val="p"/>
                </m:rPr>
                <w:rPr>
                  <w:rFonts w:ascii="Cambria Math" w:hAnsi="Cambria Math" w:cstheme="majorHAnsi"/>
                  <w:sz w:val="24"/>
                  <w:szCs w:val="24"/>
                </w:rPr>
                <m:t>x∈</m:t>
              </m:r>
              <m:r>
                <m:rPr>
                  <m:scr m:val="double-struck"/>
                  <m:sty m:val="p"/>
                </m:rPr>
                <w:rPr>
                  <w:rFonts w:ascii="Cambria Math" w:eastAsia="MS Mincho" w:hAnsi="Cambria Math" w:cstheme="majorHAnsi"/>
                  <w:sz w:val="24"/>
                  <w:szCs w:val="24"/>
                </w:rPr>
                <m:t>R</m:t>
              </m:r>
            </m:oMath>
          </w:p>
          <w:p w14:paraId="17E43BA5"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Suy ra: </w:t>
            </w:r>
            <m:oMath>
              <m:d>
                <m:dPr>
                  <m:ctrlPr>
                    <w:rPr>
                      <w:rFonts w:ascii="Cambria Math" w:hAnsi="Cambria Math" w:cstheme="majorHAnsi"/>
                      <w:sz w:val="24"/>
                      <w:szCs w:val="24"/>
                    </w:rPr>
                  </m:ctrlPr>
                </m:dPr>
                <m:e>
                  <m:r>
                    <m:rPr>
                      <m:sty m:val="p"/>
                    </m:rPr>
                    <w:rPr>
                      <w:rFonts w:ascii="Cambria Math" w:hAnsi="Cambria Math" w:cstheme="majorHAnsi"/>
                      <w:sz w:val="24"/>
                      <w:szCs w:val="24"/>
                    </w:rPr>
                    <m:t>-3</m:t>
                  </m:r>
                </m:e>
              </m:d>
              <m:r>
                <m:rPr>
                  <m:sty m:val="p"/>
                </m:rPr>
                <w:rPr>
                  <w:rFonts w:ascii="Cambria Math" w:hAnsi="Cambria Math" w:cstheme="majorHAnsi"/>
                  <w:sz w:val="24"/>
                  <w:szCs w:val="24"/>
                </w:rPr>
                <m:t>.</m:t>
              </m:r>
              <m:d>
                <m:dPr>
                  <m:ctrlPr>
                    <w:rPr>
                      <w:rFonts w:ascii="Cambria Math" w:hAnsi="Cambria Math" w:cstheme="majorHAnsi"/>
                      <w:sz w:val="24"/>
                      <w:szCs w:val="24"/>
                    </w:rPr>
                  </m:ctrlPr>
                </m:dPr>
                <m:e>
                  <m:r>
                    <m:rPr>
                      <m:sty m:val="p"/>
                    </m:rPr>
                    <w:rPr>
                      <w:rFonts w:ascii="Cambria Math" w:hAnsi="Cambria Math" w:cstheme="majorHAnsi"/>
                      <w:sz w:val="24"/>
                      <w:szCs w:val="24"/>
                    </w:rPr>
                    <m:t>-1</m:t>
                  </m:r>
                </m:e>
              </m:d>
              <m:r>
                <m:rPr>
                  <m:sty m:val="p"/>
                </m:rPr>
                <w:rPr>
                  <w:rFonts w:ascii="Cambria Math" w:hAnsi="Cambria Math" w:cstheme="majorHAnsi"/>
                  <w:sz w:val="24"/>
                  <w:szCs w:val="24"/>
                </w:rPr>
                <m:t>≥-3</m:t>
              </m:r>
              <m:func>
                <m:funcPr>
                  <m:ctrlPr>
                    <w:rPr>
                      <w:rFonts w:ascii="Cambria Math" w:hAnsi="Cambria Math" w:cstheme="majorHAnsi"/>
                      <w:sz w:val="24"/>
                      <w:szCs w:val="24"/>
                    </w:rPr>
                  </m:ctrlPr>
                </m:funcPr>
                <m:fName>
                  <m:r>
                    <m:rPr>
                      <m:sty m:val="p"/>
                    </m:rPr>
                    <w:rPr>
                      <w:rFonts w:ascii="Cambria Math" w:hAnsi="Cambria Math" w:cstheme="majorHAnsi"/>
                      <w:sz w:val="24"/>
                      <w:szCs w:val="24"/>
                    </w:rPr>
                    <m:t>cos</m:t>
                  </m:r>
                </m:fName>
                <m:e>
                  <m:r>
                    <m:rPr>
                      <m:sty m:val="p"/>
                    </m:rPr>
                    <w:rPr>
                      <w:rFonts w:ascii="Cambria Math" w:hAnsi="Cambria Math" w:cstheme="majorHAnsi"/>
                      <w:sz w:val="24"/>
                      <w:szCs w:val="24"/>
                    </w:rPr>
                    <m:t>x</m:t>
                  </m:r>
                </m:e>
              </m:func>
              <m:r>
                <m:rPr>
                  <m:sty m:val="p"/>
                </m:rPr>
                <w:rPr>
                  <w:rFonts w:ascii="Cambria Math" w:hAnsi="Cambria Math" w:cstheme="majorHAnsi"/>
                  <w:sz w:val="24"/>
                  <w:szCs w:val="24"/>
                </w:rPr>
                <m:t>≥</m:t>
              </m:r>
              <m:d>
                <m:dPr>
                  <m:ctrlPr>
                    <w:rPr>
                      <w:rFonts w:ascii="Cambria Math" w:hAnsi="Cambria Math" w:cstheme="majorHAnsi"/>
                      <w:sz w:val="24"/>
                      <w:szCs w:val="24"/>
                    </w:rPr>
                  </m:ctrlPr>
                </m:dPr>
                <m:e>
                  <m:r>
                    <m:rPr>
                      <m:sty m:val="p"/>
                    </m:rPr>
                    <w:rPr>
                      <w:rFonts w:ascii="Cambria Math" w:hAnsi="Cambria Math" w:cstheme="majorHAnsi"/>
                      <w:sz w:val="24"/>
                      <w:szCs w:val="24"/>
                    </w:rPr>
                    <m:t>-3</m:t>
                  </m:r>
                </m:e>
              </m:d>
              <m:r>
                <m:rPr>
                  <m:sty m:val="p"/>
                </m:rPr>
                <w:rPr>
                  <w:rFonts w:ascii="Cambria Math" w:hAnsi="Cambria Math" w:cstheme="majorHAnsi"/>
                  <w:sz w:val="24"/>
                  <w:szCs w:val="24"/>
                </w:rPr>
                <m:t>.1</m:t>
              </m:r>
            </m:oMath>
          </w:p>
          <w:p w14:paraId="29D0D84C"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Hay: </w:t>
            </w:r>
            <m:oMath>
              <m:r>
                <m:rPr>
                  <m:sty m:val="p"/>
                </m:rPr>
                <w:rPr>
                  <w:rFonts w:ascii="Cambria Math" w:hAnsi="Cambria Math" w:cstheme="majorHAnsi"/>
                  <w:sz w:val="24"/>
                  <w:szCs w:val="24"/>
                </w:rPr>
                <m:t>-3≤-3</m:t>
              </m:r>
              <m:func>
                <m:funcPr>
                  <m:ctrlPr>
                    <w:rPr>
                      <w:rFonts w:ascii="Cambria Math" w:hAnsi="Cambria Math" w:cstheme="majorHAnsi"/>
                      <w:sz w:val="24"/>
                      <w:szCs w:val="24"/>
                    </w:rPr>
                  </m:ctrlPr>
                </m:funcPr>
                <m:fName>
                  <m:r>
                    <m:rPr>
                      <m:sty m:val="p"/>
                    </m:rPr>
                    <w:rPr>
                      <w:rFonts w:ascii="Cambria Math" w:hAnsi="Cambria Math" w:cstheme="majorHAnsi"/>
                      <w:sz w:val="24"/>
                      <w:szCs w:val="24"/>
                    </w:rPr>
                    <m:t>cos</m:t>
                  </m:r>
                </m:fName>
                <m:e>
                  <m:r>
                    <m:rPr>
                      <m:sty m:val="p"/>
                    </m:rPr>
                    <w:rPr>
                      <w:rFonts w:ascii="Cambria Math" w:hAnsi="Cambria Math" w:cstheme="majorHAnsi"/>
                      <w:sz w:val="24"/>
                      <w:szCs w:val="24"/>
                    </w:rPr>
                    <m:t>x</m:t>
                  </m:r>
                </m:e>
              </m:func>
              <m:r>
                <m:rPr>
                  <m:sty m:val="p"/>
                </m:rPr>
                <w:rPr>
                  <w:rFonts w:ascii="Cambria Math" w:hAnsi="Cambria Math" w:cstheme="majorHAnsi"/>
                  <w:sz w:val="24"/>
                  <w:szCs w:val="24"/>
                </w:rPr>
                <m:t>≤3</m:t>
              </m:r>
            </m:oMath>
            <w:r w:rsidRPr="00085E32">
              <w:rPr>
                <w:rFonts w:asciiTheme="majorHAnsi" w:hAnsiTheme="majorHAnsi" w:cstheme="majorHAnsi"/>
                <w:sz w:val="24"/>
                <w:szCs w:val="24"/>
              </w:rPr>
              <w:t xml:space="preserve"> với mọi </w:t>
            </w:r>
            <m:oMath>
              <m:r>
                <m:rPr>
                  <m:sty m:val="p"/>
                </m:rPr>
                <w:rPr>
                  <w:rFonts w:ascii="Cambria Math" w:hAnsi="Cambria Math" w:cstheme="majorHAnsi"/>
                  <w:sz w:val="24"/>
                  <w:szCs w:val="24"/>
                </w:rPr>
                <m:t>x∈</m:t>
              </m:r>
              <m:r>
                <m:rPr>
                  <m:scr m:val="double-struck"/>
                  <m:sty m:val="p"/>
                </m:rPr>
                <w:rPr>
                  <w:rFonts w:ascii="Cambria Math" w:eastAsia="MS Mincho" w:hAnsi="Cambria Math" w:cstheme="majorHAnsi"/>
                  <w:sz w:val="24"/>
                  <w:szCs w:val="24"/>
                </w:rPr>
                <m:t>R</m:t>
              </m:r>
            </m:oMath>
            <w:r w:rsidRPr="00085E32">
              <w:rPr>
                <w:rFonts w:asciiTheme="majorHAnsi" w:hAnsiTheme="majorHAnsi" w:cstheme="majorHAnsi"/>
                <w:sz w:val="24"/>
                <w:szCs w:val="24"/>
              </w:rPr>
              <w:t>.</w:t>
            </w:r>
          </w:p>
          <w:p w14:paraId="4C06ADA8"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Vậy hàm số </w:t>
            </w:r>
            <m:oMath>
              <m:r>
                <m:rPr>
                  <m:sty m:val="p"/>
                </m:rPr>
                <w:rPr>
                  <w:rFonts w:ascii="Cambria Math" w:hAnsi="Cambria Math" w:cstheme="majorHAnsi"/>
                  <w:sz w:val="24"/>
                  <w:szCs w:val="24"/>
                </w:rPr>
                <m:t>y=-3</m:t>
              </m:r>
              <m:func>
                <m:funcPr>
                  <m:ctrlPr>
                    <w:rPr>
                      <w:rFonts w:ascii="Cambria Math" w:hAnsi="Cambria Math" w:cstheme="majorHAnsi"/>
                      <w:sz w:val="24"/>
                      <w:szCs w:val="24"/>
                    </w:rPr>
                  </m:ctrlPr>
                </m:funcPr>
                <m:fName>
                  <m:r>
                    <m:rPr>
                      <m:sty m:val="p"/>
                    </m:rPr>
                    <w:rPr>
                      <w:rFonts w:ascii="Cambria Math" w:hAnsi="Cambria Math" w:cstheme="majorHAnsi"/>
                      <w:sz w:val="24"/>
                      <w:szCs w:val="24"/>
                    </w:rPr>
                    <m:t>cos</m:t>
                  </m:r>
                </m:fName>
                <m:e>
                  <m:r>
                    <m:rPr>
                      <m:sty m:val="p"/>
                    </m:rPr>
                    <w:rPr>
                      <w:rFonts w:ascii="Cambria Math" w:hAnsi="Cambria Math" w:cstheme="majorHAnsi"/>
                      <w:sz w:val="24"/>
                      <w:szCs w:val="24"/>
                    </w:rPr>
                    <m:t>x</m:t>
                  </m:r>
                </m:e>
              </m:func>
            </m:oMath>
            <w:r w:rsidRPr="00085E32">
              <w:rPr>
                <w:rFonts w:asciiTheme="majorHAnsi" w:hAnsiTheme="majorHAnsi" w:cstheme="majorHAnsi"/>
                <w:sz w:val="24"/>
                <w:szCs w:val="24"/>
              </w:rPr>
              <w:t xml:space="preserve"> có tập giá trị là </w:t>
            </w:r>
            <m:oMath>
              <m:r>
                <w:rPr>
                  <w:rFonts w:ascii="Cambria Math" w:hAnsi="Cambria Math" w:cstheme="majorHAnsi"/>
                  <w:sz w:val="24"/>
                  <w:szCs w:val="24"/>
                </w:rPr>
                <m:t>[-3;3]</m:t>
              </m:r>
            </m:oMath>
            <w:r w:rsidRPr="00085E32">
              <w:rPr>
                <w:rFonts w:asciiTheme="majorHAnsi" w:hAnsiTheme="majorHAnsi" w:cstheme="majorHAnsi"/>
                <w:sz w:val="24"/>
                <w:szCs w:val="24"/>
              </w:rPr>
              <w:t>.</w:t>
            </w:r>
          </w:p>
          <w:p w14:paraId="3740DBE6" w14:textId="77777777" w:rsidR="00085E32" w:rsidRPr="00085E32" w:rsidRDefault="00085E32" w:rsidP="001255EF">
            <w:pPr>
              <w:jc w:val="both"/>
              <w:rPr>
                <w:rFonts w:asciiTheme="majorHAnsi" w:hAnsiTheme="majorHAnsi" w:cstheme="majorHAnsi"/>
                <w:sz w:val="24"/>
                <w:szCs w:val="24"/>
              </w:rPr>
            </w:pPr>
          </w:p>
          <w:p w14:paraId="4E40E68A" w14:textId="77777777" w:rsidR="00085E32" w:rsidRPr="00085E32" w:rsidRDefault="00085E32" w:rsidP="001255EF">
            <w:pPr>
              <w:jc w:val="both"/>
              <w:rPr>
                <w:rFonts w:asciiTheme="majorHAnsi" w:hAnsiTheme="majorHAnsi" w:cstheme="majorHAnsi"/>
                <w:b/>
                <w:bCs/>
                <w:sz w:val="24"/>
                <w:szCs w:val="24"/>
              </w:rPr>
            </w:pPr>
            <w:r w:rsidRPr="00085E32">
              <w:rPr>
                <w:rFonts w:asciiTheme="majorHAnsi" w:hAnsiTheme="majorHAnsi" w:cstheme="majorHAnsi"/>
                <w:b/>
                <w:bCs/>
                <w:sz w:val="24"/>
                <w:szCs w:val="24"/>
              </w:rPr>
              <w:t>Vận dụng:</w:t>
            </w:r>
          </w:p>
          <w:p w14:paraId="2AD909C3"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a) Phương trình tổng quát của vật dao động điều hòa là: </w:t>
            </w:r>
            <m:oMath>
              <m:r>
                <w:rPr>
                  <w:rFonts w:ascii="Cambria Math" w:hAnsi="Cambria Math" w:cstheme="majorHAnsi"/>
                  <w:sz w:val="24"/>
                  <w:szCs w:val="24"/>
                </w:rPr>
                <m:t>x</m:t>
              </m:r>
              <m:d>
                <m:dPr>
                  <m:ctrlPr>
                    <w:rPr>
                      <w:rFonts w:ascii="Cambria Math" w:hAnsi="Cambria Math" w:cstheme="majorHAnsi"/>
                      <w:i/>
                      <w:sz w:val="24"/>
                      <w:szCs w:val="24"/>
                    </w:rPr>
                  </m:ctrlPr>
                </m:dPr>
                <m:e>
                  <m:r>
                    <w:rPr>
                      <w:rFonts w:ascii="Cambria Math" w:hAnsi="Cambria Math" w:cstheme="majorHAnsi"/>
                      <w:sz w:val="24"/>
                      <w:szCs w:val="24"/>
                    </w:rPr>
                    <m:t>t</m:t>
                  </m:r>
                </m:e>
              </m:d>
              <m:r>
                <w:rPr>
                  <w:rFonts w:ascii="Cambria Math" w:hAnsi="Cambria Math" w:cstheme="majorHAnsi"/>
                  <w:sz w:val="24"/>
                  <w:szCs w:val="24"/>
                </w:rPr>
                <m:t>=Acos(ωt+φ)</m:t>
              </m:r>
            </m:oMath>
          </w:p>
          <w:p w14:paraId="63583835"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So sánh với phương trình đã cho: </w:t>
            </w:r>
          </w:p>
          <w:p w14:paraId="4A713633"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w:t>
            </w:r>
            <m:oMath>
              <m:r>
                <w:rPr>
                  <w:rFonts w:ascii="Cambria Math" w:hAnsi="Cambria Math" w:cstheme="majorHAnsi"/>
                  <w:sz w:val="24"/>
                  <w:szCs w:val="24"/>
                </w:rPr>
                <m:t>x(t)=-5cos(4πt)</m:t>
              </m:r>
            </m:oMath>
          </w:p>
          <w:p w14:paraId="74392069"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Ta có thể suy ra: </w:t>
            </w:r>
            <m:oMath>
              <m:r>
                <w:rPr>
                  <w:rFonts w:ascii="Cambria Math" w:hAnsi="Cambria Math" w:cstheme="majorHAnsi"/>
                  <w:sz w:val="24"/>
                  <w:szCs w:val="24"/>
                </w:rPr>
                <m:t>A=5; ω=4π; φ=π.</m:t>
              </m:r>
            </m:oMath>
          </w:p>
          <w:p w14:paraId="4E9D4CD6"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Vậy, biên độ của dao động là 5 cm và pha ban đầu là π radian.</w:t>
            </w:r>
          </w:p>
          <w:p w14:paraId="03998EC7"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b) Thay t = 2 vào phương trình tổng quát của vật dao động điều hòa: x(t) = Acos(ωt + φ)</w:t>
            </w:r>
          </w:p>
          <w:p w14:paraId="35072463" w14:textId="77777777" w:rsidR="00085E32" w:rsidRPr="00085E32" w:rsidRDefault="00085E32" w:rsidP="001255EF">
            <w:pPr>
              <w:jc w:val="both"/>
              <w:rPr>
                <w:rFonts w:asciiTheme="majorHAnsi" w:hAnsiTheme="majorHAnsi" w:cstheme="majorHAnsi"/>
                <w:iCs/>
                <w:sz w:val="24"/>
                <w:szCs w:val="24"/>
              </w:rPr>
            </w:pPr>
            <m:oMath>
              <m:r>
                <m:rPr>
                  <m:sty m:val="p"/>
                </m:rPr>
                <w:rPr>
                  <w:rFonts w:ascii="Cambria Math" w:hAnsi="Cambria Math" w:cstheme="majorHAnsi"/>
                  <w:sz w:val="24"/>
                  <w:szCs w:val="24"/>
                </w:rPr>
                <m:t>x</m:t>
              </m:r>
              <m:d>
                <m:dPr>
                  <m:ctrlPr>
                    <w:rPr>
                      <w:rFonts w:ascii="Cambria Math" w:hAnsi="Cambria Math" w:cstheme="majorHAnsi"/>
                      <w:iCs/>
                      <w:sz w:val="24"/>
                      <w:szCs w:val="24"/>
                    </w:rPr>
                  </m:ctrlPr>
                </m:dPr>
                <m:e>
                  <m:r>
                    <m:rPr>
                      <m:sty m:val="p"/>
                    </m:rPr>
                    <w:rPr>
                      <w:rFonts w:ascii="Cambria Math" w:hAnsi="Cambria Math" w:cstheme="majorHAnsi"/>
                      <w:sz w:val="24"/>
                      <w:szCs w:val="24"/>
                    </w:rPr>
                    <m:t>2</m:t>
                  </m:r>
                </m:e>
              </m:d>
              <m:r>
                <m:rPr>
                  <m:sty m:val="p"/>
                </m:rPr>
                <w:rPr>
                  <w:rFonts w:ascii="Cambria Math" w:hAnsi="Cambria Math" w:cstheme="majorHAnsi"/>
                  <w:sz w:val="24"/>
                  <w:szCs w:val="24"/>
                </w:rPr>
                <m:t>=5</m:t>
              </m:r>
              <m:func>
                <m:funcPr>
                  <m:ctrlPr>
                    <w:rPr>
                      <w:rFonts w:ascii="Cambria Math" w:hAnsi="Cambria Math" w:cstheme="majorHAnsi"/>
                      <w:iCs/>
                      <w:sz w:val="24"/>
                      <w:szCs w:val="24"/>
                    </w:rPr>
                  </m:ctrlPr>
                </m:funcPr>
                <m:fName>
                  <m:r>
                    <m:rPr>
                      <m:sty m:val="p"/>
                    </m:rPr>
                    <w:rPr>
                      <w:rFonts w:ascii="Cambria Math" w:hAnsi="Cambria Math" w:cstheme="majorHAnsi"/>
                      <w:sz w:val="24"/>
                      <w:szCs w:val="24"/>
                    </w:rPr>
                    <m:t>cos</m:t>
                  </m:r>
                </m:fName>
                <m:e>
                  <m:d>
                    <m:dPr>
                      <m:ctrlPr>
                        <w:rPr>
                          <w:rFonts w:ascii="Cambria Math" w:hAnsi="Cambria Math" w:cstheme="majorHAnsi"/>
                          <w:iCs/>
                          <w:sz w:val="24"/>
                          <w:szCs w:val="24"/>
                        </w:rPr>
                      </m:ctrlPr>
                    </m:dPr>
                    <m:e>
                      <m:r>
                        <m:rPr>
                          <m:sty m:val="p"/>
                        </m:rPr>
                        <w:rPr>
                          <w:rFonts w:ascii="Cambria Math" w:hAnsi="Cambria Math" w:cstheme="majorHAnsi"/>
                          <w:sz w:val="24"/>
                          <w:szCs w:val="24"/>
                        </w:rPr>
                        <m:t>4π.2+π</m:t>
                      </m:r>
                    </m:e>
                  </m:d>
                </m:e>
              </m:func>
            </m:oMath>
            <w:r w:rsidRPr="00085E32">
              <w:rPr>
                <w:rFonts w:asciiTheme="majorHAnsi" w:hAnsiTheme="majorHAnsi" w:cstheme="majorHAnsi"/>
                <w:iCs/>
                <w:sz w:val="24"/>
                <w:szCs w:val="24"/>
              </w:rPr>
              <w:t xml:space="preserve"> </w:t>
            </w:r>
          </w:p>
          <w:p w14:paraId="6E0BB75D" w14:textId="77777777" w:rsidR="00085E32" w:rsidRPr="00085E32" w:rsidRDefault="00085E32" w:rsidP="001255EF">
            <w:pPr>
              <w:jc w:val="both"/>
              <w:rPr>
                <w:rFonts w:asciiTheme="majorHAnsi" w:hAnsiTheme="majorHAnsi" w:cstheme="majorHAnsi"/>
                <w:iCs/>
                <w:sz w:val="24"/>
                <w:szCs w:val="24"/>
              </w:rPr>
            </w:pPr>
            <w:r w:rsidRPr="00085E32">
              <w:rPr>
                <w:rFonts w:asciiTheme="majorHAnsi" w:hAnsiTheme="majorHAnsi" w:cstheme="majorHAnsi"/>
                <w:iCs/>
                <w:sz w:val="24"/>
                <w:szCs w:val="24"/>
              </w:rPr>
              <w:t xml:space="preserve">         </w:t>
            </w:r>
            <m:oMath>
              <m:r>
                <m:rPr>
                  <m:sty m:val="p"/>
                </m:rPr>
                <w:rPr>
                  <w:rFonts w:ascii="Cambria Math" w:hAnsi="Cambria Math" w:cstheme="majorHAnsi"/>
                  <w:sz w:val="24"/>
                  <w:szCs w:val="24"/>
                </w:rPr>
                <m:t>= 5cos(8π+π)=5cos(9π)</m:t>
              </m:r>
            </m:oMath>
            <w:r w:rsidRPr="00085E32">
              <w:rPr>
                <w:rFonts w:asciiTheme="majorHAnsi" w:hAnsiTheme="majorHAnsi" w:cstheme="majorHAnsi"/>
                <w:iCs/>
                <w:sz w:val="24"/>
                <w:szCs w:val="24"/>
              </w:rPr>
              <w:t xml:space="preserve"> </w:t>
            </w:r>
          </w:p>
          <w:p w14:paraId="52865CFA"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Để tính giá trị của cos(9π), ta biết rằng:</w:t>
            </w:r>
          </w:p>
          <w:p w14:paraId="07A9B5C5" w14:textId="77777777" w:rsidR="00085E32" w:rsidRPr="00085E32" w:rsidRDefault="00085E32" w:rsidP="001255EF">
            <w:pPr>
              <w:jc w:val="both"/>
              <w:rPr>
                <w:rFonts w:asciiTheme="majorHAnsi" w:hAnsiTheme="majorHAnsi" w:cstheme="majorHAnsi"/>
                <w:sz w:val="24"/>
                <w:szCs w:val="24"/>
              </w:rPr>
            </w:pPr>
            <m:oMath>
              <m:func>
                <m:funcPr>
                  <m:ctrlPr>
                    <w:rPr>
                      <w:rFonts w:ascii="Cambria Math" w:hAnsi="Cambria Math" w:cstheme="majorHAnsi"/>
                      <w:sz w:val="24"/>
                      <w:szCs w:val="24"/>
                    </w:rPr>
                  </m:ctrlPr>
                </m:funcPr>
                <m:fName>
                  <m:r>
                    <m:rPr>
                      <m:sty m:val="p"/>
                    </m:rPr>
                    <w:rPr>
                      <w:rFonts w:ascii="Cambria Math" w:hAnsi="Cambria Math" w:cstheme="majorHAnsi"/>
                      <w:sz w:val="24"/>
                      <w:szCs w:val="24"/>
                    </w:rPr>
                    <m:t>cos</m:t>
                  </m:r>
                </m:fName>
                <m:e>
                  <m:r>
                    <w:rPr>
                      <w:rFonts w:ascii="Cambria Math" w:hAnsi="Cambria Math" w:cstheme="majorHAnsi"/>
                      <w:sz w:val="24"/>
                      <w:szCs w:val="24"/>
                    </w:rPr>
                    <m:t>π</m:t>
                  </m:r>
                </m:e>
              </m:func>
              <m:r>
                <m:rPr>
                  <m:sty m:val="p"/>
                </m:rPr>
                <w:rPr>
                  <w:rFonts w:ascii="Cambria Math" w:hAnsi="Cambria Math" w:cstheme="majorHAnsi"/>
                  <w:sz w:val="24"/>
                  <w:szCs w:val="24"/>
                </w:rPr>
                <m:t>=-1,</m:t>
              </m:r>
              <m:func>
                <m:funcPr>
                  <m:ctrlPr>
                    <w:rPr>
                      <w:rFonts w:ascii="Cambria Math" w:hAnsi="Cambria Math" w:cstheme="majorHAnsi"/>
                      <w:sz w:val="24"/>
                      <w:szCs w:val="24"/>
                    </w:rPr>
                  </m:ctrlPr>
                </m:funcPr>
                <m:fName>
                  <m:r>
                    <m:rPr>
                      <m:sty m:val="p"/>
                    </m:rPr>
                    <w:rPr>
                      <w:rFonts w:ascii="Cambria Math" w:hAnsi="Cambria Math" w:cstheme="majorHAnsi"/>
                      <w:sz w:val="24"/>
                      <w:szCs w:val="24"/>
                    </w:rPr>
                    <m:t>cos</m:t>
                  </m:r>
                </m:fName>
                <m:e>
                  <m:r>
                    <w:rPr>
                      <w:rFonts w:ascii="Cambria Math" w:hAnsi="Cambria Math" w:cstheme="majorHAnsi"/>
                      <w:sz w:val="24"/>
                      <w:szCs w:val="24"/>
                    </w:rPr>
                    <m:t>2π</m:t>
                  </m:r>
                </m:e>
              </m:func>
              <m:r>
                <m:rPr>
                  <m:sty m:val="p"/>
                </m:rPr>
                <w:rPr>
                  <w:rFonts w:ascii="Cambria Math" w:hAnsi="Cambria Math" w:cstheme="majorHAnsi"/>
                  <w:sz w:val="24"/>
                  <w:szCs w:val="24"/>
                </w:rPr>
                <m:t>=1</m:t>
              </m:r>
            </m:oMath>
            <w:r w:rsidRPr="00085E32">
              <w:rPr>
                <w:rFonts w:asciiTheme="majorHAnsi" w:hAnsiTheme="majorHAnsi" w:cstheme="majorHAnsi"/>
                <w:sz w:val="24"/>
                <w:szCs w:val="24"/>
              </w:rPr>
              <w:t xml:space="preserve">. Vì chu kỳ của cos là </w:t>
            </w:r>
            <m:oMath>
              <m:r>
                <w:rPr>
                  <w:rFonts w:ascii="Cambria Math" w:hAnsi="Cambria Math" w:cstheme="majorHAnsi"/>
                  <w:sz w:val="24"/>
                  <w:szCs w:val="24"/>
                </w:rPr>
                <m:t>2π</m:t>
              </m:r>
            </m:oMath>
            <w:r w:rsidRPr="00085E32">
              <w:rPr>
                <w:rFonts w:asciiTheme="majorHAnsi" w:hAnsiTheme="majorHAnsi" w:cstheme="majorHAnsi"/>
                <w:sz w:val="24"/>
                <w:szCs w:val="24"/>
              </w:rPr>
              <w:t xml:space="preserve">, nên </w:t>
            </w:r>
            <m:oMath>
              <m:func>
                <m:funcPr>
                  <m:ctrlPr>
                    <w:rPr>
                      <w:rFonts w:ascii="Cambria Math" w:hAnsi="Cambria Math" w:cstheme="majorHAnsi"/>
                      <w:i/>
                      <w:sz w:val="24"/>
                      <w:szCs w:val="24"/>
                    </w:rPr>
                  </m:ctrlPr>
                </m:funcPr>
                <m:fName>
                  <m:r>
                    <m:rPr>
                      <m:sty m:val="p"/>
                    </m:rPr>
                    <w:rPr>
                      <w:rFonts w:ascii="Cambria Math" w:hAnsi="Cambria Math" w:cstheme="majorHAnsi"/>
                      <w:sz w:val="24"/>
                      <w:szCs w:val="24"/>
                    </w:rPr>
                    <m:t>cos</m:t>
                  </m:r>
                </m:fName>
                <m:e>
                  <m:r>
                    <w:rPr>
                      <w:rFonts w:ascii="Cambria Math" w:hAnsi="Cambria Math" w:cstheme="majorHAnsi"/>
                      <w:sz w:val="24"/>
                      <w:szCs w:val="24"/>
                    </w:rPr>
                    <m:t>9π</m:t>
                  </m:r>
                </m:e>
              </m:func>
            </m:oMath>
            <w:r w:rsidRPr="00085E32">
              <w:rPr>
                <w:rFonts w:asciiTheme="majorHAnsi" w:hAnsiTheme="majorHAnsi" w:cstheme="majorHAnsi"/>
                <w:sz w:val="24"/>
                <w:szCs w:val="24"/>
              </w:rPr>
              <w:t xml:space="preserve"> sẽ có giá trị giống như </w:t>
            </w:r>
            <m:oMath>
              <m:func>
                <m:funcPr>
                  <m:ctrlPr>
                    <w:rPr>
                      <w:rFonts w:ascii="Cambria Math" w:hAnsi="Cambria Math" w:cstheme="majorHAnsi"/>
                      <w:i/>
                      <w:sz w:val="24"/>
                      <w:szCs w:val="24"/>
                    </w:rPr>
                  </m:ctrlPr>
                </m:funcPr>
                <m:fName>
                  <m:r>
                    <m:rPr>
                      <m:sty m:val="p"/>
                    </m:rPr>
                    <w:rPr>
                      <w:rFonts w:ascii="Cambria Math" w:hAnsi="Cambria Math" w:cstheme="majorHAnsi"/>
                      <w:sz w:val="24"/>
                      <w:szCs w:val="24"/>
                    </w:rPr>
                    <m:t>cos</m:t>
                  </m:r>
                </m:fName>
                <m:e>
                  <m:r>
                    <w:rPr>
                      <w:rFonts w:ascii="Cambria Math" w:hAnsi="Cambria Math" w:cstheme="majorHAnsi"/>
                      <w:sz w:val="24"/>
                      <w:szCs w:val="24"/>
                    </w:rPr>
                    <m:t>π</m:t>
                  </m:r>
                </m:e>
              </m:func>
            </m:oMath>
            <w:r w:rsidRPr="00085E32">
              <w:rPr>
                <w:rFonts w:asciiTheme="majorHAnsi" w:hAnsiTheme="majorHAnsi" w:cstheme="majorHAnsi"/>
                <w:sz w:val="24"/>
                <w:szCs w:val="24"/>
              </w:rPr>
              <w:t xml:space="preserve">, tức là </w:t>
            </w:r>
            <m:oMath>
              <m:r>
                <w:rPr>
                  <w:rFonts w:ascii="Cambria Math" w:hAnsi="Cambria Math" w:cstheme="majorHAnsi"/>
                  <w:sz w:val="24"/>
                  <w:szCs w:val="24"/>
                </w:rPr>
                <m:t>-1</m:t>
              </m:r>
            </m:oMath>
            <w:r w:rsidRPr="00085E32">
              <w:rPr>
                <w:rFonts w:asciiTheme="majorHAnsi" w:hAnsiTheme="majorHAnsi" w:cstheme="majorHAnsi"/>
                <w:sz w:val="24"/>
                <w:szCs w:val="24"/>
              </w:rPr>
              <w:t>.</w:t>
            </w:r>
          </w:p>
          <w:p w14:paraId="14AEFCF8"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Vậy, </w:t>
            </w:r>
            <m:oMath>
              <m:r>
                <w:rPr>
                  <w:rFonts w:ascii="Cambria Math" w:hAnsi="Cambria Math" w:cstheme="majorHAnsi"/>
                  <w:sz w:val="24"/>
                  <w:szCs w:val="24"/>
                </w:rPr>
                <m:t>x(2)=-5.</m:t>
              </m:r>
            </m:oMath>
          </w:p>
          <w:p w14:paraId="182B64A1"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lastRenderedPageBreak/>
              <w:t xml:space="preserve">+ Ta có: </w:t>
            </w:r>
          </w:p>
          <w:p w14:paraId="53C0203F" w14:textId="77777777" w:rsidR="00085E32" w:rsidRPr="00085E32" w:rsidRDefault="00085E32" w:rsidP="001255EF">
            <w:pPr>
              <w:jc w:val="center"/>
              <w:rPr>
                <w:rFonts w:asciiTheme="majorHAnsi" w:hAnsiTheme="majorHAnsi" w:cstheme="majorHAnsi"/>
                <w:iCs/>
                <w:sz w:val="24"/>
                <w:szCs w:val="24"/>
              </w:rPr>
            </w:pPr>
            <m:oMath>
              <m:r>
                <m:rPr>
                  <m:sty m:val="p"/>
                </m:rPr>
                <w:rPr>
                  <w:rFonts w:ascii="Cambria Math" w:hAnsi="Cambria Math" w:cstheme="majorHAnsi"/>
                  <w:sz w:val="24"/>
                  <w:szCs w:val="24"/>
                </w:rPr>
                <m:t>T =</m:t>
              </m:r>
              <m:f>
                <m:fPr>
                  <m:ctrlPr>
                    <w:rPr>
                      <w:rFonts w:ascii="Cambria Math" w:hAnsi="Cambria Math" w:cstheme="majorHAnsi"/>
                      <w:iCs/>
                      <w:sz w:val="24"/>
                      <w:szCs w:val="24"/>
                    </w:rPr>
                  </m:ctrlPr>
                </m:fPr>
                <m:num>
                  <m:r>
                    <m:rPr>
                      <m:sty m:val="p"/>
                    </m:rPr>
                    <w:rPr>
                      <w:rFonts w:ascii="Cambria Math" w:hAnsi="Cambria Math" w:cstheme="majorHAnsi"/>
                      <w:sz w:val="24"/>
                      <w:szCs w:val="24"/>
                    </w:rPr>
                    <m:t>2π</m:t>
                  </m:r>
                </m:num>
                <m:den>
                  <m:r>
                    <m:rPr>
                      <m:sty m:val="p"/>
                    </m:rPr>
                    <w:rPr>
                      <w:rFonts w:ascii="Cambria Math" w:hAnsi="Cambria Math" w:cstheme="majorHAnsi"/>
                      <w:sz w:val="24"/>
                      <w:szCs w:val="24"/>
                    </w:rPr>
                    <m:t>ω</m:t>
                  </m:r>
                </m:den>
              </m:f>
              <m:r>
                <m:rPr>
                  <m:sty m:val="p"/>
                </m:rPr>
                <w:rPr>
                  <w:rFonts w:ascii="Cambria Math" w:hAnsi="Cambria Math" w:cstheme="majorHAnsi"/>
                  <w:sz w:val="24"/>
                  <w:szCs w:val="24"/>
                </w:rPr>
                <m:t xml:space="preserve"> =</m:t>
              </m:r>
              <m:f>
                <m:fPr>
                  <m:ctrlPr>
                    <w:rPr>
                      <w:rFonts w:ascii="Cambria Math" w:hAnsi="Cambria Math" w:cstheme="majorHAnsi"/>
                      <w:iCs/>
                      <w:sz w:val="24"/>
                      <w:szCs w:val="24"/>
                    </w:rPr>
                  </m:ctrlPr>
                </m:fPr>
                <m:num>
                  <m:r>
                    <m:rPr>
                      <m:sty m:val="p"/>
                    </m:rPr>
                    <w:rPr>
                      <w:rFonts w:ascii="Cambria Math" w:hAnsi="Cambria Math" w:cstheme="majorHAnsi"/>
                      <w:sz w:val="24"/>
                      <w:szCs w:val="24"/>
                    </w:rPr>
                    <m:t>2π</m:t>
                  </m:r>
                </m:num>
                <m:den>
                  <m:r>
                    <m:rPr>
                      <m:sty m:val="p"/>
                    </m:rPr>
                    <w:rPr>
                      <w:rFonts w:ascii="Cambria Math" w:hAnsi="Cambria Math" w:cstheme="majorHAnsi"/>
                      <w:sz w:val="24"/>
                      <w:szCs w:val="24"/>
                    </w:rPr>
                    <m:t>4π</m:t>
                  </m:r>
                </m:den>
              </m:f>
              <m:r>
                <m:rPr>
                  <m:sty m:val="p"/>
                </m:rPr>
                <w:rPr>
                  <w:rFonts w:ascii="Cambria Math" w:hAnsi="Cambria Math" w:cstheme="majorHAnsi"/>
                  <w:sz w:val="24"/>
                  <w:szCs w:val="24"/>
                </w:rPr>
                <m:t xml:space="preserve"> =</m:t>
              </m:r>
              <m:f>
                <m:fPr>
                  <m:ctrlPr>
                    <w:rPr>
                      <w:rFonts w:ascii="Cambria Math" w:hAnsi="Cambria Math" w:cstheme="majorHAnsi"/>
                      <w:iCs/>
                      <w:sz w:val="24"/>
                      <w:szCs w:val="24"/>
                    </w:rPr>
                  </m:ctrlPr>
                </m:fPr>
                <m:num>
                  <m:r>
                    <m:rPr>
                      <m:sty m:val="p"/>
                    </m:rPr>
                    <w:rPr>
                      <w:rFonts w:ascii="Cambria Math" w:hAnsi="Cambria Math" w:cstheme="majorHAnsi"/>
                      <w:sz w:val="24"/>
                      <w:szCs w:val="24"/>
                    </w:rPr>
                    <m:t>1</m:t>
                  </m:r>
                </m:num>
                <m:den>
                  <m:r>
                    <m:rPr>
                      <m:sty m:val="p"/>
                    </m:rPr>
                    <w:rPr>
                      <w:rFonts w:ascii="Cambria Math" w:hAnsi="Cambria Math" w:cstheme="majorHAnsi"/>
                      <w:sz w:val="24"/>
                      <w:szCs w:val="24"/>
                    </w:rPr>
                    <m:t>2</m:t>
                  </m:r>
                </m:den>
              </m:f>
            </m:oMath>
            <w:r w:rsidRPr="00085E32">
              <w:rPr>
                <w:rFonts w:asciiTheme="majorHAnsi" w:hAnsiTheme="majorHAnsi" w:cstheme="majorHAnsi"/>
                <w:iCs/>
                <w:sz w:val="24"/>
                <w:szCs w:val="24"/>
              </w:rPr>
              <w:t xml:space="preserve"> </w:t>
            </w:r>
          </w:p>
          <w:p w14:paraId="0CA1EDBA"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Số lần vật thực hiện được dao động toàn phần trong 2 giây là </w:t>
            </w:r>
            <m:oMath>
              <m:f>
                <m:fPr>
                  <m:ctrlPr>
                    <w:rPr>
                      <w:rFonts w:ascii="Cambria Math" w:hAnsi="Cambria Math" w:cstheme="majorHAnsi"/>
                      <w:i/>
                      <w:sz w:val="24"/>
                      <w:szCs w:val="24"/>
                    </w:rPr>
                  </m:ctrlPr>
                </m:fPr>
                <m:num>
                  <m:r>
                    <w:rPr>
                      <w:rFonts w:ascii="Cambria Math" w:hAnsi="Cambria Math" w:cstheme="majorHAnsi"/>
                      <w:sz w:val="24"/>
                      <w:szCs w:val="24"/>
                    </w:rPr>
                    <m:t>2</m:t>
                  </m:r>
                </m:num>
                <m:den>
                  <m:f>
                    <m:fPr>
                      <m:ctrlPr>
                        <w:rPr>
                          <w:rFonts w:ascii="Cambria Math" w:hAnsi="Cambria Math" w:cstheme="majorHAnsi"/>
                          <w:i/>
                          <w:sz w:val="24"/>
                          <w:szCs w:val="24"/>
                        </w:rPr>
                      </m:ctrlPr>
                    </m:fPr>
                    <m:num>
                      <m:r>
                        <w:rPr>
                          <w:rFonts w:ascii="Cambria Math" w:hAnsi="Cambria Math" w:cstheme="majorHAnsi"/>
                          <w:sz w:val="24"/>
                          <w:szCs w:val="24"/>
                        </w:rPr>
                        <m:t>1</m:t>
                      </m:r>
                    </m:num>
                    <m:den>
                      <m:r>
                        <w:rPr>
                          <w:rFonts w:ascii="Cambria Math" w:hAnsi="Cambria Math" w:cstheme="majorHAnsi"/>
                          <w:sz w:val="24"/>
                          <w:szCs w:val="24"/>
                        </w:rPr>
                        <m:t>2</m:t>
                      </m:r>
                    </m:den>
                  </m:f>
                </m:den>
              </m:f>
              <m:r>
                <w:rPr>
                  <w:rFonts w:ascii="Cambria Math" w:hAnsi="Cambria Math" w:cstheme="majorHAnsi"/>
                  <w:sz w:val="24"/>
                  <w:szCs w:val="24"/>
                </w:rPr>
                <m:t>=4</m:t>
              </m:r>
            </m:oMath>
            <w:r w:rsidRPr="00085E32">
              <w:rPr>
                <w:rFonts w:asciiTheme="majorHAnsi" w:hAnsiTheme="majorHAnsi" w:cstheme="majorHAnsi"/>
                <w:sz w:val="24"/>
                <w:szCs w:val="24"/>
              </w:rPr>
              <w:t>.</w:t>
            </w:r>
          </w:p>
          <w:p w14:paraId="3B29AE12"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Vậy, vật thực hiện được 4 dao động toàn phần trong khoảng thời gian 2 giây.</w:t>
            </w:r>
          </w:p>
          <w:p w14:paraId="4907B68A" w14:textId="77777777" w:rsidR="00085E32" w:rsidRPr="00085E32" w:rsidRDefault="00085E32" w:rsidP="001255EF">
            <w:pPr>
              <w:jc w:val="both"/>
              <w:rPr>
                <w:rFonts w:asciiTheme="majorHAnsi" w:hAnsiTheme="majorHAnsi" w:cstheme="majorHAnsi"/>
                <w:sz w:val="24"/>
                <w:szCs w:val="24"/>
              </w:rPr>
            </w:pPr>
          </w:p>
        </w:tc>
      </w:tr>
    </w:tbl>
    <w:p w14:paraId="43576D4F" w14:textId="77777777" w:rsidR="00085E32" w:rsidRPr="00085E32" w:rsidRDefault="00085E32" w:rsidP="00085E32">
      <w:pPr>
        <w:tabs>
          <w:tab w:val="left" w:pos="567"/>
          <w:tab w:val="left" w:pos="1134"/>
        </w:tabs>
        <w:spacing w:after="0"/>
        <w:jc w:val="both"/>
        <w:rPr>
          <w:rFonts w:asciiTheme="majorHAnsi" w:hAnsiTheme="majorHAnsi" w:cstheme="majorHAnsi"/>
          <w:b/>
          <w:sz w:val="24"/>
          <w:szCs w:val="24"/>
        </w:rPr>
      </w:pPr>
      <w:r w:rsidRPr="00085E32">
        <w:rPr>
          <w:rFonts w:asciiTheme="majorHAnsi" w:hAnsiTheme="majorHAnsi" w:cstheme="majorHAnsi"/>
          <w:b/>
          <w:sz w:val="24"/>
          <w:szCs w:val="24"/>
        </w:rPr>
        <w:lastRenderedPageBreak/>
        <w:t xml:space="preserve">Hoạt động 5: Đồ thị và tính chất của hàm số </w:t>
      </w:r>
      <m:oMath>
        <m:r>
          <m:rPr>
            <m:sty m:val="b"/>
          </m:rPr>
          <w:rPr>
            <w:rFonts w:ascii="Cambria Math" w:eastAsia="Cambria Math" w:hAnsi="Cambria Math" w:cstheme="majorHAnsi"/>
            <w:sz w:val="24"/>
            <w:szCs w:val="24"/>
          </w:rPr>
          <m:t>y=tan x</m:t>
        </m:r>
      </m:oMath>
      <w:r w:rsidRPr="00085E32">
        <w:rPr>
          <w:rFonts w:asciiTheme="majorHAnsi" w:hAnsiTheme="majorHAnsi" w:cstheme="majorHAnsi"/>
          <w:b/>
          <w:bCs/>
          <w:iCs/>
          <w:sz w:val="24"/>
          <w:szCs w:val="24"/>
        </w:rPr>
        <w:t>.</w:t>
      </w:r>
    </w:p>
    <w:p w14:paraId="0C094F76" w14:textId="77777777" w:rsidR="00085E32" w:rsidRPr="00085E32" w:rsidRDefault="00085E32" w:rsidP="00085E32">
      <w:pPr>
        <w:tabs>
          <w:tab w:val="left" w:pos="567"/>
          <w:tab w:val="left" w:pos="1134"/>
        </w:tabs>
        <w:spacing w:after="0"/>
        <w:jc w:val="both"/>
        <w:rPr>
          <w:rFonts w:asciiTheme="majorHAnsi" w:hAnsiTheme="majorHAnsi" w:cstheme="majorHAnsi"/>
          <w:sz w:val="24"/>
          <w:szCs w:val="24"/>
        </w:rPr>
      </w:pPr>
      <w:r w:rsidRPr="00085E32">
        <w:rPr>
          <w:rFonts w:asciiTheme="majorHAnsi" w:hAnsiTheme="majorHAnsi" w:cstheme="majorHAnsi"/>
          <w:b/>
          <w:sz w:val="24"/>
          <w:szCs w:val="24"/>
        </w:rPr>
        <w:t>a) Mục tiêu:</w:t>
      </w:r>
      <w:r w:rsidRPr="00085E32">
        <w:rPr>
          <w:rFonts w:asciiTheme="majorHAnsi" w:hAnsiTheme="majorHAnsi" w:cstheme="majorHAnsi"/>
          <w:sz w:val="24"/>
          <w:szCs w:val="24"/>
        </w:rPr>
        <w:t xml:space="preserve"> </w:t>
      </w:r>
    </w:p>
    <w:p w14:paraId="5C3A1A96" w14:textId="77777777" w:rsidR="00085E32" w:rsidRPr="00085E32" w:rsidRDefault="00085E32" w:rsidP="00085E32">
      <w:pPr>
        <w:tabs>
          <w:tab w:val="center" w:pos="5400"/>
          <w:tab w:val="left" w:pos="7169"/>
        </w:tabs>
        <w:spacing w:after="0"/>
        <w:jc w:val="both"/>
        <w:rPr>
          <w:rFonts w:asciiTheme="majorHAnsi" w:hAnsiTheme="majorHAnsi" w:cstheme="majorHAnsi"/>
          <w:sz w:val="24"/>
          <w:szCs w:val="24"/>
        </w:rPr>
      </w:pPr>
      <w:r w:rsidRPr="00085E32">
        <w:rPr>
          <w:rFonts w:asciiTheme="majorHAnsi" w:hAnsiTheme="majorHAnsi" w:cstheme="majorHAnsi"/>
          <w:sz w:val="24"/>
          <w:szCs w:val="24"/>
        </w:rPr>
        <w:t xml:space="preserve">- HS nhận biết được đồ thị, tập xác định, tập giá trị, tính chẵn lẻ, tuần hoàn và khoảng đồng biến của hàm số </w:t>
      </w:r>
      <m:oMath>
        <m:r>
          <w:rPr>
            <w:rFonts w:ascii="Cambria Math" w:eastAsia="Cambria Math" w:hAnsi="Cambria Math" w:cstheme="majorHAnsi"/>
            <w:sz w:val="24"/>
            <w:szCs w:val="24"/>
          </w:rPr>
          <m:t>y=tan</m:t>
        </m:r>
        <m:r>
          <w:rPr>
            <w:rFonts w:ascii="Cambria Math" w:hAnsi="Cambria Math" w:cstheme="majorHAnsi"/>
            <w:sz w:val="24"/>
            <w:szCs w:val="24"/>
          </w:rPr>
          <m:t xml:space="preserve"> </m:t>
        </m:r>
        <m:r>
          <w:rPr>
            <w:rFonts w:ascii="Cambria Math" w:eastAsia="Cambria Math" w:hAnsi="Cambria Math" w:cstheme="majorHAnsi"/>
            <w:sz w:val="24"/>
            <w:szCs w:val="24"/>
          </w:rPr>
          <m:t>x</m:t>
        </m:r>
        <m:r>
          <w:rPr>
            <w:rFonts w:ascii="Cambria Math" w:hAnsi="Cambria Math" w:cstheme="majorHAnsi"/>
            <w:sz w:val="24"/>
            <w:szCs w:val="24"/>
          </w:rPr>
          <m:t xml:space="preserve"> </m:t>
        </m:r>
      </m:oMath>
      <w:r w:rsidRPr="00085E32">
        <w:rPr>
          <w:rFonts w:asciiTheme="majorHAnsi" w:hAnsiTheme="majorHAnsi" w:cstheme="majorHAnsi"/>
          <w:sz w:val="24"/>
          <w:szCs w:val="24"/>
        </w:rPr>
        <w:t>.</w:t>
      </w:r>
    </w:p>
    <w:p w14:paraId="3C1AD997" w14:textId="77777777" w:rsidR="00085E32" w:rsidRPr="00085E32" w:rsidRDefault="00085E32" w:rsidP="00085E32">
      <w:pPr>
        <w:spacing w:after="0"/>
        <w:jc w:val="both"/>
        <w:rPr>
          <w:rFonts w:asciiTheme="majorHAnsi" w:hAnsiTheme="majorHAnsi" w:cstheme="majorHAnsi"/>
          <w:b/>
          <w:sz w:val="24"/>
          <w:szCs w:val="24"/>
        </w:rPr>
      </w:pPr>
      <w:r w:rsidRPr="00085E32">
        <w:rPr>
          <w:rFonts w:asciiTheme="majorHAnsi" w:hAnsiTheme="majorHAnsi" w:cstheme="majorHAnsi"/>
          <w:b/>
          <w:sz w:val="24"/>
          <w:szCs w:val="24"/>
        </w:rPr>
        <w:t xml:space="preserve">b) Nội dung: </w:t>
      </w:r>
      <w:r w:rsidRPr="00085E32">
        <w:rPr>
          <w:rFonts w:asciiTheme="majorHAnsi" w:hAnsiTheme="majorHAnsi" w:cstheme="majorHAnsi"/>
          <w:sz w:val="24"/>
          <w:szCs w:val="24"/>
        </w:rPr>
        <w:t>HS đọc SGK để tìm hiểu nội dung kiến thức theo yêu cầu của GV, chú ý nghe giảng, thực hiện hoạt động, trả lời câu hỏi, làm HĐ6; Ví dụ 6; Luyện tập 6.</w:t>
      </w:r>
    </w:p>
    <w:p w14:paraId="6D1A3B50" w14:textId="77777777" w:rsidR="00085E32" w:rsidRPr="00085E32" w:rsidRDefault="00085E32" w:rsidP="00085E32">
      <w:pPr>
        <w:spacing w:after="0"/>
        <w:jc w:val="both"/>
        <w:rPr>
          <w:rFonts w:asciiTheme="majorHAnsi" w:hAnsiTheme="majorHAnsi" w:cstheme="majorHAnsi"/>
          <w:b/>
          <w:sz w:val="24"/>
          <w:szCs w:val="24"/>
        </w:rPr>
      </w:pPr>
      <w:r w:rsidRPr="00085E32">
        <w:rPr>
          <w:rFonts w:asciiTheme="majorHAnsi" w:hAnsiTheme="majorHAnsi" w:cstheme="majorHAnsi"/>
          <w:b/>
          <w:sz w:val="24"/>
          <w:szCs w:val="24"/>
        </w:rPr>
        <w:t xml:space="preserve">c) Sản phẩm: </w:t>
      </w:r>
      <w:r w:rsidRPr="00085E32">
        <w:rPr>
          <w:rFonts w:asciiTheme="majorHAnsi" w:hAnsiTheme="majorHAnsi" w:cstheme="majorHAnsi"/>
          <w:sz w:val="24"/>
          <w:szCs w:val="24"/>
        </w:rPr>
        <w:t xml:space="preserve">HS hình thành được kiến thức bài học, câu trả lời của HS cho các câu hỏi, HS nhận biết được đồ thị của hàm số </w:t>
      </w:r>
      <m:oMath>
        <m:r>
          <w:rPr>
            <w:rFonts w:ascii="Cambria Math" w:eastAsia="Cambria Math" w:hAnsi="Cambria Math" w:cstheme="majorHAnsi"/>
            <w:sz w:val="24"/>
            <w:szCs w:val="24"/>
          </w:rPr>
          <m:t>y=tan</m:t>
        </m:r>
        <m:r>
          <w:rPr>
            <w:rFonts w:ascii="Cambria Math" w:hAnsi="Cambria Math" w:cstheme="majorHAnsi"/>
            <w:sz w:val="24"/>
            <w:szCs w:val="24"/>
          </w:rPr>
          <m:t xml:space="preserve"> </m:t>
        </m:r>
        <m:r>
          <w:rPr>
            <w:rFonts w:ascii="Cambria Math" w:eastAsia="Cambria Math" w:hAnsi="Cambria Math" w:cstheme="majorHAnsi"/>
            <w:sz w:val="24"/>
            <w:szCs w:val="24"/>
          </w:rPr>
          <m:t>x</m:t>
        </m:r>
        <m:r>
          <w:rPr>
            <w:rFonts w:ascii="Cambria Math" w:hAnsi="Cambria Math" w:cstheme="majorHAnsi"/>
            <w:sz w:val="24"/>
            <w:szCs w:val="24"/>
          </w:rPr>
          <m:t xml:space="preserve"> </m:t>
        </m:r>
      </m:oMath>
      <w:r w:rsidRPr="00085E32">
        <w:rPr>
          <w:rFonts w:asciiTheme="majorHAnsi" w:hAnsiTheme="majorHAnsi" w:cstheme="majorHAnsi"/>
          <w:sz w:val="24"/>
          <w:szCs w:val="24"/>
        </w:rPr>
        <w:t xml:space="preserve"> và tính chất của nó.</w:t>
      </w:r>
    </w:p>
    <w:p w14:paraId="22625484" w14:textId="77777777" w:rsidR="00085E32" w:rsidRPr="00085E32" w:rsidRDefault="00085E32" w:rsidP="00085E32">
      <w:pPr>
        <w:tabs>
          <w:tab w:val="left" w:pos="567"/>
          <w:tab w:val="left" w:pos="1134"/>
        </w:tabs>
        <w:spacing w:after="0"/>
        <w:jc w:val="both"/>
        <w:rPr>
          <w:rFonts w:asciiTheme="majorHAnsi" w:hAnsiTheme="majorHAnsi" w:cstheme="majorHAnsi"/>
          <w:b/>
          <w:sz w:val="24"/>
          <w:szCs w:val="24"/>
        </w:rPr>
      </w:pPr>
      <w:r w:rsidRPr="00085E32">
        <w:rPr>
          <w:rFonts w:asciiTheme="majorHAnsi" w:hAnsiTheme="majorHAnsi" w:cstheme="majorHAnsi"/>
          <w:b/>
          <w:sz w:val="24"/>
          <w:szCs w:val="24"/>
        </w:rPr>
        <w:t xml:space="preserve">d) Tổ chức thực hiện: </w:t>
      </w:r>
    </w:p>
    <w:tbl>
      <w:tblPr>
        <w:tblStyle w:val="Style42"/>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95"/>
        <w:gridCol w:w="5111"/>
      </w:tblGrid>
      <w:tr w:rsidR="00085E32" w:rsidRPr="00085E32" w14:paraId="19C7FC6F" w14:textId="77777777" w:rsidTr="001255EF">
        <w:tc>
          <w:tcPr>
            <w:tcW w:w="4495" w:type="dxa"/>
          </w:tcPr>
          <w:p w14:paraId="31510786" w14:textId="77777777" w:rsidR="00085E32" w:rsidRPr="00085E32" w:rsidRDefault="00085E32" w:rsidP="001255EF">
            <w:pPr>
              <w:tabs>
                <w:tab w:val="left" w:pos="495"/>
              </w:tabs>
              <w:jc w:val="center"/>
              <w:rPr>
                <w:rFonts w:asciiTheme="majorHAnsi" w:hAnsiTheme="majorHAnsi" w:cstheme="majorHAnsi"/>
                <w:b/>
                <w:sz w:val="24"/>
                <w:szCs w:val="24"/>
              </w:rPr>
            </w:pPr>
            <w:r w:rsidRPr="00085E32">
              <w:rPr>
                <w:rFonts w:asciiTheme="majorHAnsi" w:hAnsiTheme="majorHAnsi" w:cstheme="majorHAnsi"/>
                <w:b/>
                <w:sz w:val="24"/>
                <w:szCs w:val="24"/>
              </w:rPr>
              <w:t>HOẠT ĐỘNG CỦA GV VÀ HS</w:t>
            </w:r>
          </w:p>
        </w:tc>
        <w:tc>
          <w:tcPr>
            <w:tcW w:w="5111" w:type="dxa"/>
          </w:tcPr>
          <w:p w14:paraId="0C9A62AB" w14:textId="77777777" w:rsidR="00085E32" w:rsidRPr="00085E32" w:rsidRDefault="00085E32" w:rsidP="001255EF">
            <w:pPr>
              <w:jc w:val="center"/>
              <w:rPr>
                <w:rFonts w:asciiTheme="majorHAnsi" w:hAnsiTheme="majorHAnsi" w:cstheme="majorHAnsi"/>
                <w:b/>
                <w:sz w:val="24"/>
                <w:szCs w:val="24"/>
              </w:rPr>
            </w:pPr>
            <w:r w:rsidRPr="00085E32">
              <w:rPr>
                <w:rFonts w:asciiTheme="majorHAnsi" w:hAnsiTheme="majorHAnsi" w:cstheme="majorHAnsi"/>
                <w:b/>
                <w:sz w:val="24"/>
                <w:szCs w:val="24"/>
              </w:rPr>
              <w:t>SẢN PHẨM DỰ KIẾN</w:t>
            </w:r>
          </w:p>
        </w:tc>
      </w:tr>
      <w:tr w:rsidR="00085E32" w:rsidRPr="00085E32" w14:paraId="5F2DDFCC" w14:textId="77777777" w:rsidTr="001255EF">
        <w:tc>
          <w:tcPr>
            <w:tcW w:w="4495" w:type="dxa"/>
          </w:tcPr>
          <w:p w14:paraId="282BFEA6" w14:textId="77777777" w:rsidR="00085E32" w:rsidRPr="00085E32" w:rsidRDefault="00085E32" w:rsidP="001255EF">
            <w:pPr>
              <w:jc w:val="both"/>
              <w:rPr>
                <w:rFonts w:asciiTheme="majorHAnsi" w:hAnsiTheme="majorHAnsi" w:cstheme="majorHAnsi"/>
                <w:b/>
                <w:sz w:val="24"/>
                <w:szCs w:val="24"/>
              </w:rPr>
            </w:pPr>
            <w:r w:rsidRPr="00085E32">
              <w:rPr>
                <w:rFonts w:asciiTheme="majorHAnsi" w:hAnsiTheme="majorHAnsi" w:cstheme="majorHAnsi"/>
                <w:b/>
                <w:sz w:val="24"/>
                <w:szCs w:val="24"/>
              </w:rPr>
              <w:t>Bước 1: Chuyển giao nhiệm vụ:</w:t>
            </w:r>
          </w:p>
          <w:p w14:paraId="3AD4F55B"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GV cho HS thực hiện </w:t>
            </w:r>
            <w:r w:rsidRPr="00085E32">
              <w:rPr>
                <w:rFonts w:asciiTheme="majorHAnsi" w:hAnsiTheme="majorHAnsi" w:cstheme="majorHAnsi"/>
                <w:b/>
                <w:sz w:val="24"/>
                <w:szCs w:val="24"/>
              </w:rPr>
              <w:t xml:space="preserve">HĐ6 </w:t>
            </w:r>
            <w:r w:rsidRPr="00085E32">
              <w:rPr>
                <w:rFonts w:asciiTheme="majorHAnsi" w:hAnsiTheme="majorHAnsi" w:cstheme="majorHAnsi"/>
                <w:sz w:val="24"/>
                <w:szCs w:val="24"/>
              </w:rPr>
              <w:t xml:space="preserve">và hướng dẫn HS vẽ đồ thị của hàm số </w:t>
            </w:r>
            <m:oMath>
              <m:r>
                <w:rPr>
                  <w:rFonts w:ascii="Cambria Math" w:eastAsia="Cambria Math" w:hAnsi="Cambria Math" w:cstheme="majorHAnsi"/>
                  <w:sz w:val="24"/>
                  <w:szCs w:val="24"/>
                </w:rPr>
                <m:t>y</m:t>
              </m:r>
              <m:r>
                <w:rPr>
                  <w:rFonts w:ascii="Cambria Math" w:eastAsia="Cambria Math" w:hAnsi="Cambria Math" w:cstheme="majorHAnsi"/>
                  <w:sz w:val="24"/>
                  <w:szCs w:val="24"/>
                  <w:lang w:val="vi-VN"/>
                </w:rPr>
                <m:t>=</m:t>
              </m:r>
              <m:r>
                <w:rPr>
                  <w:rFonts w:ascii="Cambria Math" w:eastAsia="Cambria Math" w:hAnsi="Cambria Math" w:cstheme="majorHAnsi"/>
                  <w:sz w:val="24"/>
                  <w:szCs w:val="24"/>
                </w:rPr>
                <m:t>tan</m:t>
              </m:r>
              <m:r>
                <w:rPr>
                  <w:rFonts w:ascii="Cambria Math" w:hAnsi="Cambria Math" w:cstheme="majorHAnsi"/>
                  <w:sz w:val="24"/>
                  <w:szCs w:val="24"/>
                </w:rPr>
                <m:t xml:space="preserve"> </m:t>
              </m:r>
              <m:r>
                <w:rPr>
                  <w:rFonts w:ascii="Cambria Math" w:eastAsia="Cambria Math" w:hAnsi="Cambria Math" w:cstheme="majorHAnsi"/>
                  <w:sz w:val="24"/>
                  <w:szCs w:val="24"/>
                </w:rPr>
                <m:t>x</m:t>
              </m:r>
              <m:r>
                <w:rPr>
                  <w:rFonts w:ascii="Cambria Math" w:hAnsi="Cambria Math" w:cstheme="majorHAnsi"/>
                  <w:sz w:val="24"/>
                  <w:szCs w:val="24"/>
                </w:rPr>
                <m:t xml:space="preserve"> </m:t>
              </m:r>
            </m:oMath>
            <w:r w:rsidRPr="00085E32">
              <w:rPr>
                <w:rFonts w:asciiTheme="majorHAnsi" w:hAnsiTheme="majorHAnsi" w:cstheme="majorHAnsi"/>
                <w:sz w:val="24"/>
                <w:szCs w:val="24"/>
              </w:rPr>
              <w:t>.</w:t>
            </w:r>
          </w:p>
          <w:p w14:paraId="16D56FBD"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Các HĐ6a và b HS tự thực hiện. GV quan sát và trợ giúp học sinh nếu HS cần.</w:t>
            </w:r>
          </w:p>
          <w:p w14:paraId="152C6AAC"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GV yêu cầu 2 HS trình bày câu trả lời cho câu a và b.</w:t>
            </w:r>
          </w:p>
          <w:p w14:paraId="6405071F" w14:textId="77777777" w:rsidR="00085E32" w:rsidRPr="00085E32" w:rsidRDefault="00085E32" w:rsidP="001255EF">
            <w:pPr>
              <w:jc w:val="both"/>
              <w:rPr>
                <w:rFonts w:asciiTheme="majorHAnsi" w:hAnsiTheme="majorHAnsi" w:cstheme="majorHAnsi"/>
                <w:sz w:val="24"/>
                <w:szCs w:val="24"/>
              </w:rPr>
            </w:pPr>
          </w:p>
          <w:p w14:paraId="2FEF2AC5" w14:textId="77777777" w:rsidR="00085E32" w:rsidRPr="00085E32" w:rsidRDefault="00085E32" w:rsidP="001255EF">
            <w:pPr>
              <w:jc w:val="both"/>
              <w:rPr>
                <w:rFonts w:asciiTheme="majorHAnsi" w:hAnsiTheme="majorHAnsi" w:cstheme="majorHAnsi"/>
                <w:sz w:val="24"/>
                <w:szCs w:val="24"/>
              </w:rPr>
            </w:pPr>
          </w:p>
          <w:p w14:paraId="0548A0BC" w14:textId="77777777" w:rsidR="00085E32" w:rsidRPr="00085E32" w:rsidRDefault="00085E32" w:rsidP="001255EF">
            <w:pPr>
              <w:jc w:val="both"/>
              <w:rPr>
                <w:rFonts w:asciiTheme="majorHAnsi" w:hAnsiTheme="majorHAnsi" w:cstheme="majorHAnsi"/>
                <w:sz w:val="24"/>
                <w:szCs w:val="24"/>
              </w:rPr>
            </w:pPr>
          </w:p>
          <w:p w14:paraId="4E4B059E" w14:textId="77777777" w:rsidR="00085E32" w:rsidRPr="00085E32" w:rsidRDefault="00085E32" w:rsidP="001255EF">
            <w:pPr>
              <w:jc w:val="both"/>
              <w:rPr>
                <w:rFonts w:asciiTheme="majorHAnsi" w:hAnsiTheme="majorHAnsi" w:cstheme="majorHAnsi"/>
                <w:sz w:val="24"/>
                <w:szCs w:val="24"/>
              </w:rPr>
            </w:pPr>
          </w:p>
          <w:p w14:paraId="2F235684" w14:textId="77777777" w:rsidR="00085E32" w:rsidRPr="00085E32" w:rsidRDefault="00085E32" w:rsidP="001255EF">
            <w:pPr>
              <w:jc w:val="both"/>
              <w:rPr>
                <w:rFonts w:asciiTheme="majorHAnsi" w:hAnsiTheme="majorHAnsi" w:cstheme="majorHAnsi"/>
                <w:sz w:val="24"/>
                <w:szCs w:val="24"/>
              </w:rPr>
            </w:pPr>
          </w:p>
          <w:p w14:paraId="79BAD0CE"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GV hướng dẫn HS cách vẽ đồ thị hàm số </w:t>
            </w:r>
            <m:oMath>
              <m:r>
                <w:rPr>
                  <w:rFonts w:ascii="Cambria Math" w:eastAsia="Cambria Math" w:hAnsi="Cambria Math" w:cstheme="majorHAnsi"/>
                  <w:sz w:val="24"/>
                  <w:szCs w:val="24"/>
                </w:rPr>
                <m:t>y=tan</m:t>
              </m:r>
              <m:r>
                <w:rPr>
                  <w:rFonts w:ascii="Cambria Math" w:hAnsi="Cambria Math" w:cstheme="majorHAnsi"/>
                  <w:sz w:val="24"/>
                  <w:szCs w:val="24"/>
                </w:rPr>
                <m:t xml:space="preserve"> </m:t>
              </m:r>
              <m:r>
                <w:rPr>
                  <w:rFonts w:ascii="Cambria Math" w:eastAsia="Cambria Math" w:hAnsi="Cambria Math" w:cstheme="majorHAnsi"/>
                  <w:sz w:val="24"/>
                  <w:szCs w:val="24"/>
                </w:rPr>
                <m:t>x</m:t>
              </m:r>
              <m:r>
                <w:rPr>
                  <w:rFonts w:ascii="Cambria Math" w:hAnsi="Cambria Math" w:cstheme="majorHAnsi"/>
                  <w:sz w:val="24"/>
                  <w:szCs w:val="24"/>
                </w:rPr>
                <m:t xml:space="preserve"> </m:t>
              </m:r>
              <m:r>
                <w:rPr>
                  <w:rFonts w:ascii="Cambria Math" w:eastAsia="Cambria Math" w:hAnsi="Cambria Math" w:cstheme="majorHAnsi"/>
                  <w:sz w:val="24"/>
                  <w:szCs w:val="24"/>
                </w:rPr>
                <m:t xml:space="preserve"> </m:t>
              </m:r>
            </m:oMath>
            <w:r w:rsidRPr="00085E32">
              <w:rPr>
                <w:rFonts w:asciiTheme="majorHAnsi" w:hAnsiTheme="majorHAnsi" w:cstheme="majorHAnsi"/>
                <w:sz w:val="24"/>
                <w:szCs w:val="24"/>
              </w:rPr>
              <w:t>chi tiết.</w:t>
            </w:r>
          </w:p>
          <w:p w14:paraId="0EE95A49" w14:textId="77777777" w:rsidR="00085E32" w:rsidRPr="00085E32" w:rsidRDefault="00085E32" w:rsidP="001255EF">
            <w:pPr>
              <w:jc w:val="both"/>
              <w:rPr>
                <w:rFonts w:asciiTheme="majorHAnsi" w:hAnsiTheme="majorHAnsi" w:cstheme="majorHAnsi"/>
                <w:sz w:val="24"/>
                <w:szCs w:val="24"/>
              </w:rPr>
            </w:pPr>
          </w:p>
          <w:p w14:paraId="29396848" w14:textId="77777777" w:rsidR="00085E32" w:rsidRPr="00085E32" w:rsidRDefault="00085E32" w:rsidP="001255EF">
            <w:pPr>
              <w:jc w:val="both"/>
              <w:rPr>
                <w:rFonts w:asciiTheme="majorHAnsi" w:hAnsiTheme="majorHAnsi" w:cstheme="majorHAnsi"/>
                <w:sz w:val="24"/>
                <w:szCs w:val="24"/>
              </w:rPr>
            </w:pPr>
          </w:p>
          <w:p w14:paraId="1A6249C1"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GV chỉ định một HS đứng tại chỗ trả lời các câu hỏi HĐ5c về các tính chất cơ bản của hàm </w:t>
            </w:r>
            <m:oMath>
              <m:r>
                <w:rPr>
                  <w:rFonts w:ascii="Cambria Math" w:eastAsia="Cambria Math" w:hAnsi="Cambria Math" w:cstheme="majorHAnsi"/>
                  <w:sz w:val="24"/>
                  <w:szCs w:val="24"/>
                </w:rPr>
                <m:t>y=tan</m:t>
              </m:r>
              <m:r>
                <w:rPr>
                  <w:rFonts w:ascii="Cambria Math" w:hAnsi="Cambria Math" w:cstheme="majorHAnsi"/>
                  <w:sz w:val="24"/>
                  <w:szCs w:val="24"/>
                </w:rPr>
                <m:t xml:space="preserve"> </m:t>
              </m:r>
              <m:r>
                <w:rPr>
                  <w:rFonts w:ascii="Cambria Math" w:eastAsia="Cambria Math" w:hAnsi="Cambria Math" w:cstheme="majorHAnsi"/>
                  <w:sz w:val="24"/>
                  <w:szCs w:val="24"/>
                </w:rPr>
                <m:t>x</m:t>
              </m:r>
              <m:r>
                <w:rPr>
                  <w:rFonts w:ascii="Cambria Math" w:hAnsi="Cambria Math" w:cstheme="majorHAnsi"/>
                  <w:sz w:val="24"/>
                  <w:szCs w:val="24"/>
                </w:rPr>
                <m:t xml:space="preserve"> </m:t>
              </m:r>
            </m:oMath>
            <w:r w:rsidRPr="00085E32">
              <w:rPr>
                <w:rFonts w:asciiTheme="majorHAnsi" w:hAnsiTheme="majorHAnsi" w:cstheme="majorHAnsi"/>
                <w:sz w:val="24"/>
                <w:szCs w:val="24"/>
              </w:rPr>
              <w:t>.</w:t>
            </w:r>
          </w:p>
          <w:p w14:paraId="47B44269"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GV chính xác hóa câu trả lời của HS bằng cách nêu phần </w:t>
            </w:r>
            <w:r w:rsidRPr="00085E32">
              <w:rPr>
                <w:rFonts w:asciiTheme="majorHAnsi" w:hAnsiTheme="majorHAnsi" w:cstheme="majorHAnsi"/>
                <w:b/>
                <w:sz w:val="24"/>
                <w:szCs w:val="24"/>
              </w:rPr>
              <w:t>Kết luận</w:t>
            </w:r>
            <w:r w:rsidRPr="00085E32">
              <w:rPr>
                <w:rFonts w:asciiTheme="majorHAnsi" w:hAnsiTheme="majorHAnsi" w:cstheme="majorHAnsi"/>
                <w:sz w:val="24"/>
                <w:szCs w:val="24"/>
              </w:rPr>
              <w:t xml:space="preserve"> trong khung kiến thức trọng tâm.</w:t>
            </w:r>
          </w:p>
          <w:p w14:paraId="6964930E"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GV cho HS quan sát, đọc – hiểu </w:t>
            </w:r>
            <w:r w:rsidRPr="00085E32">
              <w:rPr>
                <w:rFonts w:asciiTheme="majorHAnsi" w:hAnsiTheme="majorHAnsi" w:cstheme="majorHAnsi"/>
                <w:b/>
                <w:sz w:val="24"/>
                <w:szCs w:val="24"/>
              </w:rPr>
              <w:t>Ví dụ 6</w:t>
            </w:r>
            <w:r w:rsidRPr="00085E32">
              <w:rPr>
                <w:rFonts w:asciiTheme="majorHAnsi" w:hAnsiTheme="majorHAnsi" w:cstheme="majorHAnsi"/>
                <w:sz w:val="24"/>
                <w:szCs w:val="24"/>
              </w:rPr>
              <w:t>, sau đó chỉ định 1 HS đứng tại chỗ trình bày lại cách thực hiện.</w:t>
            </w:r>
          </w:p>
          <w:p w14:paraId="526A62EA"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Sau đó GV chính xác hóa câu trả lời.</w:t>
            </w:r>
          </w:p>
          <w:p w14:paraId="56619B40"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GV yêu cầu HS thảo luận với bạn cùng bàn về phần </w:t>
            </w:r>
            <w:r w:rsidRPr="00085E32">
              <w:rPr>
                <w:rFonts w:asciiTheme="majorHAnsi" w:hAnsiTheme="majorHAnsi" w:cstheme="majorHAnsi"/>
                <w:b/>
                <w:sz w:val="24"/>
                <w:szCs w:val="24"/>
              </w:rPr>
              <w:t>Luyện tập 6</w:t>
            </w:r>
            <w:r w:rsidRPr="00085E32">
              <w:rPr>
                <w:rFonts w:asciiTheme="majorHAnsi" w:hAnsiTheme="majorHAnsi" w:cstheme="majorHAnsi"/>
                <w:sz w:val="24"/>
                <w:szCs w:val="24"/>
              </w:rPr>
              <w:t>.</w:t>
            </w:r>
          </w:p>
          <w:p w14:paraId="798DC3D5"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HS suy nghĩ, tranh luận và đưa ra đáp án.</w:t>
            </w:r>
          </w:p>
          <w:p w14:paraId="4E9EBD8F"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GV nhận xét và rút ra kinh nghiệm làm </w:t>
            </w:r>
            <w:r w:rsidRPr="00085E32">
              <w:rPr>
                <w:rFonts w:asciiTheme="majorHAnsi" w:hAnsiTheme="majorHAnsi" w:cstheme="majorHAnsi"/>
                <w:sz w:val="24"/>
                <w:szCs w:val="24"/>
              </w:rPr>
              <w:lastRenderedPageBreak/>
              <w:t>bài cho HS.</w:t>
            </w:r>
          </w:p>
          <w:p w14:paraId="3ADB0877"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b/>
                <w:sz w:val="24"/>
                <w:szCs w:val="24"/>
              </w:rPr>
              <w:t xml:space="preserve">Bước 2: Thực hiện nhiệm vụ: </w:t>
            </w:r>
          </w:p>
          <w:p w14:paraId="7FE09E2F"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HS theo dõi SGK, chú ý nghe, tiếp nhận kiến thức, suy nghĩ trả lời câu hỏi, hoàn thành các yêu cầu.</w:t>
            </w:r>
          </w:p>
          <w:p w14:paraId="672172EC"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GV: quan sát và trợ giúp HS. </w:t>
            </w:r>
          </w:p>
          <w:p w14:paraId="0942BFB3"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b/>
                <w:sz w:val="24"/>
                <w:szCs w:val="24"/>
              </w:rPr>
              <w:t xml:space="preserve">Bước 3: Báo cáo, thảo luận: </w:t>
            </w:r>
          </w:p>
          <w:p w14:paraId="60C0E215"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HS giơ tay phát biểu, lên bảng trình bày</w:t>
            </w:r>
          </w:p>
          <w:p w14:paraId="62AE3856"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Một số HS khác nhận xét, bổ sung cho bạn. </w:t>
            </w:r>
          </w:p>
          <w:p w14:paraId="50B42CFC"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b/>
                <w:sz w:val="24"/>
                <w:szCs w:val="24"/>
              </w:rPr>
              <w:t xml:space="preserve">Bước 4: Kết luận, nhận định: </w:t>
            </w:r>
            <w:r w:rsidRPr="00085E32">
              <w:rPr>
                <w:rFonts w:asciiTheme="majorHAnsi" w:hAnsiTheme="majorHAnsi" w:cstheme="majorHAnsi"/>
                <w:sz w:val="24"/>
                <w:szCs w:val="24"/>
              </w:rPr>
              <w:t>GV tổng quát lưu ý lại kiến thức:</w:t>
            </w:r>
          </w:p>
          <w:p w14:paraId="2B2E8F0C"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Đồ thị của hàm số </w:t>
            </w:r>
            <m:oMath>
              <m:r>
                <w:rPr>
                  <w:rFonts w:ascii="Cambria Math" w:eastAsia="Cambria Math" w:hAnsi="Cambria Math" w:cstheme="majorHAnsi"/>
                  <w:sz w:val="24"/>
                  <w:szCs w:val="24"/>
                </w:rPr>
                <m:t>y=tan</m:t>
              </m:r>
              <m:r>
                <w:rPr>
                  <w:rFonts w:ascii="Cambria Math" w:hAnsi="Cambria Math" w:cstheme="majorHAnsi"/>
                  <w:sz w:val="24"/>
                  <w:szCs w:val="24"/>
                </w:rPr>
                <m:t xml:space="preserve"> </m:t>
              </m:r>
              <m:r>
                <w:rPr>
                  <w:rFonts w:ascii="Cambria Math" w:eastAsia="Cambria Math" w:hAnsi="Cambria Math" w:cstheme="majorHAnsi"/>
                  <w:sz w:val="24"/>
                  <w:szCs w:val="24"/>
                </w:rPr>
                <m:t>x</m:t>
              </m:r>
              <m:r>
                <w:rPr>
                  <w:rFonts w:ascii="Cambria Math" w:hAnsi="Cambria Math" w:cstheme="majorHAnsi"/>
                  <w:sz w:val="24"/>
                  <w:szCs w:val="24"/>
                </w:rPr>
                <m:t xml:space="preserve"> </m:t>
              </m:r>
            </m:oMath>
            <w:r w:rsidRPr="00085E32">
              <w:rPr>
                <w:rFonts w:asciiTheme="majorHAnsi" w:hAnsiTheme="majorHAnsi" w:cstheme="majorHAnsi"/>
                <w:sz w:val="24"/>
                <w:szCs w:val="24"/>
              </w:rPr>
              <w:t xml:space="preserve">, và các tính chất của hàm số </w:t>
            </w:r>
            <m:oMath>
              <m:r>
                <w:rPr>
                  <w:rFonts w:ascii="Cambria Math" w:eastAsia="Cambria Math" w:hAnsi="Cambria Math" w:cstheme="majorHAnsi"/>
                  <w:sz w:val="24"/>
                  <w:szCs w:val="24"/>
                </w:rPr>
                <m:t>y=tan</m:t>
              </m:r>
              <m:r>
                <w:rPr>
                  <w:rFonts w:ascii="Cambria Math" w:hAnsi="Cambria Math" w:cstheme="majorHAnsi"/>
                  <w:sz w:val="24"/>
                  <w:szCs w:val="24"/>
                </w:rPr>
                <m:t xml:space="preserve"> </m:t>
              </m:r>
              <m:r>
                <w:rPr>
                  <w:rFonts w:ascii="Cambria Math" w:eastAsia="Cambria Math" w:hAnsi="Cambria Math" w:cstheme="majorHAnsi"/>
                  <w:sz w:val="24"/>
                  <w:szCs w:val="24"/>
                </w:rPr>
                <m:t>x</m:t>
              </m:r>
              <m:r>
                <w:rPr>
                  <w:rFonts w:ascii="Cambria Math" w:hAnsi="Cambria Math" w:cstheme="majorHAnsi"/>
                  <w:sz w:val="24"/>
                  <w:szCs w:val="24"/>
                </w:rPr>
                <m:t xml:space="preserve"> </m:t>
              </m:r>
            </m:oMath>
            <w:r w:rsidRPr="00085E32">
              <w:rPr>
                <w:rFonts w:asciiTheme="majorHAnsi" w:hAnsiTheme="majorHAnsi" w:cstheme="majorHAnsi"/>
                <w:sz w:val="24"/>
                <w:szCs w:val="24"/>
              </w:rPr>
              <w:t xml:space="preserve">. </w:t>
            </w:r>
          </w:p>
          <w:p w14:paraId="34328E7C" w14:textId="77777777" w:rsidR="00085E32" w:rsidRPr="00085E32" w:rsidRDefault="00085E32" w:rsidP="001255EF">
            <w:pPr>
              <w:jc w:val="both"/>
              <w:rPr>
                <w:rFonts w:asciiTheme="majorHAnsi" w:hAnsiTheme="majorHAnsi" w:cstheme="majorHAnsi"/>
                <w:sz w:val="24"/>
                <w:szCs w:val="24"/>
              </w:rPr>
            </w:pPr>
          </w:p>
        </w:tc>
        <w:tc>
          <w:tcPr>
            <w:tcW w:w="5111" w:type="dxa"/>
          </w:tcPr>
          <w:p w14:paraId="1290FDB2" w14:textId="77777777" w:rsidR="00085E32" w:rsidRPr="00085E32" w:rsidRDefault="00085E32" w:rsidP="001255EF">
            <w:pPr>
              <w:jc w:val="both"/>
              <w:rPr>
                <w:rFonts w:asciiTheme="majorHAnsi" w:hAnsiTheme="majorHAnsi" w:cstheme="majorHAnsi"/>
                <w:b/>
                <w:sz w:val="24"/>
                <w:szCs w:val="24"/>
              </w:rPr>
            </w:pPr>
            <w:r w:rsidRPr="00085E32">
              <w:rPr>
                <w:rFonts w:asciiTheme="majorHAnsi" w:hAnsiTheme="majorHAnsi" w:cstheme="majorHAnsi"/>
                <w:b/>
                <w:bCs/>
                <w:sz w:val="24"/>
                <w:szCs w:val="24"/>
              </w:rPr>
              <w:lastRenderedPageBreak/>
              <w:t xml:space="preserve">1. </w:t>
            </w:r>
            <w:r w:rsidRPr="00085E32">
              <w:rPr>
                <w:rFonts w:asciiTheme="majorHAnsi" w:hAnsiTheme="majorHAnsi" w:cstheme="majorHAnsi"/>
                <w:b/>
                <w:sz w:val="24"/>
                <w:szCs w:val="24"/>
              </w:rPr>
              <w:t xml:space="preserve">Đồ thị và tính chất của hàm số </w:t>
            </w:r>
            <m:oMath>
              <m:r>
                <m:rPr>
                  <m:sty m:val="b"/>
                </m:rPr>
                <w:rPr>
                  <w:rFonts w:ascii="Cambria Math" w:hAnsi="Cambria Math" w:cstheme="majorHAnsi"/>
                  <w:sz w:val="24"/>
                  <w:szCs w:val="24"/>
                  <w:lang w:val="nl-NL"/>
                </w:rPr>
                <m:t>y</m:t>
              </m:r>
              <m:r>
                <m:rPr>
                  <m:sty m:val="b"/>
                </m:rPr>
                <w:rPr>
                  <w:rFonts w:ascii="Cambria Math" w:hAnsi="Cambria Math" w:cstheme="majorHAnsi"/>
                  <w:sz w:val="24"/>
                  <w:szCs w:val="24"/>
                </w:rPr>
                <m:t>=</m:t>
              </m:r>
              <m:r>
                <m:rPr>
                  <m:sty m:val="b"/>
                </m:rPr>
                <w:rPr>
                  <w:rFonts w:ascii="Cambria Math" w:hAnsi="Cambria Math" w:cstheme="majorHAnsi"/>
                  <w:sz w:val="24"/>
                  <w:szCs w:val="24"/>
                  <w:lang w:val="nl-NL"/>
                </w:rPr>
                <m:t>tan</m:t>
              </m:r>
              <m:r>
                <m:rPr>
                  <m:sty m:val="b"/>
                </m:rPr>
                <w:rPr>
                  <w:rFonts w:ascii="Cambria Math" w:hAnsi="Cambria Math" w:cstheme="majorHAnsi"/>
                  <w:sz w:val="24"/>
                  <w:szCs w:val="24"/>
                </w:rPr>
                <m:t xml:space="preserve"> </m:t>
              </m:r>
              <m:r>
                <m:rPr>
                  <m:sty m:val="b"/>
                </m:rPr>
                <w:rPr>
                  <w:rFonts w:ascii="Cambria Math" w:hAnsi="Cambria Math" w:cstheme="majorHAnsi"/>
                  <w:sz w:val="24"/>
                  <w:szCs w:val="24"/>
                  <w:lang w:val="nl-NL"/>
                </w:rPr>
                <m:t>x</m:t>
              </m:r>
            </m:oMath>
          </w:p>
          <w:p w14:paraId="5F61568D" w14:textId="77777777" w:rsidR="00085E32" w:rsidRPr="00085E32" w:rsidRDefault="00085E32" w:rsidP="001255EF">
            <w:pPr>
              <w:jc w:val="both"/>
              <w:rPr>
                <w:rFonts w:asciiTheme="majorHAnsi" w:hAnsiTheme="majorHAnsi" w:cstheme="majorHAnsi"/>
                <w:b/>
                <w:sz w:val="24"/>
                <w:szCs w:val="24"/>
              </w:rPr>
            </w:pPr>
            <w:r w:rsidRPr="00085E32">
              <w:rPr>
                <w:rFonts w:asciiTheme="majorHAnsi" w:hAnsiTheme="majorHAnsi" w:cstheme="majorHAnsi"/>
                <w:b/>
                <w:sz w:val="24"/>
                <w:szCs w:val="24"/>
              </w:rPr>
              <w:t>HĐ6</w:t>
            </w:r>
          </w:p>
          <w:p w14:paraId="3442449A" w14:textId="77777777" w:rsidR="00085E32" w:rsidRPr="00085E32" w:rsidRDefault="00085E32" w:rsidP="001255EF">
            <w:pPr>
              <w:jc w:val="both"/>
              <w:rPr>
                <w:rFonts w:asciiTheme="majorHAnsi" w:hAnsiTheme="majorHAnsi" w:cstheme="majorHAnsi"/>
                <w:bCs/>
                <w:sz w:val="24"/>
                <w:szCs w:val="24"/>
              </w:rPr>
            </w:pPr>
            <w:r w:rsidRPr="00085E32">
              <w:rPr>
                <w:rFonts w:asciiTheme="majorHAnsi" w:hAnsiTheme="majorHAnsi" w:cstheme="majorHAnsi"/>
                <w:bCs/>
                <w:sz w:val="24"/>
                <w:szCs w:val="24"/>
              </w:rPr>
              <w:t xml:space="preserve"> ta hoàn thành được bảng như sau:</w:t>
            </w:r>
          </w:p>
          <w:tbl>
            <w:tblPr>
              <w:tblStyle w:val="TableGrid"/>
              <w:tblW w:w="0" w:type="auto"/>
              <w:tblLayout w:type="fixed"/>
              <w:tblLook w:val="04A0" w:firstRow="1" w:lastRow="0" w:firstColumn="1" w:lastColumn="0" w:noHBand="0" w:noVBand="1"/>
            </w:tblPr>
            <w:tblGrid>
              <w:gridCol w:w="977"/>
              <w:gridCol w:w="977"/>
              <w:gridCol w:w="977"/>
              <w:gridCol w:w="977"/>
              <w:gridCol w:w="977"/>
            </w:tblGrid>
            <w:tr w:rsidR="00085E32" w:rsidRPr="00085E32" w14:paraId="7605ECAF" w14:textId="77777777" w:rsidTr="001255EF">
              <w:tc>
                <w:tcPr>
                  <w:tcW w:w="977" w:type="dxa"/>
                  <w:vAlign w:val="center"/>
                </w:tcPr>
                <w:p w14:paraId="6D4E9891" w14:textId="77777777" w:rsidR="00085E32" w:rsidRPr="00085E32" w:rsidRDefault="00085E32" w:rsidP="00085E32">
                  <w:pPr>
                    <w:numPr>
                      <w:ilvl w:val="0"/>
                      <w:numId w:val="44"/>
                    </w:numPr>
                    <w:spacing w:before="120"/>
                    <w:ind w:left="2100" w:hanging="480"/>
                    <w:jc w:val="center"/>
                    <w:rPr>
                      <w:rFonts w:asciiTheme="majorHAnsi" w:eastAsiaTheme="minorEastAsia" w:hAnsiTheme="majorHAnsi" w:cstheme="majorHAnsi"/>
                      <w:bCs/>
                      <w:sz w:val="24"/>
                      <w:szCs w:val="24"/>
                    </w:rPr>
                  </w:pPr>
                  <w:r w:rsidRPr="00085E32">
                    <w:rPr>
                      <w:rFonts w:asciiTheme="majorHAnsi" w:eastAsiaTheme="minorEastAsia" w:hAnsiTheme="majorHAnsi" w:cstheme="majorHAnsi"/>
                      <w:bCs/>
                      <w:sz w:val="24"/>
                      <w:szCs w:val="24"/>
                    </w:rPr>
                    <w:t>x</w:t>
                  </w:r>
                </w:p>
              </w:tc>
              <w:tc>
                <w:tcPr>
                  <w:tcW w:w="977" w:type="dxa"/>
                  <w:vAlign w:val="center"/>
                </w:tcPr>
                <w:p w14:paraId="7B3FDD98" w14:textId="77777777" w:rsidR="00085E32" w:rsidRPr="00085E32" w:rsidRDefault="00085E32" w:rsidP="00085E32">
                  <w:pPr>
                    <w:numPr>
                      <w:ilvl w:val="0"/>
                      <w:numId w:val="44"/>
                    </w:numPr>
                    <w:spacing w:before="120"/>
                    <w:ind w:left="2100" w:hanging="480"/>
                    <w:jc w:val="center"/>
                    <w:rPr>
                      <w:rFonts w:asciiTheme="majorHAnsi" w:eastAsiaTheme="minorEastAsia" w:hAnsiTheme="majorHAnsi" w:cstheme="majorHAnsi"/>
                      <w:bCs/>
                      <w:sz w:val="24"/>
                      <w:szCs w:val="24"/>
                    </w:rPr>
                  </w:pPr>
                  <m:oMath>
                    <m:r>
                      <m:rPr>
                        <m:sty m:val="p"/>
                      </m:rPr>
                      <w:rPr>
                        <w:rFonts w:ascii="Cambria Math" w:eastAsiaTheme="minorEastAsia" w:hAnsi="Cambria Math" w:cstheme="majorHAnsi"/>
                        <w:sz w:val="24"/>
                        <w:szCs w:val="24"/>
                      </w:rPr>
                      <m:t>-</m:t>
                    </m:r>
                    <m:f>
                      <m:fPr>
                        <m:ctrlPr>
                          <w:rPr>
                            <w:rFonts w:ascii="Cambria Math" w:eastAsiaTheme="minorEastAsia" w:hAnsi="Cambria Math" w:cstheme="majorHAnsi"/>
                            <w:bCs/>
                            <w:sz w:val="24"/>
                            <w:szCs w:val="24"/>
                          </w:rPr>
                        </m:ctrlPr>
                      </m:fPr>
                      <m:num>
                        <m:r>
                          <m:rPr>
                            <m:sty m:val="p"/>
                          </m:rPr>
                          <w:rPr>
                            <w:rFonts w:ascii="Cambria Math" w:eastAsiaTheme="minorEastAsia" w:hAnsi="Cambria Math" w:cstheme="majorHAnsi"/>
                            <w:sz w:val="24"/>
                            <w:szCs w:val="24"/>
                          </w:rPr>
                          <m:t>π</m:t>
                        </m:r>
                      </m:num>
                      <m:den>
                        <m:r>
                          <m:rPr>
                            <m:sty m:val="p"/>
                          </m:rPr>
                          <w:rPr>
                            <w:rFonts w:ascii="Cambria Math" w:eastAsiaTheme="minorEastAsia" w:hAnsi="Cambria Math" w:cstheme="majorHAnsi"/>
                            <w:sz w:val="24"/>
                            <w:szCs w:val="24"/>
                          </w:rPr>
                          <m:t>3</m:t>
                        </m:r>
                      </m:den>
                    </m:f>
                  </m:oMath>
                </w:p>
              </w:tc>
              <w:tc>
                <w:tcPr>
                  <w:tcW w:w="977" w:type="dxa"/>
                  <w:vAlign w:val="center"/>
                </w:tcPr>
                <w:p w14:paraId="5C251836" w14:textId="77777777" w:rsidR="00085E32" w:rsidRPr="00085E32" w:rsidRDefault="00085E32" w:rsidP="00085E32">
                  <w:pPr>
                    <w:numPr>
                      <w:ilvl w:val="0"/>
                      <w:numId w:val="44"/>
                    </w:numPr>
                    <w:spacing w:before="120"/>
                    <w:ind w:left="2100" w:hanging="480"/>
                    <w:jc w:val="center"/>
                    <w:rPr>
                      <w:rFonts w:asciiTheme="majorHAnsi" w:eastAsiaTheme="minorEastAsia" w:hAnsiTheme="majorHAnsi" w:cstheme="majorHAnsi"/>
                      <w:bCs/>
                      <w:sz w:val="24"/>
                      <w:szCs w:val="24"/>
                    </w:rPr>
                  </w:pPr>
                  <m:oMath>
                    <m:r>
                      <m:rPr>
                        <m:sty m:val="p"/>
                      </m:rPr>
                      <w:rPr>
                        <w:rFonts w:ascii="Cambria Math" w:eastAsiaTheme="minorEastAsia" w:hAnsi="Cambria Math" w:cstheme="majorHAnsi"/>
                        <w:sz w:val="24"/>
                        <w:szCs w:val="24"/>
                      </w:rPr>
                      <m:t>-</m:t>
                    </m:r>
                    <m:f>
                      <m:fPr>
                        <m:ctrlPr>
                          <w:rPr>
                            <w:rFonts w:ascii="Cambria Math" w:eastAsiaTheme="minorEastAsia" w:hAnsi="Cambria Math" w:cstheme="majorHAnsi"/>
                            <w:bCs/>
                            <w:sz w:val="24"/>
                            <w:szCs w:val="24"/>
                          </w:rPr>
                        </m:ctrlPr>
                      </m:fPr>
                      <m:num>
                        <m:r>
                          <m:rPr>
                            <m:sty m:val="p"/>
                          </m:rPr>
                          <w:rPr>
                            <w:rFonts w:ascii="Cambria Math" w:eastAsiaTheme="minorEastAsia" w:hAnsi="Cambria Math" w:cstheme="majorHAnsi"/>
                            <w:sz w:val="24"/>
                            <w:szCs w:val="24"/>
                          </w:rPr>
                          <m:t>π</m:t>
                        </m:r>
                      </m:num>
                      <m:den>
                        <m:r>
                          <m:rPr>
                            <m:sty m:val="p"/>
                          </m:rPr>
                          <w:rPr>
                            <w:rFonts w:ascii="Cambria Math" w:eastAsiaTheme="minorEastAsia" w:hAnsi="Cambria Math" w:cstheme="majorHAnsi"/>
                            <w:sz w:val="24"/>
                            <w:szCs w:val="24"/>
                          </w:rPr>
                          <m:t>4</m:t>
                        </m:r>
                      </m:den>
                    </m:f>
                  </m:oMath>
                </w:p>
              </w:tc>
              <w:tc>
                <w:tcPr>
                  <w:tcW w:w="977" w:type="dxa"/>
                  <w:vAlign w:val="center"/>
                </w:tcPr>
                <w:p w14:paraId="161EC389" w14:textId="77777777" w:rsidR="00085E32" w:rsidRPr="00085E32" w:rsidRDefault="00085E32" w:rsidP="00085E32">
                  <w:pPr>
                    <w:numPr>
                      <w:ilvl w:val="0"/>
                      <w:numId w:val="44"/>
                    </w:numPr>
                    <w:spacing w:before="120"/>
                    <w:ind w:left="2100" w:hanging="480"/>
                    <w:jc w:val="center"/>
                    <w:rPr>
                      <w:rFonts w:asciiTheme="majorHAnsi" w:eastAsiaTheme="minorEastAsia" w:hAnsiTheme="majorHAnsi" w:cstheme="majorHAnsi"/>
                      <w:bCs/>
                      <w:sz w:val="24"/>
                      <w:szCs w:val="24"/>
                    </w:rPr>
                  </w:pPr>
                  <m:oMath>
                    <m:r>
                      <m:rPr>
                        <m:sty m:val="p"/>
                      </m:rPr>
                      <w:rPr>
                        <w:rFonts w:ascii="Cambria Math" w:eastAsiaTheme="minorEastAsia" w:hAnsi="Cambria Math" w:cstheme="majorHAnsi"/>
                        <w:sz w:val="24"/>
                        <w:szCs w:val="24"/>
                      </w:rPr>
                      <m:t>-</m:t>
                    </m:r>
                    <m:f>
                      <m:fPr>
                        <m:ctrlPr>
                          <w:rPr>
                            <w:rFonts w:ascii="Cambria Math" w:eastAsiaTheme="minorEastAsia" w:hAnsi="Cambria Math" w:cstheme="majorHAnsi"/>
                            <w:bCs/>
                            <w:sz w:val="24"/>
                            <w:szCs w:val="24"/>
                          </w:rPr>
                        </m:ctrlPr>
                      </m:fPr>
                      <m:num>
                        <m:r>
                          <m:rPr>
                            <m:sty m:val="p"/>
                          </m:rPr>
                          <w:rPr>
                            <w:rFonts w:ascii="Cambria Math" w:eastAsiaTheme="minorEastAsia" w:hAnsi="Cambria Math" w:cstheme="majorHAnsi"/>
                            <w:sz w:val="24"/>
                            <w:szCs w:val="24"/>
                          </w:rPr>
                          <m:t>π</m:t>
                        </m:r>
                      </m:num>
                      <m:den>
                        <m:r>
                          <m:rPr>
                            <m:sty m:val="p"/>
                          </m:rPr>
                          <w:rPr>
                            <w:rFonts w:ascii="Cambria Math" w:eastAsiaTheme="minorEastAsia" w:hAnsi="Cambria Math" w:cstheme="majorHAnsi"/>
                            <w:sz w:val="24"/>
                            <w:szCs w:val="24"/>
                          </w:rPr>
                          <m:t>6</m:t>
                        </m:r>
                      </m:den>
                    </m:f>
                  </m:oMath>
                </w:p>
              </w:tc>
              <w:tc>
                <w:tcPr>
                  <w:tcW w:w="977" w:type="dxa"/>
                  <w:vAlign w:val="center"/>
                </w:tcPr>
                <w:p w14:paraId="3540122C" w14:textId="77777777" w:rsidR="00085E32" w:rsidRPr="00085E32" w:rsidRDefault="00085E32" w:rsidP="00085E32">
                  <w:pPr>
                    <w:numPr>
                      <w:ilvl w:val="0"/>
                      <w:numId w:val="44"/>
                    </w:numPr>
                    <w:spacing w:before="120"/>
                    <w:ind w:left="2100" w:hanging="480"/>
                    <w:jc w:val="center"/>
                    <w:rPr>
                      <w:rFonts w:asciiTheme="majorHAnsi" w:eastAsiaTheme="minorEastAsia" w:hAnsiTheme="majorHAnsi" w:cstheme="majorHAnsi"/>
                      <w:bCs/>
                      <w:sz w:val="24"/>
                      <w:szCs w:val="24"/>
                    </w:rPr>
                  </w:pPr>
                  <w:r w:rsidRPr="00085E32">
                    <w:rPr>
                      <w:rFonts w:asciiTheme="majorHAnsi" w:eastAsiaTheme="minorEastAsia" w:hAnsiTheme="majorHAnsi" w:cstheme="majorHAnsi"/>
                      <w:bCs/>
                      <w:sz w:val="24"/>
                      <w:szCs w:val="24"/>
                    </w:rPr>
                    <w:t>0</w:t>
                  </w:r>
                </w:p>
              </w:tc>
            </w:tr>
            <w:tr w:rsidR="00085E32" w:rsidRPr="00085E32" w14:paraId="694370A6" w14:textId="77777777" w:rsidTr="001255EF">
              <w:tc>
                <w:tcPr>
                  <w:tcW w:w="977" w:type="dxa"/>
                  <w:vAlign w:val="center"/>
                </w:tcPr>
                <w:p w14:paraId="5C55F972" w14:textId="77777777" w:rsidR="00085E32" w:rsidRPr="00085E32" w:rsidRDefault="00085E32" w:rsidP="00085E32">
                  <w:pPr>
                    <w:numPr>
                      <w:ilvl w:val="0"/>
                      <w:numId w:val="44"/>
                    </w:numPr>
                    <w:spacing w:before="120"/>
                    <w:ind w:left="2100" w:hanging="480"/>
                    <w:jc w:val="center"/>
                    <w:rPr>
                      <w:rFonts w:asciiTheme="majorHAnsi" w:eastAsiaTheme="minorEastAsia" w:hAnsiTheme="majorHAnsi" w:cstheme="majorHAnsi"/>
                      <w:bCs/>
                      <w:sz w:val="24"/>
                      <w:szCs w:val="24"/>
                    </w:rPr>
                  </w:pPr>
                  <m:oMath>
                    <m:func>
                      <m:funcPr>
                        <m:ctrlPr>
                          <w:rPr>
                            <w:rFonts w:ascii="Cambria Math" w:eastAsiaTheme="minorEastAsia" w:hAnsi="Cambria Math" w:cstheme="majorHAnsi"/>
                            <w:bCs/>
                            <w:sz w:val="24"/>
                            <w:szCs w:val="24"/>
                          </w:rPr>
                        </m:ctrlPr>
                      </m:funcPr>
                      <m:fName>
                        <m:r>
                          <m:rPr>
                            <m:sty m:val="p"/>
                          </m:rPr>
                          <w:rPr>
                            <w:rFonts w:ascii="Cambria Math" w:eastAsiaTheme="minorEastAsia" w:hAnsi="Cambria Math" w:cstheme="majorHAnsi"/>
                            <w:sz w:val="24"/>
                            <w:szCs w:val="24"/>
                          </w:rPr>
                          <m:t>tan</m:t>
                        </m:r>
                      </m:fName>
                      <m:e>
                        <m:r>
                          <m:rPr>
                            <m:sty m:val="p"/>
                          </m:rPr>
                          <w:rPr>
                            <w:rFonts w:ascii="Cambria Math" w:eastAsiaTheme="minorEastAsia" w:hAnsi="Cambria Math" w:cstheme="majorHAnsi"/>
                            <w:sz w:val="24"/>
                            <w:szCs w:val="24"/>
                          </w:rPr>
                          <m:t>x</m:t>
                        </m:r>
                      </m:e>
                    </m:func>
                  </m:oMath>
                </w:p>
              </w:tc>
              <w:tc>
                <w:tcPr>
                  <w:tcW w:w="977" w:type="dxa"/>
                  <w:vAlign w:val="center"/>
                </w:tcPr>
                <w:p w14:paraId="694F7EA0" w14:textId="77777777" w:rsidR="00085E32" w:rsidRPr="00085E32" w:rsidRDefault="00085E32" w:rsidP="00085E32">
                  <w:pPr>
                    <w:numPr>
                      <w:ilvl w:val="0"/>
                      <w:numId w:val="44"/>
                    </w:numPr>
                    <w:spacing w:before="120"/>
                    <w:ind w:left="2100" w:hanging="480"/>
                    <w:jc w:val="center"/>
                    <w:rPr>
                      <w:rFonts w:asciiTheme="majorHAnsi" w:eastAsiaTheme="minorEastAsia" w:hAnsiTheme="majorHAnsi" w:cstheme="majorHAnsi"/>
                      <w:bCs/>
                      <w:sz w:val="24"/>
                      <w:szCs w:val="24"/>
                    </w:rPr>
                  </w:pPr>
                  <m:oMath>
                    <m:r>
                      <m:rPr>
                        <m:sty m:val="p"/>
                      </m:rPr>
                      <w:rPr>
                        <w:rFonts w:ascii="Cambria Math" w:eastAsiaTheme="minorEastAsia" w:hAnsi="Cambria Math" w:cstheme="majorHAnsi"/>
                        <w:sz w:val="24"/>
                        <w:szCs w:val="24"/>
                      </w:rPr>
                      <m:t>-</m:t>
                    </m:r>
                    <m:rad>
                      <m:radPr>
                        <m:degHide m:val="1"/>
                        <m:ctrlPr>
                          <w:rPr>
                            <w:rFonts w:ascii="Cambria Math" w:eastAsiaTheme="minorEastAsia" w:hAnsi="Cambria Math" w:cstheme="majorHAnsi"/>
                            <w:bCs/>
                            <w:sz w:val="24"/>
                            <w:szCs w:val="24"/>
                          </w:rPr>
                        </m:ctrlPr>
                      </m:radPr>
                      <m:deg/>
                      <m:e>
                        <m:r>
                          <m:rPr>
                            <m:sty m:val="p"/>
                          </m:rPr>
                          <w:rPr>
                            <w:rFonts w:ascii="Cambria Math" w:eastAsiaTheme="minorEastAsia" w:hAnsi="Cambria Math" w:cstheme="majorHAnsi"/>
                            <w:sz w:val="24"/>
                            <w:szCs w:val="24"/>
                          </w:rPr>
                          <m:t>3</m:t>
                        </m:r>
                      </m:e>
                    </m:rad>
                  </m:oMath>
                </w:p>
              </w:tc>
              <w:tc>
                <w:tcPr>
                  <w:tcW w:w="977" w:type="dxa"/>
                  <w:vAlign w:val="center"/>
                </w:tcPr>
                <w:p w14:paraId="29B9B5C4" w14:textId="77777777" w:rsidR="00085E32" w:rsidRPr="00085E32" w:rsidRDefault="00085E32" w:rsidP="00085E32">
                  <w:pPr>
                    <w:numPr>
                      <w:ilvl w:val="0"/>
                      <w:numId w:val="44"/>
                    </w:numPr>
                    <w:spacing w:before="120"/>
                    <w:ind w:left="2100" w:hanging="480"/>
                    <w:jc w:val="center"/>
                    <w:rPr>
                      <w:rFonts w:asciiTheme="majorHAnsi" w:eastAsiaTheme="minorEastAsia" w:hAnsiTheme="majorHAnsi" w:cstheme="majorHAnsi"/>
                      <w:bCs/>
                      <w:sz w:val="24"/>
                      <w:szCs w:val="24"/>
                    </w:rPr>
                  </w:pPr>
                  <m:oMath>
                    <m:r>
                      <m:rPr>
                        <m:sty m:val="p"/>
                      </m:rPr>
                      <w:rPr>
                        <w:rFonts w:ascii="Cambria Math" w:eastAsiaTheme="minorEastAsia" w:hAnsi="Cambria Math" w:cstheme="majorHAnsi"/>
                        <w:sz w:val="24"/>
                        <w:szCs w:val="24"/>
                      </w:rPr>
                      <m:t>-1</m:t>
                    </m:r>
                  </m:oMath>
                </w:p>
              </w:tc>
              <w:tc>
                <w:tcPr>
                  <w:tcW w:w="977" w:type="dxa"/>
                  <w:vAlign w:val="center"/>
                </w:tcPr>
                <w:p w14:paraId="547EDA6C" w14:textId="77777777" w:rsidR="00085E32" w:rsidRPr="00085E32" w:rsidRDefault="00085E32" w:rsidP="00085E32">
                  <w:pPr>
                    <w:numPr>
                      <w:ilvl w:val="0"/>
                      <w:numId w:val="44"/>
                    </w:numPr>
                    <w:spacing w:before="120"/>
                    <w:ind w:left="2100" w:hanging="480"/>
                    <w:jc w:val="center"/>
                    <w:rPr>
                      <w:rFonts w:asciiTheme="majorHAnsi" w:eastAsiaTheme="minorEastAsia" w:hAnsiTheme="majorHAnsi" w:cstheme="majorHAnsi"/>
                      <w:bCs/>
                      <w:sz w:val="24"/>
                      <w:szCs w:val="24"/>
                    </w:rPr>
                  </w:pPr>
                  <m:oMath>
                    <m:r>
                      <m:rPr>
                        <m:sty m:val="p"/>
                      </m:rPr>
                      <w:rPr>
                        <w:rFonts w:ascii="Cambria Math" w:eastAsiaTheme="minorEastAsia" w:hAnsi="Cambria Math" w:cstheme="majorHAnsi"/>
                        <w:sz w:val="24"/>
                        <w:szCs w:val="24"/>
                      </w:rPr>
                      <m:t>-</m:t>
                    </m:r>
                    <m:f>
                      <m:fPr>
                        <m:ctrlPr>
                          <w:rPr>
                            <w:rFonts w:ascii="Cambria Math" w:eastAsiaTheme="minorEastAsia" w:hAnsi="Cambria Math" w:cstheme="majorHAnsi"/>
                            <w:bCs/>
                            <w:sz w:val="24"/>
                            <w:szCs w:val="24"/>
                          </w:rPr>
                        </m:ctrlPr>
                      </m:fPr>
                      <m:num>
                        <m:rad>
                          <m:radPr>
                            <m:degHide m:val="1"/>
                            <m:ctrlPr>
                              <w:rPr>
                                <w:rFonts w:ascii="Cambria Math" w:eastAsiaTheme="minorEastAsia" w:hAnsi="Cambria Math" w:cstheme="majorHAnsi"/>
                                <w:bCs/>
                                <w:sz w:val="24"/>
                                <w:szCs w:val="24"/>
                              </w:rPr>
                            </m:ctrlPr>
                          </m:radPr>
                          <m:deg/>
                          <m:e>
                            <m:r>
                              <m:rPr>
                                <m:sty m:val="p"/>
                              </m:rPr>
                              <w:rPr>
                                <w:rFonts w:ascii="Cambria Math" w:eastAsiaTheme="minorEastAsia" w:hAnsi="Cambria Math" w:cstheme="majorHAnsi"/>
                                <w:sz w:val="24"/>
                                <w:szCs w:val="24"/>
                              </w:rPr>
                              <m:t>3</m:t>
                            </m:r>
                          </m:e>
                        </m:rad>
                      </m:num>
                      <m:den>
                        <m:r>
                          <m:rPr>
                            <m:sty m:val="p"/>
                          </m:rPr>
                          <w:rPr>
                            <w:rFonts w:ascii="Cambria Math" w:eastAsiaTheme="minorEastAsia" w:hAnsi="Cambria Math" w:cstheme="majorHAnsi"/>
                            <w:sz w:val="24"/>
                            <w:szCs w:val="24"/>
                          </w:rPr>
                          <m:t>3</m:t>
                        </m:r>
                      </m:den>
                    </m:f>
                  </m:oMath>
                </w:p>
              </w:tc>
              <w:tc>
                <w:tcPr>
                  <w:tcW w:w="977" w:type="dxa"/>
                  <w:vAlign w:val="center"/>
                </w:tcPr>
                <w:p w14:paraId="218E403F" w14:textId="77777777" w:rsidR="00085E32" w:rsidRPr="00085E32" w:rsidRDefault="00085E32" w:rsidP="00085E32">
                  <w:pPr>
                    <w:numPr>
                      <w:ilvl w:val="0"/>
                      <w:numId w:val="44"/>
                    </w:numPr>
                    <w:spacing w:before="120"/>
                    <w:ind w:left="2100" w:hanging="480"/>
                    <w:jc w:val="center"/>
                    <w:rPr>
                      <w:rFonts w:asciiTheme="majorHAnsi" w:eastAsiaTheme="minorEastAsia" w:hAnsiTheme="majorHAnsi" w:cstheme="majorHAnsi"/>
                      <w:bCs/>
                      <w:sz w:val="24"/>
                      <w:szCs w:val="24"/>
                    </w:rPr>
                  </w:pPr>
                  <w:r w:rsidRPr="00085E32">
                    <w:rPr>
                      <w:rFonts w:asciiTheme="majorHAnsi" w:eastAsiaTheme="minorEastAsia" w:hAnsiTheme="majorHAnsi" w:cstheme="majorHAnsi"/>
                      <w:bCs/>
                      <w:sz w:val="24"/>
                      <w:szCs w:val="24"/>
                    </w:rPr>
                    <w:t>0</w:t>
                  </w:r>
                </w:p>
              </w:tc>
            </w:tr>
            <w:tr w:rsidR="00085E32" w:rsidRPr="00085E32" w14:paraId="042D07C3" w14:textId="77777777" w:rsidTr="001255EF">
              <w:trPr>
                <w:gridAfter w:val="1"/>
                <w:wAfter w:w="977" w:type="dxa"/>
              </w:trPr>
              <w:tc>
                <w:tcPr>
                  <w:tcW w:w="977" w:type="dxa"/>
                  <w:vAlign w:val="center"/>
                </w:tcPr>
                <w:p w14:paraId="5B45803F" w14:textId="77777777" w:rsidR="00085E32" w:rsidRPr="00085E32" w:rsidRDefault="00085E32" w:rsidP="00085E32">
                  <w:pPr>
                    <w:numPr>
                      <w:ilvl w:val="0"/>
                      <w:numId w:val="44"/>
                    </w:numPr>
                    <w:spacing w:before="120"/>
                    <w:ind w:left="2100" w:hanging="480"/>
                    <w:jc w:val="center"/>
                    <w:rPr>
                      <w:rFonts w:asciiTheme="majorHAnsi" w:eastAsiaTheme="minorEastAsia" w:hAnsiTheme="majorHAnsi" w:cstheme="majorHAnsi"/>
                      <w:bCs/>
                      <w:sz w:val="24"/>
                      <w:szCs w:val="24"/>
                    </w:rPr>
                  </w:pPr>
                  <w:r w:rsidRPr="00085E32">
                    <w:rPr>
                      <w:rFonts w:asciiTheme="majorHAnsi" w:eastAsiaTheme="minorEastAsia" w:hAnsiTheme="majorHAnsi" w:cstheme="majorHAnsi"/>
                      <w:bCs/>
                      <w:sz w:val="24"/>
                      <w:szCs w:val="24"/>
                    </w:rPr>
                    <w:t>x</w:t>
                  </w:r>
                </w:p>
              </w:tc>
              <w:tc>
                <w:tcPr>
                  <w:tcW w:w="977" w:type="dxa"/>
                  <w:vAlign w:val="center"/>
                </w:tcPr>
                <w:p w14:paraId="1455D8F7" w14:textId="77777777" w:rsidR="00085E32" w:rsidRPr="00085E32" w:rsidRDefault="00085E32" w:rsidP="00085E32">
                  <w:pPr>
                    <w:numPr>
                      <w:ilvl w:val="0"/>
                      <w:numId w:val="44"/>
                    </w:numPr>
                    <w:spacing w:before="120"/>
                    <w:ind w:left="2100" w:hanging="480"/>
                    <w:jc w:val="center"/>
                    <w:rPr>
                      <w:rFonts w:asciiTheme="majorHAnsi" w:eastAsiaTheme="minorEastAsia" w:hAnsiTheme="majorHAnsi" w:cstheme="majorHAnsi"/>
                      <w:bCs/>
                      <w:sz w:val="24"/>
                      <w:szCs w:val="24"/>
                    </w:rPr>
                  </w:pPr>
                  <m:oMath>
                    <m:f>
                      <m:fPr>
                        <m:ctrlPr>
                          <w:rPr>
                            <w:rFonts w:ascii="Cambria Math" w:eastAsiaTheme="minorEastAsia" w:hAnsi="Cambria Math" w:cstheme="majorHAnsi"/>
                            <w:bCs/>
                            <w:sz w:val="24"/>
                            <w:szCs w:val="24"/>
                          </w:rPr>
                        </m:ctrlPr>
                      </m:fPr>
                      <m:num>
                        <m:r>
                          <m:rPr>
                            <m:sty m:val="p"/>
                          </m:rPr>
                          <w:rPr>
                            <w:rFonts w:ascii="Cambria Math" w:eastAsiaTheme="minorEastAsia" w:hAnsi="Cambria Math" w:cstheme="majorHAnsi"/>
                            <w:sz w:val="24"/>
                            <w:szCs w:val="24"/>
                          </w:rPr>
                          <m:t>π</m:t>
                        </m:r>
                      </m:num>
                      <m:den>
                        <m:r>
                          <m:rPr>
                            <m:sty m:val="p"/>
                          </m:rPr>
                          <w:rPr>
                            <w:rFonts w:ascii="Cambria Math" w:eastAsiaTheme="minorEastAsia" w:hAnsi="Cambria Math" w:cstheme="majorHAnsi"/>
                            <w:sz w:val="24"/>
                            <w:szCs w:val="24"/>
                          </w:rPr>
                          <m:t>6</m:t>
                        </m:r>
                      </m:den>
                    </m:f>
                  </m:oMath>
                </w:p>
              </w:tc>
              <w:tc>
                <w:tcPr>
                  <w:tcW w:w="977" w:type="dxa"/>
                  <w:vAlign w:val="center"/>
                </w:tcPr>
                <w:p w14:paraId="3C713AAC" w14:textId="77777777" w:rsidR="00085E32" w:rsidRPr="00085E32" w:rsidRDefault="00085E32" w:rsidP="00085E32">
                  <w:pPr>
                    <w:numPr>
                      <w:ilvl w:val="0"/>
                      <w:numId w:val="44"/>
                    </w:numPr>
                    <w:spacing w:before="120"/>
                    <w:ind w:left="2100" w:hanging="480"/>
                    <w:jc w:val="center"/>
                    <w:rPr>
                      <w:rFonts w:asciiTheme="majorHAnsi" w:eastAsiaTheme="minorEastAsia" w:hAnsiTheme="majorHAnsi" w:cstheme="majorHAnsi"/>
                      <w:bCs/>
                      <w:sz w:val="24"/>
                      <w:szCs w:val="24"/>
                    </w:rPr>
                  </w:pPr>
                  <m:oMath>
                    <m:f>
                      <m:fPr>
                        <m:ctrlPr>
                          <w:rPr>
                            <w:rFonts w:ascii="Cambria Math" w:eastAsiaTheme="minorEastAsia" w:hAnsi="Cambria Math" w:cstheme="majorHAnsi"/>
                            <w:bCs/>
                            <w:sz w:val="24"/>
                            <w:szCs w:val="24"/>
                          </w:rPr>
                        </m:ctrlPr>
                      </m:fPr>
                      <m:num>
                        <m:r>
                          <m:rPr>
                            <m:sty m:val="p"/>
                          </m:rPr>
                          <w:rPr>
                            <w:rFonts w:ascii="Cambria Math" w:eastAsiaTheme="minorEastAsia" w:hAnsi="Cambria Math" w:cstheme="majorHAnsi"/>
                            <w:sz w:val="24"/>
                            <w:szCs w:val="24"/>
                          </w:rPr>
                          <m:t>π</m:t>
                        </m:r>
                      </m:num>
                      <m:den>
                        <m:r>
                          <m:rPr>
                            <m:sty m:val="p"/>
                          </m:rPr>
                          <w:rPr>
                            <w:rFonts w:ascii="Cambria Math" w:eastAsiaTheme="minorEastAsia" w:hAnsi="Cambria Math" w:cstheme="majorHAnsi"/>
                            <w:sz w:val="24"/>
                            <w:szCs w:val="24"/>
                          </w:rPr>
                          <m:t>4</m:t>
                        </m:r>
                      </m:den>
                    </m:f>
                  </m:oMath>
                </w:p>
              </w:tc>
              <w:tc>
                <w:tcPr>
                  <w:tcW w:w="977" w:type="dxa"/>
                  <w:vAlign w:val="center"/>
                </w:tcPr>
                <w:p w14:paraId="5EE4A223" w14:textId="77777777" w:rsidR="00085E32" w:rsidRPr="00085E32" w:rsidRDefault="00085E32" w:rsidP="00085E32">
                  <w:pPr>
                    <w:numPr>
                      <w:ilvl w:val="0"/>
                      <w:numId w:val="44"/>
                    </w:numPr>
                    <w:spacing w:before="120"/>
                    <w:ind w:left="2100" w:hanging="480"/>
                    <w:jc w:val="center"/>
                    <w:rPr>
                      <w:rFonts w:asciiTheme="majorHAnsi" w:eastAsiaTheme="minorEastAsia" w:hAnsiTheme="majorHAnsi" w:cstheme="majorHAnsi"/>
                      <w:bCs/>
                      <w:sz w:val="24"/>
                      <w:szCs w:val="24"/>
                    </w:rPr>
                  </w:pPr>
                  <m:oMath>
                    <m:f>
                      <m:fPr>
                        <m:ctrlPr>
                          <w:rPr>
                            <w:rFonts w:ascii="Cambria Math" w:eastAsiaTheme="minorEastAsia" w:hAnsi="Cambria Math" w:cstheme="majorHAnsi"/>
                            <w:bCs/>
                            <w:sz w:val="24"/>
                            <w:szCs w:val="24"/>
                          </w:rPr>
                        </m:ctrlPr>
                      </m:fPr>
                      <m:num>
                        <m:r>
                          <m:rPr>
                            <m:sty m:val="p"/>
                          </m:rPr>
                          <w:rPr>
                            <w:rFonts w:ascii="Cambria Math" w:eastAsiaTheme="minorEastAsia" w:hAnsi="Cambria Math" w:cstheme="majorHAnsi"/>
                            <w:sz w:val="24"/>
                            <w:szCs w:val="24"/>
                          </w:rPr>
                          <m:t>π</m:t>
                        </m:r>
                      </m:num>
                      <m:den>
                        <m:r>
                          <m:rPr>
                            <m:sty m:val="p"/>
                          </m:rPr>
                          <w:rPr>
                            <w:rFonts w:ascii="Cambria Math" w:eastAsiaTheme="minorEastAsia" w:hAnsi="Cambria Math" w:cstheme="majorHAnsi"/>
                            <w:sz w:val="24"/>
                            <w:szCs w:val="24"/>
                          </w:rPr>
                          <m:t>3</m:t>
                        </m:r>
                      </m:den>
                    </m:f>
                  </m:oMath>
                </w:p>
              </w:tc>
            </w:tr>
            <w:tr w:rsidR="00085E32" w:rsidRPr="00085E32" w14:paraId="30ABA0DC" w14:textId="77777777" w:rsidTr="001255EF">
              <w:trPr>
                <w:gridAfter w:val="1"/>
                <w:wAfter w:w="977" w:type="dxa"/>
              </w:trPr>
              <w:tc>
                <w:tcPr>
                  <w:tcW w:w="977" w:type="dxa"/>
                  <w:vAlign w:val="center"/>
                </w:tcPr>
                <w:p w14:paraId="4E8F7EA8" w14:textId="77777777" w:rsidR="00085E32" w:rsidRPr="00085E32" w:rsidRDefault="00085E32" w:rsidP="00085E32">
                  <w:pPr>
                    <w:numPr>
                      <w:ilvl w:val="0"/>
                      <w:numId w:val="44"/>
                    </w:numPr>
                    <w:spacing w:before="120"/>
                    <w:ind w:left="2100" w:hanging="480"/>
                    <w:jc w:val="center"/>
                    <w:rPr>
                      <w:rFonts w:asciiTheme="majorHAnsi" w:eastAsiaTheme="minorEastAsia" w:hAnsiTheme="majorHAnsi" w:cstheme="majorHAnsi"/>
                      <w:bCs/>
                      <w:sz w:val="24"/>
                      <w:szCs w:val="24"/>
                    </w:rPr>
                  </w:pPr>
                  <m:oMath>
                    <m:func>
                      <m:funcPr>
                        <m:ctrlPr>
                          <w:rPr>
                            <w:rFonts w:ascii="Cambria Math" w:eastAsiaTheme="minorEastAsia" w:hAnsi="Cambria Math" w:cstheme="majorHAnsi"/>
                            <w:bCs/>
                            <w:sz w:val="24"/>
                            <w:szCs w:val="24"/>
                          </w:rPr>
                        </m:ctrlPr>
                      </m:funcPr>
                      <m:fName>
                        <m:r>
                          <m:rPr>
                            <m:sty m:val="p"/>
                          </m:rPr>
                          <w:rPr>
                            <w:rFonts w:ascii="Cambria Math" w:eastAsiaTheme="minorEastAsia" w:hAnsi="Cambria Math" w:cstheme="majorHAnsi"/>
                            <w:sz w:val="24"/>
                            <w:szCs w:val="24"/>
                          </w:rPr>
                          <m:t>tan</m:t>
                        </m:r>
                      </m:fName>
                      <m:e>
                        <m:r>
                          <m:rPr>
                            <m:sty m:val="p"/>
                          </m:rPr>
                          <w:rPr>
                            <w:rFonts w:ascii="Cambria Math" w:eastAsiaTheme="minorEastAsia" w:hAnsi="Cambria Math" w:cstheme="majorHAnsi"/>
                            <w:sz w:val="24"/>
                            <w:szCs w:val="24"/>
                          </w:rPr>
                          <m:t>x</m:t>
                        </m:r>
                      </m:e>
                    </m:func>
                  </m:oMath>
                </w:p>
              </w:tc>
              <w:tc>
                <w:tcPr>
                  <w:tcW w:w="977" w:type="dxa"/>
                  <w:vAlign w:val="center"/>
                </w:tcPr>
                <w:p w14:paraId="71FAE36C" w14:textId="77777777" w:rsidR="00085E32" w:rsidRPr="00085E32" w:rsidRDefault="00085E32" w:rsidP="00085E32">
                  <w:pPr>
                    <w:numPr>
                      <w:ilvl w:val="0"/>
                      <w:numId w:val="44"/>
                    </w:numPr>
                    <w:spacing w:before="120"/>
                    <w:ind w:left="2100" w:hanging="480"/>
                    <w:jc w:val="center"/>
                    <w:rPr>
                      <w:rFonts w:asciiTheme="majorHAnsi" w:eastAsiaTheme="minorEastAsia" w:hAnsiTheme="majorHAnsi" w:cstheme="majorHAnsi"/>
                      <w:bCs/>
                      <w:sz w:val="24"/>
                      <w:szCs w:val="24"/>
                    </w:rPr>
                  </w:pPr>
                  <m:oMath>
                    <m:f>
                      <m:fPr>
                        <m:ctrlPr>
                          <w:rPr>
                            <w:rFonts w:ascii="Cambria Math" w:eastAsiaTheme="minorEastAsia" w:hAnsi="Cambria Math" w:cstheme="majorHAnsi"/>
                            <w:bCs/>
                            <w:sz w:val="24"/>
                            <w:szCs w:val="24"/>
                          </w:rPr>
                        </m:ctrlPr>
                      </m:fPr>
                      <m:num>
                        <m:rad>
                          <m:radPr>
                            <m:degHide m:val="1"/>
                            <m:ctrlPr>
                              <w:rPr>
                                <w:rFonts w:ascii="Cambria Math" w:eastAsiaTheme="minorEastAsia" w:hAnsi="Cambria Math" w:cstheme="majorHAnsi"/>
                                <w:bCs/>
                                <w:sz w:val="24"/>
                                <w:szCs w:val="24"/>
                              </w:rPr>
                            </m:ctrlPr>
                          </m:radPr>
                          <m:deg/>
                          <m:e>
                            <m:r>
                              <m:rPr>
                                <m:sty m:val="p"/>
                              </m:rPr>
                              <w:rPr>
                                <w:rFonts w:ascii="Cambria Math" w:eastAsiaTheme="minorEastAsia" w:hAnsi="Cambria Math" w:cstheme="majorHAnsi"/>
                                <w:sz w:val="24"/>
                                <w:szCs w:val="24"/>
                              </w:rPr>
                              <m:t>3</m:t>
                            </m:r>
                          </m:e>
                        </m:rad>
                      </m:num>
                      <m:den>
                        <m:r>
                          <m:rPr>
                            <m:sty m:val="p"/>
                          </m:rPr>
                          <w:rPr>
                            <w:rFonts w:ascii="Cambria Math" w:eastAsiaTheme="minorEastAsia" w:hAnsi="Cambria Math" w:cstheme="majorHAnsi"/>
                            <w:sz w:val="24"/>
                            <w:szCs w:val="24"/>
                          </w:rPr>
                          <m:t>3</m:t>
                        </m:r>
                      </m:den>
                    </m:f>
                  </m:oMath>
                </w:p>
              </w:tc>
              <w:tc>
                <w:tcPr>
                  <w:tcW w:w="977" w:type="dxa"/>
                  <w:vAlign w:val="center"/>
                </w:tcPr>
                <w:p w14:paraId="40F391C2" w14:textId="77777777" w:rsidR="00085E32" w:rsidRPr="00085E32" w:rsidRDefault="00085E32" w:rsidP="00085E32">
                  <w:pPr>
                    <w:numPr>
                      <w:ilvl w:val="0"/>
                      <w:numId w:val="44"/>
                    </w:numPr>
                    <w:spacing w:before="120"/>
                    <w:ind w:left="2100" w:hanging="480"/>
                    <w:jc w:val="center"/>
                    <w:rPr>
                      <w:rFonts w:asciiTheme="majorHAnsi" w:eastAsiaTheme="minorEastAsia" w:hAnsiTheme="majorHAnsi" w:cstheme="majorHAnsi"/>
                      <w:bCs/>
                      <w:sz w:val="24"/>
                      <w:szCs w:val="24"/>
                    </w:rPr>
                  </w:pPr>
                  <w:r w:rsidRPr="00085E32">
                    <w:rPr>
                      <w:rFonts w:asciiTheme="majorHAnsi" w:eastAsiaTheme="minorEastAsia" w:hAnsiTheme="majorHAnsi" w:cstheme="majorHAnsi"/>
                      <w:bCs/>
                      <w:sz w:val="24"/>
                      <w:szCs w:val="24"/>
                    </w:rPr>
                    <w:t>1</w:t>
                  </w:r>
                </w:p>
              </w:tc>
              <w:tc>
                <w:tcPr>
                  <w:tcW w:w="977" w:type="dxa"/>
                  <w:vAlign w:val="center"/>
                </w:tcPr>
                <w:p w14:paraId="5B2B8C20" w14:textId="77777777" w:rsidR="00085E32" w:rsidRPr="00085E32" w:rsidRDefault="00085E32" w:rsidP="00085E32">
                  <w:pPr>
                    <w:numPr>
                      <w:ilvl w:val="0"/>
                      <w:numId w:val="44"/>
                    </w:numPr>
                    <w:spacing w:before="120"/>
                    <w:ind w:left="2100" w:hanging="480"/>
                    <w:jc w:val="center"/>
                    <w:rPr>
                      <w:rFonts w:asciiTheme="majorHAnsi" w:eastAsiaTheme="minorEastAsia" w:hAnsiTheme="majorHAnsi" w:cstheme="majorHAnsi"/>
                      <w:bCs/>
                      <w:sz w:val="24"/>
                      <w:szCs w:val="24"/>
                    </w:rPr>
                  </w:pPr>
                  <m:oMath>
                    <m:rad>
                      <m:radPr>
                        <m:degHide m:val="1"/>
                        <m:ctrlPr>
                          <w:rPr>
                            <w:rFonts w:ascii="Cambria Math" w:eastAsiaTheme="minorEastAsia" w:hAnsi="Cambria Math" w:cstheme="majorHAnsi"/>
                            <w:bCs/>
                            <w:sz w:val="24"/>
                            <w:szCs w:val="24"/>
                          </w:rPr>
                        </m:ctrlPr>
                      </m:radPr>
                      <m:deg/>
                      <m:e>
                        <m:r>
                          <m:rPr>
                            <m:sty m:val="p"/>
                          </m:rPr>
                          <w:rPr>
                            <w:rFonts w:ascii="Cambria Math" w:eastAsiaTheme="minorEastAsia" w:hAnsi="Cambria Math" w:cstheme="majorHAnsi"/>
                            <w:sz w:val="24"/>
                            <w:szCs w:val="24"/>
                          </w:rPr>
                          <m:t>3</m:t>
                        </m:r>
                      </m:e>
                    </m:rad>
                  </m:oMath>
                </w:p>
              </w:tc>
            </w:tr>
          </w:tbl>
          <w:p w14:paraId="4346EDB7" w14:textId="77777777" w:rsidR="00085E32" w:rsidRPr="00085E32" w:rsidRDefault="00085E32" w:rsidP="001255EF">
            <w:pPr>
              <w:jc w:val="both"/>
              <w:rPr>
                <w:rFonts w:asciiTheme="majorHAnsi" w:hAnsiTheme="majorHAnsi" w:cstheme="majorHAnsi"/>
                <w:bCs/>
                <w:sz w:val="24"/>
                <w:szCs w:val="24"/>
              </w:rPr>
            </w:pPr>
            <w:r w:rsidRPr="00085E32">
              <w:rPr>
                <w:rFonts w:asciiTheme="majorHAnsi" w:hAnsiTheme="majorHAnsi" w:cstheme="majorHAnsi"/>
                <w:bCs/>
                <w:sz w:val="24"/>
                <w:szCs w:val="24"/>
              </w:rPr>
              <w:t xml:space="preserve">c) </w:t>
            </w:r>
          </w:p>
          <w:p w14:paraId="131A5E80" w14:textId="77777777" w:rsidR="00085E32" w:rsidRPr="00085E32" w:rsidRDefault="00085E32" w:rsidP="001255EF">
            <w:pPr>
              <w:jc w:val="both"/>
              <w:rPr>
                <w:rFonts w:asciiTheme="majorHAnsi" w:hAnsiTheme="majorHAnsi" w:cstheme="majorHAnsi"/>
                <w:bCs/>
                <w:sz w:val="24"/>
                <w:szCs w:val="24"/>
              </w:rPr>
            </w:pPr>
            <w:r w:rsidRPr="00085E32">
              <w:rPr>
                <w:rFonts w:asciiTheme="majorHAnsi" w:hAnsiTheme="majorHAnsi" w:cstheme="majorHAnsi"/>
                <w:bCs/>
                <w:sz w:val="24"/>
                <w:szCs w:val="24"/>
              </w:rPr>
              <w:t>Đồ thị hàm số:</w:t>
            </w:r>
          </w:p>
          <w:p w14:paraId="75A7FFE1" w14:textId="77777777" w:rsidR="00085E32" w:rsidRPr="00085E32" w:rsidRDefault="00085E32" w:rsidP="001255EF">
            <w:pPr>
              <w:jc w:val="center"/>
              <w:rPr>
                <w:rFonts w:asciiTheme="majorHAnsi" w:hAnsiTheme="majorHAnsi" w:cstheme="majorHAnsi"/>
                <w:bCs/>
                <w:sz w:val="24"/>
                <w:szCs w:val="24"/>
              </w:rPr>
            </w:pPr>
            <w:r w:rsidRPr="00085E32">
              <w:rPr>
                <w:rFonts w:asciiTheme="majorHAnsi" w:hAnsiTheme="majorHAnsi" w:cstheme="majorHAnsi"/>
                <w:noProof/>
                <w:sz w:val="24"/>
                <w:szCs w:val="24"/>
              </w:rPr>
              <w:drawing>
                <wp:inline distT="0" distB="0" distL="0" distR="0" wp14:anchorId="290350D2" wp14:editId="7F404CD8">
                  <wp:extent cx="3108325" cy="1673860"/>
                  <wp:effectExtent l="0" t="0" r="0" b="2540"/>
                  <wp:docPr id="10485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123" name="Picture 1"/>
                          <pic:cNvPicPr>
                            <a:picLocks noChangeAspect="1"/>
                          </pic:cNvPicPr>
                        </pic:nvPicPr>
                        <pic:blipFill>
                          <a:blip r:embed="rId559"/>
                          <a:stretch>
                            <a:fillRect/>
                          </a:stretch>
                        </pic:blipFill>
                        <pic:spPr>
                          <a:xfrm>
                            <a:off x="0" y="0"/>
                            <a:ext cx="3108325" cy="1673860"/>
                          </a:xfrm>
                          <a:prstGeom prst="rect">
                            <a:avLst/>
                          </a:prstGeom>
                        </pic:spPr>
                      </pic:pic>
                    </a:graphicData>
                  </a:graphic>
                </wp:inline>
              </w:drawing>
            </w:r>
          </w:p>
          <w:p w14:paraId="49106176" w14:textId="77777777" w:rsidR="00085E32" w:rsidRPr="00085E32" w:rsidRDefault="00085E32" w:rsidP="001255EF">
            <w:pPr>
              <w:jc w:val="both"/>
              <w:rPr>
                <w:rFonts w:asciiTheme="majorHAnsi" w:hAnsiTheme="majorHAnsi" w:cstheme="majorHAnsi"/>
                <w:b/>
                <w:sz w:val="24"/>
                <w:szCs w:val="24"/>
              </w:rPr>
            </w:pPr>
            <w:r w:rsidRPr="00085E32">
              <w:rPr>
                <w:rFonts w:asciiTheme="majorHAnsi" w:hAnsiTheme="majorHAnsi" w:cstheme="majorHAnsi"/>
                <w:b/>
                <w:sz w:val="24"/>
                <w:szCs w:val="24"/>
              </w:rPr>
              <w:t>Kết luận</w:t>
            </w:r>
          </w:p>
          <w:p w14:paraId="1477B620" w14:textId="77777777" w:rsidR="00085E32" w:rsidRPr="00085E32" w:rsidRDefault="00085E32" w:rsidP="001255EF">
            <w:pPr>
              <w:jc w:val="both"/>
              <w:rPr>
                <w:rFonts w:asciiTheme="majorHAnsi" w:hAnsiTheme="majorHAnsi" w:cstheme="majorHAnsi"/>
                <w:bCs/>
                <w:i/>
                <w:iCs/>
                <w:sz w:val="24"/>
                <w:szCs w:val="24"/>
              </w:rPr>
            </w:pPr>
            <w:r w:rsidRPr="00085E32">
              <w:rPr>
                <w:rFonts w:asciiTheme="majorHAnsi" w:hAnsiTheme="majorHAnsi" w:cstheme="majorHAnsi"/>
                <w:bCs/>
                <w:i/>
                <w:iCs/>
                <w:sz w:val="24"/>
                <w:szCs w:val="24"/>
              </w:rPr>
              <w:t xml:space="preserve">Hàm số </w:t>
            </w:r>
            <m:oMath>
              <m:r>
                <w:rPr>
                  <w:rFonts w:ascii="Cambria Math" w:hAnsi="Cambria Math" w:cstheme="majorHAnsi"/>
                  <w:sz w:val="24"/>
                  <w:szCs w:val="24"/>
                </w:rPr>
                <m:t>y=</m:t>
              </m:r>
              <m:func>
                <m:funcPr>
                  <m:ctrlPr>
                    <w:rPr>
                      <w:rFonts w:ascii="Cambria Math" w:hAnsi="Cambria Math" w:cstheme="majorHAnsi"/>
                      <w:bCs/>
                      <w:i/>
                      <w:iCs/>
                      <w:sz w:val="24"/>
                      <w:szCs w:val="24"/>
                    </w:rPr>
                  </m:ctrlPr>
                </m:funcPr>
                <m:fName>
                  <m:r>
                    <m:rPr>
                      <m:sty m:val="p"/>
                    </m:rPr>
                    <w:rPr>
                      <w:rFonts w:ascii="Cambria Math" w:hAnsi="Cambria Math" w:cstheme="majorHAnsi"/>
                      <w:sz w:val="24"/>
                      <w:szCs w:val="24"/>
                    </w:rPr>
                    <m:t>tan</m:t>
                  </m:r>
                </m:fName>
                <m:e>
                  <m:r>
                    <w:rPr>
                      <w:rFonts w:ascii="Cambria Math" w:hAnsi="Cambria Math" w:cstheme="majorHAnsi"/>
                      <w:sz w:val="24"/>
                      <w:szCs w:val="24"/>
                    </w:rPr>
                    <m:t>x</m:t>
                  </m:r>
                </m:e>
              </m:func>
            </m:oMath>
            <w:r w:rsidRPr="00085E32">
              <w:rPr>
                <w:rFonts w:asciiTheme="majorHAnsi" w:hAnsiTheme="majorHAnsi" w:cstheme="majorHAnsi"/>
                <w:bCs/>
                <w:i/>
                <w:iCs/>
                <w:sz w:val="24"/>
                <w:szCs w:val="24"/>
              </w:rPr>
              <w:t>:</w:t>
            </w:r>
          </w:p>
          <w:p w14:paraId="4F929D53" w14:textId="77777777" w:rsidR="00085E32" w:rsidRPr="00085E32" w:rsidRDefault="00085E32" w:rsidP="001255EF">
            <w:pPr>
              <w:jc w:val="both"/>
              <w:rPr>
                <w:rFonts w:asciiTheme="majorHAnsi" w:hAnsiTheme="majorHAnsi" w:cstheme="majorHAnsi"/>
                <w:bCs/>
                <w:i/>
                <w:iCs/>
                <w:sz w:val="24"/>
                <w:szCs w:val="24"/>
              </w:rPr>
            </w:pPr>
            <w:r w:rsidRPr="00085E32">
              <w:rPr>
                <w:rFonts w:asciiTheme="majorHAnsi" w:hAnsiTheme="majorHAnsi" w:cstheme="majorHAnsi"/>
                <w:bCs/>
                <w:i/>
                <w:iCs/>
                <w:sz w:val="24"/>
                <w:szCs w:val="24"/>
              </w:rPr>
              <w:t xml:space="preserve">+ Có tập xác định là </w:t>
            </w:r>
            <m:oMath>
              <m:r>
                <m:rPr>
                  <m:scr m:val="double-struck"/>
                </m:rPr>
                <w:rPr>
                  <w:rFonts w:ascii="Cambria Math" w:eastAsia="MS Mincho" w:hAnsi="Cambria Math" w:cstheme="majorHAnsi"/>
                  <w:sz w:val="24"/>
                  <w:szCs w:val="24"/>
                </w:rPr>
                <m:t xml:space="preserve">R\ </m:t>
              </m:r>
              <m:d>
                <m:dPr>
                  <m:begChr m:val="{"/>
                  <m:endChr m:val="}"/>
                  <m:ctrlPr>
                    <w:rPr>
                      <w:rFonts w:ascii="Cambria Math" w:hAnsi="Cambria Math" w:cstheme="majorHAnsi"/>
                      <w:bCs/>
                      <w:i/>
                      <w:iCs/>
                      <w:sz w:val="24"/>
                      <w:szCs w:val="24"/>
                    </w:rPr>
                  </m:ctrlPr>
                </m:dPr>
                <m:e>
                  <m:f>
                    <m:fPr>
                      <m:ctrlPr>
                        <w:rPr>
                          <w:rFonts w:ascii="Cambria Math" w:hAnsi="Cambria Math" w:cstheme="majorHAnsi"/>
                          <w:bCs/>
                          <w:i/>
                          <w:iCs/>
                          <w:sz w:val="24"/>
                          <w:szCs w:val="24"/>
                        </w:rPr>
                      </m:ctrlPr>
                    </m:fPr>
                    <m:num>
                      <m:r>
                        <w:rPr>
                          <w:rFonts w:ascii="Cambria Math" w:hAnsi="Cambria Math" w:cstheme="majorHAnsi"/>
                          <w:sz w:val="24"/>
                          <w:szCs w:val="24"/>
                        </w:rPr>
                        <m:t>π</m:t>
                      </m:r>
                    </m:num>
                    <m:den>
                      <m:r>
                        <w:rPr>
                          <w:rFonts w:ascii="Cambria Math" w:hAnsi="Cambria Math" w:cstheme="majorHAnsi"/>
                          <w:sz w:val="24"/>
                          <w:szCs w:val="24"/>
                        </w:rPr>
                        <m:t>2</m:t>
                      </m:r>
                    </m:den>
                  </m:f>
                  <m:r>
                    <w:rPr>
                      <w:rFonts w:ascii="Cambria Math" w:hAnsi="Cambria Math" w:cstheme="majorHAnsi"/>
                      <w:sz w:val="24"/>
                      <w:szCs w:val="24"/>
                    </w:rPr>
                    <m:t>+kπ</m:t>
                  </m:r>
                </m:e>
                <m:e>
                  <m:r>
                    <w:rPr>
                      <w:rFonts w:ascii="Cambria Math" w:hAnsi="Cambria Math" w:cstheme="majorHAnsi"/>
                      <w:sz w:val="24"/>
                      <w:szCs w:val="24"/>
                    </w:rPr>
                    <m:t>k</m:t>
                  </m:r>
                  <m:r>
                    <m:rPr>
                      <m:scr m:val="double-struck"/>
                    </m:rPr>
                    <w:rPr>
                      <w:rFonts w:ascii="Cambria Math" w:eastAsia="MS Mincho" w:hAnsi="Cambria Math" w:cstheme="majorHAnsi"/>
                      <w:sz w:val="24"/>
                      <w:szCs w:val="24"/>
                    </w:rPr>
                    <m:t>∈Z</m:t>
                  </m:r>
                </m:e>
              </m:d>
            </m:oMath>
            <w:r w:rsidRPr="00085E32">
              <w:rPr>
                <w:rFonts w:asciiTheme="majorHAnsi" w:hAnsiTheme="majorHAnsi" w:cstheme="majorHAnsi"/>
                <w:bCs/>
                <w:i/>
                <w:iCs/>
                <w:sz w:val="24"/>
                <w:szCs w:val="24"/>
              </w:rPr>
              <w:t xml:space="preserve"> và tập giá trị là </w:t>
            </w:r>
            <m:oMath>
              <m:r>
                <m:rPr>
                  <m:scr m:val="double-struck"/>
                </m:rPr>
                <w:rPr>
                  <w:rFonts w:ascii="Cambria Math" w:eastAsia="MS Mincho" w:hAnsi="Cambria Math" w:cstheme="majorHAnsi"/>
                  <w:sz w:val="24"/>
                  <w:szCs w:val="24"/>
                </w:rPr>
                <m:t>R</m:t>
              </m:r>
            </m:oMath>
            <w:r w:rsidRPr="00085E32">
              <w:rPr>
                <w:rFonts w:asciiTheme="majorHAnsi" w:hAnsiTheme="majorHAnsi" w:cstheme="majorHAnsi"/>
                <w:bCs/>
                <w:i/>
                <w:iCs/>
                <w:sz w:val="24"/>
                <w:szCs w:val="24"/>
              </w:rPr>
              <w:t>;</w:t>
            </w:r>
          </w:p>
          <w:p w14:paraId="46AA5FBB" w14:textId="77777777" w:rsidR="00085E32" w:rsidRPr="00085E32" w:rsidRDefault="00085E32" w:rsidP="001255EF">
            <w:pPr>
              <w:jc w:val="both"/>
              <w:rPr>
                <w:rFonts w:asciiTheme="majorHAnsi" w:hAnsiTheme="majorHAnsi" w:cstheme="majorHAnsi"/>
                <w:bCs/>
                <w:i/>
                <w:iCs/>
                <w:sz w:val="24"/>
                <w:szCs w:val="24"/>
              </w:rPr>
            </w:pPr>
            <w:r w:rsidRPr="00085E32">
              <w:rPr>
                <w:rFonts w:asciiTheme="majorHAnsi" w:hAnsiTheme="majorHAnsi" w:cstheme="majorHAnsi"/>
                <w:bCs/>
                <w:i/>
                <w:iCs/>
                <w:sz w:val="24"/>
                <w:szCs w:val="24"/>
              </w:rPr>
              <w:t xml:space="preserve">+ Là hàm số lẻ và tuần hoàn với chu kì </w:t>
            </w:r>
            <m:oMath>
              <m:r>
                <w:rPr>
                  <w:rFonts w:ascii="Cambria Math" w:hAnsi="Cambria Math" w:cstheme="majorHAnsi"/>
                  <w:sz w:val="24"/>
                  <w:szCs w:val="24"/>
                </w:rPr>
                <m:t>π</m:t>
              </m:r>
            </m:oMath>
            <w:r w:rsidRPr="00085E32">
              <w:rPr>
                <w:rFonts w:asciiTheme="majorHAnsi" w:hAnsiTheme="majorHAnsi" w:cstheme="majorHAnsi"/>
                <w:bCs/>
                <w:i/>
                <w:iCs/>
                <w:sz w:val="24"/>
                <w:szCs w:val="24"/>
              </w:rPr>
              <w:t>;</w:t>
            </w:r>
          </w:p>
          <w:p w14:paraId="112755F7" w14:textId="77777777" w:rsidR="00085E32" w:rsidRPr="00085E32" w:rsidRDefault="00085E32" w:rsidP="001255EF">
            <w:pPr>
              <w:jc w:val="both"/>
              <w:rPr>
                <w:rFonts w:asciiTheme="majorHAnsi" w:hAnsiTheme="majorHAnsi" w:cstheme="majorHAnsi"/>
                <w:bCs/>
                <w:i/>
                <w:iCs/>
                <w:sz w:val="24"/>
                <w:szCs w:val="24"/>
              </w:rPr>
            </w:pPr>
            <w:r w:rsidRPr="00085E32">
              <w:rPr>
                <w:rFonts w:asciiTheme="majorHAnsi" w:hAnsiTheme="majorHAnsi" w:cstheme="majorHAnsi"/>
                <w:bCs/>
                <w:i/>
                <w:iCs/>
                <w:sz w:val="24"/>
                <w:szCs w:val="24"/>
              </w:rPr>
              <w:t>+ Đồng biến trên mỗi khoảng:</w:t>
            </w:r>
          </w:p>
          <w:p w14:paraId="2D198DB8" w14:textId="77777777" w:rsidR="00085E32" w:rsidRPr="00085E32" w:rsidRDefault="00085E32" w:rsidP="001255EF">
            <w:pPr>
              <w:jc w:val="center"/>
              <w:rPr>
                <w:rFonts w:asciiTheme="majorHAnsi" w:hAnsiTheme="majorHAnsi" w:cstheme="majorHAnsi"/>
                <w:bCs/>
                <w:i/>
                <w:iCs/>
                <w:sz w:val="24"/>
                <w:szCs w:val="24"/>
              </w:rPr>
            </w:pPr>
            <m:oMath>
              <m:d>
                <m:dPr>
                  <m:ctrlPr>
                    <w:rPr>
                      <w:rFonts w:ascii="Cambria Math" w:hAnsi="Cambria Math" w:cstheme="majorHAnsi"/>
                      <w:bCs/>
                      <w:i/>
                      <w:iCs/>
                      <w:sz w:val="24"/>
                      <w:szCs w:val="24"/>
                    </w:rPr>
                  </m:ctrlPr>
                </m:dPr>
                <m:e>
                  <m:r>
                    <w:rPr>
                      <w:rFonts w:ascii="Cambria Math" w:hAnsi="Cambria Math" w:cstheme="majorHAnsi"/>
                      <w:sz w:val="24"/>
                      <w:szCs w:val="24"/>
                    </w:rPr>
                    <m:t>-</m:t>
                  </m:r>
                  <m:f>
                    <m:fPr>
                      <m:ctrlPr>
                        <w:rPr>
                          <w:rFonts w:ascii="Cambria Math" w:hAnsi="Cambria Math" w:cstheme="majorHAnsi"/>
                          <w:bCs/>
                          <w:i/>
                          <w:iCs/>
                          <w:sz w:val="24"/>
                          <w:szCs w:val="24"/>
                        </w:rPr>
                      </m:ctrlPr>
                    </m:fPr>
                    <m:num>
                      <m:r>
                        <w:rPr>
                          <w:rFonts w:ascii="Cambria Math" w:hAnsi="Cambria Math" w:cstheme="majorHAnsi"/>
                          <w:sz w:val="24"/>
                          <w:szCs w:val="24"/>
                        </w:rPr>
                        <m:t>π</m:t>
                      </m:r>
                    </m:num>
                    <m:den>
                      <m:r>
                        <w:rPr>
                          <w:rFonts w:ascii="Cambria Math" w:hAnsi="Cambria Math" w:cstheme="majorHAnsi"/>
                          <w:sz w:val="24"/>
                          <w:szCs w:val="24"/>
                        </w:rPr>
                        <m:t>2</m:t>
                      </m:r>
                    </m:den>
                  </m:f>
                  <m:r>
                    <w:rPr>
                      <w:rFonts w:ascii="Cambria Math" w:hAnsi="Cambria Math" w:cstheme="majorHAnsi"/>
                      <w:sz w:val="24"/>
                      <w:szCs w:val="24"/>
                    </w:rPr>
                    <m:t>+kπ;</m:t>
                  </m:r>
                  <m:f>
                    <m:fPr>
                      <m:ctrlPr>
                        <w:rPr>
                          <w:rFonts w:ascii="Cambria Math" w:hAnsi="Cambria Math" w:cstheme="majorHAnsi"/>
                          <w:bCs/>
                          <w:i/>
                          <w:iCs/>
                          <w:sz w:val="24"/>
                          <w:szCs w:val="24"/>
                        </w:rPr>
                      </m:ctrlPr>
                    </m:fPr>
                    <m:num>
                      <m:r>
                        <w:rPr>
                          <w:rFonts w:ascii="Cambria Math" w:hAnsi="Cambria Math" w:cstheme="majorHAnsi"/>
                          <w:sz w:val="24"/>
                          <w:szCs w:val="24"/>
                        </w:rPr>
                        <m:t>π</m:t>
                      </m:r>
                    </m:num>
                    <m:den>
                      <m:r>
                        <w:rPr>
                          <w:rFonts w:ascii="Cambria Math" w:hAnsi="Cambria Math" w:cstheme="majorHAnsi"/>
                          <w:sz w:val="24"/>
                          <w:szCs w:val="24"/>
                        </w:rPr>
                        <m:t>2</m:t>
                      </m:r>
                    </m:den>
                  </m:f>
                  <m:r>
                    <w:rPr>
                      <w:rFonts w:ascii="Cambria Math" w:hAnsi="Cambria Math" w:cstheme="majorHAnsi"/>
                      <w:sz w:val="24"/>
                      <w:szCs w:val="24"/>
                    </w:rPr>
                    <m:t>+kπ</m:t>
                  </m:r>
                </m:e>
              </m:d>
              <m:r>
                <w:rPr>
                  <w:rFonts w:ascii="Cambria Math" w:hAnsi="Cambria Math" w:cstheme="majorHAnsi"/>
                  <w:sz w:val="24"/>
                  <w:szCs w:val="24"/>
                </w:rPr>
                <m:t>, k</m:t>
              </m:r>
              <m:r>
                <m:rPr>
                  <m:scr m:val="double-struck"/>
                </m:rPr>
                <w:rPr>
                  <w:rFonts w:ascii="Cambria Math" w:eastAsia="MS Mincho" w:hAnsi="Cambria Math" w:cstheme="majorHAnsi"/>
                  <w:sz w:val="24"/>
                  <w:szCs w:val="24"/>
                </w:rPr>
                <m:t>∈Z</m:t>
              </m:r>
            </m:oMath>
            <w:r w:rsidRPr="00085E32">
              <w:rPr>
                <w:rFonts w:asciiTheme="majorHAnsi" w:hAnsiTheme="majorHAnsi" w:cstheme="majorHAnsi"/>
                <w:bCs/>
                <w:i/>
                <w:iCs/>
                <w:sz w:val="24"/>
                <w:szCs w:val="24"/>
              </w:rPr>
              <w:t>;</w:t>
            </w:r>
          </w:p>
          <w:p w14:paraId="485E8D08" w14:textId="77777777" w:rsidR="00085E32" w:rsidRPr="00085E32" w:rsidRDefault="00085E32" w:rsidP="001255EF">
            <w:pPr>
              <w:jc w:val="both"/>
              <w:rPr>
                <w:rFonts w:asciiTheme="majorHAnsi" w:hAnsiTheme="majorHAnsi" w:cstheme="majorHAnsi"/>
                <w:bCs/>
                <w:i/>
                <w:iCs/>
                <w:sz w:val="24"/>
                <w:szCs w:val="24"/>
              </w:rPr>
            </w:pPr>
            <w:r w:rsidRPr="00085E32">
              <w:rPr>
                <w:rFonts w:asciiTheme="majorHAnsi" w:hAnsiTheme="majorHAnsi" w:cstheme="majorHAnsi"/>
                <w:bCs/>
                <w:i/>
                <w:iCs/>
                <w:sz w:val="24"/>
                <w:szCs w:val="24"/>
              </w:rPr>
              <w:t>+ Có đồ thị đối xứng qua gốc tọa độ.</w:t>
            </w:r>
          </w:p>
          <w:p w14:paraId="6E5546CB" w14:textId="77777777" w:rsidR="00085E32" w:rsidRPr="00085E32" w:rsidRDefault="00085E32" w:rsidP="001255EF">
            <w:pPr>
              <w:jc w:val="both"/>
              <w:rPr>
                <w:rFonts w:asciiTheme="majorHAnsi" w:hAnsiTheme="majorHAnsi" w:cstheme="majorHAnsi"/>
                <w:bCs/>
                <w:i/>
                <w:iCs/>
                <w:sz w:val="24"/>
                <w:szCs w:val="24"/>
              </w:rPr>
            </w:pPr>
            <w:r w:rsidRPr="00085E32">
              <w:rPr>
                <w:rFonts w:asciiTheme="majorHAnsi" w:hAnsiTheme="majorHAnsi" w:cstheme="majorHAnsi"/>
                <w:b/>
                <w:i/>
                <w:iCs/>
                <w:sz w:val="24"/>
                <w:szCs w:val="24"/>
              </w:rPr>
              <w:t xml:space="preserve">Ví dụ 6: </w:t>
            </w:r>
            <w:r w:rsidRPr="00085E32">
              <w:rPr>
                <w:rFonts w:asciiTheme="majorHAnsi" w:hAnsiTheme="majorHAnsi" w:cstheme="majorHAnsi"/>
                <w:bCs/>
                <w:i/>
                <w:iCs/>
                <w:sz w:val="24"/>
                <w:szCs w:val="24"/>
              </w:rPr>
              <w:t>(SGK – tr.29).</w:t>
            </w:r>
          </w:p>
          <w:p w14:paraId="5889C03F" w14:textId="77777777" w:rsidR="00085E32" w:rsidRPr="00085E32" w:rsidRDefault="00085E32" w:rsidP="001255EF">
            <w:pPr>
              <w:jc w:val="both"/>
              <w:rPr>
                <w:rFonts w:asciiTheme="majorHAnsi" w:hAnsiTheme="majorHAnsi" w:cstheme="majorHAnsi"/>
                <w:bCs/>
                <w:i/>
                <w:iCs/>
                <w:sz w:val="24"/>
                <w:szCs w:val="24"/>
              </w:rPr>
            </w:pPr>
            <w:r w:rsidRPr="00085E32">
              <w:rPr>
                <w:rFonts w:asciiTheme="majorHAnsi" w:hAnsiTheme="majorHAnsi" w:cstheme="majorHAnsi"/>
                <w:bCs/>
                <w:i/>
                <w:iCs/>
                <w:sz w:val="24"/>
                <w:szCs w:val="24"/>
              </w:rPr>
              <w:t>Hướng dẫn giải (SGK – tr.9).</w:t>
            </w:r>
          </w:p>
          <w:p w14:paraId="37A11D4F" w14:textId="77777777" w:rsidR="00085E32" w:rsidRPr="00085E32" w:rsidRDefault="00085E32" w:rsidP="001255EF">
            <w:pPr>
              <w:jc w:val="both"/>
              <w:rPr>
                <w:rFonts w:asciiTheme="majorHAnsi" w:hAnsiTheme="majorHAnsi" w:cstheme="majorHAnsi"/>
                <w:b/>
                <w:sz w:val="24"/>
                <w:szCs w:val="24"/>
              </w:rPr>
            </w:pPr>
            <w:r w:rsidRPr="00085E32">
              <w:rPr>
                <w:rFonts w:asciiTheme="majorHAnsi" w:hAnsiTheme="majorHAnsi" w:cstheme="majorHAnsi"/>
                <w:b/>
                <w:sz w:val="24"/>
                <w:szCs w:val="24"/>
              </w:rPr>
              <w:t>Luyện tập 6</w:t>
            </w:r>
          </w:p>
          <w:p w14:paraId="3AEE332C"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bCs/>
                <w:sz w:val="24"/>
                <w:szCs w:val="24"/>
              </w:rPr>
              <w:t xml:space="preserve">Hàm số y = tan x nhận giá trị âm ứng với phần đồ thị nằm dưới trục hoành. Từ đồ thị ở Hình 1.16 ta suy ra trên đoạn </w:t>
            </w:r>
            <m:oMath>
              <m:d>
                <m:dPr>
                  <m:begChr m:val="["/>
                  <m:endChr m:val="]"/>
                  <m:ctrlPr>
                    <w:rPr>
                      <w:rFonts w:ascii="Cambria Math" w:hAnsi="Cambria Math" w:cstheme="majorHAnsi"/>
                      <w:bCs/>
                      <w:sz w:val="24"/>
                      <w:szCs w:val="24"/>
                    </w:rPr>
                  </m:ctrlPr>
                </m:dPr>
                <m:e>
                  <m:r>
                    <m:rPr>
                      <m:sty m:val="p"/>
                    </m:rPr>
                    <w:rPr>
                      <w:rFonts w:ascii="Cambria Math" w:hAnsi="Cambria Math" w:cstheme="majorHAnsi"/>
                      <w:sz w:val="24"/>
                      <w:szCs w:val="24"/>
                    </w:rPr>
                    <m:t>-π;</m:t>
                  </m:r>
                  <m:f>
                    <m:fPr>
                      <m:ctrlPr>
                        <w:rPr>
                          <w:rFonts w:ascii="Cambria Math" w:hAnsi="Cambria Math" w:cstheme="majorHAnsi"/>
                          <w:bCs/>
                          <w:sz w:val="24"/>
                          <w:szCs w:val="24"/>
                        </w:rPr>
                      </m:ctrlPr>
                    </m:fPr>
                    <m:num>
                      <m:r>
                        <m:rPr>
                          <m:sty m:val="p"/>
                        </m:rPr>
                        <w:rPr>
                          <w:rFonts w:ascii="Cambria Math" w:hAnsi="Cambria Math" w:cstheme="majorHAnsi"/>
                          <w:sz w:val="24"/>
                          <w:szCs w:val="24"/>
                        </w:rPr>
                        <m:t>3π</m:t>
                      </m:r>
                    </m:num>
                    <m:den>
                      <m:r>
                        <m:rPr>
                          <m:sty m:val="p"/>
                        </m:rPr>
                        <w:rPr>
                          <w:rFonts w:ascii="Cambria Math" w:hAnsi="Cambria Math" w:cstheme="majorHAnsi"/>
                          <w:sz w:val="24"/>
                          <w:szCs w:val="24"/>
                        </w:rPr>
                        <m:t>2</m:t>
                      </m:r>
                    </m:den>
                  </m:f>
                </m:e>
              </m:d>
            </m:oMath>
            <w:r w:rsidRPr="00085E32">
              <w:rPr>
                <w:rFonts w:asciiTheme="majorHAnsi" w:hAnsiTheme="majorHAnsi" w:cstheme="majorHAnsi"/>
                <w:bCs/>
                <w:sz w:val="24"/>
                <w:szCs w:val="24"/>
              </w:rPr>
              <w:t xml:space="preserve"> thì </w:t>
            </w:r>
            <m:oMath>
              <m:r>
                <m:rPr>
                  <m:sty m:val="p"/>
                </m:rPr>
                <w:rPr>
                  <w:rFonts w:ascii="Cambria Math" w:hAnsi="Cambria Math" w:cstheme="majorHAnsi"/>
                  <w:sz w:val="24"/>
                  <w:szCs w:val="24"/>
                </w:rPr>
                <m:t>y&lt;0</m:t>
              </m:r>
            </m:oMath>
            <w:r w:rsidRPr="00085E32">
              <w:rPr>
                <w:rFonts w:asciiTheme="majorHAnsi" w:hAnsiTheme="majorHAnsi" w:cstheme="majorHAnsi"/>
                <w:bCs/>
                <w:sz w:val="24"/>
                <w:szCs w:val="24"/>
              </w:rPr>
              <w:t xml:space="preserve"> khi </w:t>
            </w:r>
            <m:oMath>
              <m:r>
                <m:rPr>
                  <m:sty m:val="p"/>
                </m:rPr>
                <w:rPr>
                  <w:rFonts w:ascii="Cambria Math" w:hAnsi="Cambria Math" w:cstheme="majorHAnsi"/>
                  <w:sz w:val="24"/>
                  <w:szCs w:val="24"/>
                </w:rPr>
                <m:t>x∈</m:t>
              </m:r>
              <m:d>
                <m:dPr>
                  <m:ctrlPr>
                    <w:rPr>
                      <w:rFonts w:ascii="Cambria Math" w:hAnsi="Cambria Math" w:cstheme="majorHAnsi"/>
                      <w:bCs/>
                      <w:sz w:val="24"/>
                      <w:szCs w:val="24"/>
                    </w:rPr>
                  </m:ctrlPr>
                </m:dPr>
                <m:e>
                  <m:r>
                    <m:rPr>
                      <m:sty m:val="p"/>
                    </m:rPr>
                    <w:rPr>
                      <w:rFonts w:ascii="Cambria Math" w:hAnsi="Cambria Math" w:cstheme="majorHAnsi"/>
                      <w:sz w:val="24"/>
                      <w:szCs w:val="24"/>
                    </w:rPr>
                    <m:t>-</m:t>
                  </m:r>
                  <m:f>
                    <m:fPr>
                      <m:ctrlPr>
                        <w:rPr>
                          <w:rFonts w:ascii="Cambria Math" w:hAnsi="Cambria Math" w:cstheme="majorHAnsi"/>
                          <w:bCs/>
                          <w:sz w:val="24"/>
                          <w:szCs w:val="24"/>
                        </w:rPr>
                      </m:ctrlPr>
                    </m:fPr>
                    <m:num>
                      <m:r>
                        <m:rPr>
                          <m:sty m:val="p"/>
                        </m:rPr>
                        <w:rPr>
                          <w:rFonts w:ascii="Cambria Math" w:hAnsi="Cambria Math" w:cstheme="majorHAnsi"/>
                          <w:sz w:val="24"/>
                          <w:szCs w:val="24"/>
                        </w:rPr>
                        <m:t>π</m:t>
                      </m:r>
                    </m:num>
                    <m:den>
                      <m:r>
                        <m:rPr>
                          <m:sty m:val="p"/>
                        </m:rPr>
                        <w:rPr>
                          <w:rFonts w:ascii="Cambria Math" w:hAnsi="Cambria Math" w:cstheme="majorHAnsi"/>
                          <w:sz w:val="24"/>
                          <w:szCs w:val="24"/>
                        </w:rPr>
                        <m:t>2</m:t>
                      </m:r>
                    </m:den>
                  </m:f>
                  <m:r>
                    <m:rPr>
                      <m:sty m:val="p"/>
                    </m:rPr>
                    <w:rPr>
                      <w:rFonts w:ascii="Cambria Math" w:hAnsi="Cambria Math" w:cstheme="majorHAnsi"/>
                      <w:sz w:val="24"/>
                      <w:szCs w:val="24"/>
                    </w:rPr>
                    <m:t>;0</m:t>
                  </m:r>
                </m:e>
              </m:d>
              <m:r>
                <m:rPr>
                  <m:sty m:val="p"/>
                </m:rPr>
                <w:rPr>
                  <w:rFonts w:ascii="Cambria Math" w:hAnsi="Cambria Math" w:cstheme="majorHAnsi"/>
                  <w:sz w:val="24"/>
                  <w:szCs w:val="24"/>
                </w:rPr>
                <m:t>∪</m:t>
              </m:r>
              <m:d>
                <m:dPr>
                  <m:ctrlPr>
                    <w:rPr>
                      <w:rFonts w:ascii="Cambria Math" w:hAnsi="Cambria Math" w:cstheme="majorHAnsi"/>
                      <w:bCs/>
                      <w:sz w:val="24"/>
                      <w:szCs w:val="24"/>
                    </w:rPr>
                  </m:ctrlPr>
                </m:dPr>
                <m:e>
                  <m:f>
                    <m:fPr>
                      <m:ctrlPr>
                        <w:rPr>
                          <w:rFonts w:ascii="Cambria Math" w:hAnsi="Cambria Math" w:cstheme="majorHAnsi"/>
                          <w:bCs/>
                          <w:sz w:val="24"/>
                          <w:szCs w:val="24"/>
                        </w:rPr>
                      </m:ctrlPr>
                    </m:fPr>
                    <m:num>
                      <m:r>
                        <m:rPr>
                          <m:sty m:val="p"/>
                        </m:rPr>
                        <w:rPr>
                          <w:rFonts w:ascii="Cambria Math" w:hAnsi="Cambria Math" w:cstheme="majorHAnsi"/>
                          <w:sz w:val="24"/>
                          <w:szCs w:val="24"/>
                        </w:rPr>
                        <m:t>π</m:t>
                      </m:r>
                    </m:num>
                    <m:den>
                      <m:r>
                        <m:rPr>
                          <m:sty m:val="p"/>
                        </m:rPr>
                        <w:rPr>
                          <w:rFonts w:ascii="Cambria Math" w:hAnsi="Cambria Math" w:cstheme="majorHAnsi"/>
                          <w:sz w:val="24"/>
                          <w:szCs w:val="24"/>
                        </w:rPr>
                        <m:t>2</m:t>
                      </m:r>
                    </m:den>
                  </m:f>
                  <m:r>
                    <m:rPr>
                      <m:sty m:val="p"/>
                    </m:rPr>
                    <w:rPr>
                      <w:rFonts w:ascii="Cambria Math" w:hAnsi="Cambria Math" w:cstheme="majorHAnsi"/>
                      <w:sz w:val="24"/>
                      <w:szCs w:val="24"/>
                    </w:rPr>
                    <m:t>;π</m:t>
                  </m:r>
                </m:e>
              </m:d>
            </m:oMath>
            <w:r w:rsidRPr="00085E32">
              <w:rPr>
                <w:rFonts w:asciiTheme="majorHAnsi" w:hAnsiTheme="majorHAnsi" w:cstheme="majorHAnsi"/>
                <w:bCs/>
                <w:sz w:val="24"/>
                <w:szCs w:val="24"/>
              </w:rPr>
              <w:t>.</w:t>
            </w:r>
          </w:p>
        </w:tc>
      </w:tr>
    </w:tbl>
    <w:p w14:paraId="7DEF7384" w14:textId="77777777" w:rsidR="00085E32" w:rsidRPr="00085E32" w:rsidRDefault="00085E32" w:rsidP="00085E32">
      <w:pPr>
        <w:tabs>
          <w:tab w:val="left" w:pos="567"/>
          <w:tab w:val="left" w:pos="1134"/>
        </w:tabs>
        <w:spacing w:after="0"/>
        <w:jc w:val="both"/>
        <w:rPr>
          <w:rFonts w:asciiTheme="majorHAnsi" w:hAnsiTheme="majorHAnsi" w:cstheme="majorHAnsi"/>
          <w:b/>
          <w:sz w:val="24"/>
          <w:szCs w:val="24"/>
        </w:rPr>
      </w:pPr>
      <w:r w:rsidRPr="00085E32">
        <w:rPr>
          <w:rFonts w:asciiTheme="majorHAnsi" w:hAnsiTheme="majorHAnsi" w:cstheme="majorHAnsi"/>
          <w:b/>
          <w:sz w:val="24"/>
          <w:szCs w:val="24"/>
        </w:rPr>
        <w:lastRenderedPageBreak/>
        <w:t xml:space="preserve">Hoạt động 6: Đồ thị và tính chất của hàm số </w:t>
      </w:r>
      <m:oMath>
        <m:r>
          <m:rPr>
            <m:sty m:val="b"/>
          </m:rPr>
          <w:rPr>
            <w:rFonts w:ascii="Cambria Math" w:eastAsia="Cambria Math" w:hAnsi="Cambria Math" w:cstheme="majorHAnsi"/>
            <w:sz w:val="24"/>
            <w:szCs w:val="24"/>
          </w:rPr>
          <m:t>y=cot x</m:t>
        </m:r>
      </m:oMath>
      <w:r w:rsidRPr="00085E32">
        <w:rPr>
          <w:rFonts w:asciiTheme="majorHAnsi" w:hAnsiTheme="majorHAnsi" w:cstheme="majorHAnsi"/>
          <w:b/>
          <w:bCs/>
          <w:iCs/>
          <w:sz w:val="24"/>
          <w:szCs w:val="24"/>
        </w:rPr>
        <w:t>.</w:t>
      </w:r>
    </w:p>
    <w:p w14:paraId="662F8A0F" w14:textId="77777777" w:rsidR="00085E32" w:rsidRPr="00085E32" w:rsidRDefault="00085E32" w:rsidP="00085E32">
      <w:pPr>
        <w:tabs>
          <w:tab w:val="left" w:pos="567"/>
          <w:tab w:val="left" w:pos="1134"/>
        </w:tabs>
        <w:spacing w:after="0"/>
        <w:jc w:val="both"/>
        <w:rPr>
          <w:rFonts w:asciiTheme="majorHAnsi" w:hAnsiTheme="majorHAnsi" w:cstheme="majorHAnsi"/>
          <w:sz w:val="24"/>
          <w:szCs w:val="24"/>
        </w:rPr>
      </w:pPr>
      <w:r w:rsidRPr="00085E32">
        <w:rPr>
          <w:rFonts w:asciiTheme="majorHAnsi" w:hAnsiTheme="majorHAnsi" w:cstheme="majorHAnsi"/>
          <w:b/>
          <w:sz w:val="24"/>
          <w:szCs w:val="24"/>
        </w:rPr>
        <w:t>a) Mục tiêu:</w:t>
      </w:r>
      <w:r w:rsidRPr="00085E32">
        <w:rPr>
          <w:rFonts w:asciiTheme="majorHAnsi" w:hAnsiTheme="majorHAnsi" w:cstheme="majorHAnsi"/>
          <w:sz w:val="24"/>
          <w:szCs w:val="24"/>
        </w:rPr>
        <w:t xml:space="preserve"> </w:t>
      </w:r>
    </w:p>
    <w:p w14:paraId="48D04C12" w14:textId="77777777" w:rsidR="00085E32" w:rsidRPr="00085E32" w:rsidRDefault="00085E32" w:rsidP="00085E32">
      <w:pPr>
        <w:tabs>
          <w:tab w:val="center" w:pos="5400"/>
          <w:tab w:val="left" w:pos="7169"/>
        </w:tabs>
        <w:spacing w:after="0"/>
        <w:jc w:val="both"/>
        <w:rPr>
          <w:rFonts w:asciiTheme="majorHAnsi" w:hAnsiTheme="majorHAnsi" w:cstheme="majorHAnsi"/>
          <w:sz w:val="24"/>
          <w:szCs w:val="24"/>
        </w:rPr>
      </w:pPr>
      <w:r w:rsidRPr="00085E32">
        <w:rPr>
          <w:rFonts w:asciiTheme="majorHAnsi" w:hAnsiTheme="majorHAnsi" w:cstheme="majorHAnsi"/>
          <w:sz w:val="24"/>
          <w:szCs w:val="24"/>
        </w:rPr>
        <w:t xml:space="preserve">- HS nhận biết được đồ thị, tập xác định, tập giá trị, tính chẵn lẻ, tuần hoàn và khoảng đồng biến của hàm số </w:t>
      </w:r>
      <m:oMath>
        <m:r>
          <w:rPr>
            <w:rFonts w:ascii="Cambria Math" w:eastAsia="Cambria Math" w:hAnsi="Cambria Math" w:cstheme="majorHAnsi"/>
            <w:sz w:val="24"/>
            <w:szCs w:val="24"/>
          </w:rPr>
          <m:t>y=cot</m:t>
        </m:r>
        <m:r>
          <w:rPr>
            <w:rFonts w:ascii="Cambria Math" w:hAnsi="Cambria Math" w:cstheme="majorHAnsi"/>
            <w:sz w:val="24"/>
            <w:szCs w:val="24"/>
          </w:rPr>
          <m:t xml:space="preserve"> </m:t>
        </m:r>
        <m:r>
          <w:rPr>
            <w:rFonts w:ascii="Cambria Math" w:eastAsia="Cambria Math" w:hAnsi="Cambria Math" w:cstheme="majorHAnsi"/>
            <w:sz w:val="24"/>
            <w:szCs w:val="24"/>
          </w:rPr>
          <m:t>x</m:t>
        </m:r>
        <m:r>
          <w:rPr>
            <w:rFonts w:ascii="Cambria Math" w:hAnsi="Cambria Math" w:cstheme="majorHAnsi"/>
            <w:sz w:val="24"/>
            <w:szCs w:val="24"/>
          </w:rPr>
          <m:t xml:space="preserve"> </m:t>
        </m:r>
      </m:oMath>
      <w:r w:rsidRPr="00085E32">
        <w:rPr>
          <w:rFonts w:asciiTheme="majorHAnsi" w:hAnsiTheme="majorHAnsi" w:cstheme="majorHAnsi"/>
          <w:sz w:val="24"/>
          <w:szCs w:val="24"/>
        </w:rPr>
        <w:t>.</w:t>
      </w:r>
    </w:p>
    <w:p w14:paraId="7A033A95" w14:textId="77777777" w:rsidR="00085E32" w:rsidRPr="00085E32" w:rsidRDefault="00085E32" w:rsidP="00085E32">
      <w:pPr>
        <w:spacing w:after="0"/>
        <w:jc w:val="both"/>
        <w:rPr>
          <w:rFonts w:asciiTheme="majorHAnsi" w:hAnsiTheme="majorHAnsi" w:cstheme="majorHAnsi"/>
          <w:b/>
          <w:sz w:val="24"/>
          <w:szCs w:val="24"/>
        </w:rPr>
      </w:pPr>
      <w:r w:rsidRPr="00085E32">
        <w:rPr>
          <w:rFonts w:asciiTheme="majorHAnsi" w:hAnsiTheme="majorHAnsi" w:cstheme="majorHAnsi"/>
          <w:b/>
          <w:sz w:val="24"/>
          <w:szCs w:val="24"/>
        </w:rPr>
        <w:t xml:space="preserve">b) Nội dung: </w:t>
      </w:r>
      <w:r w:rsidRPr="00085E32">
        <w:rPr>
          <w:rFonts w:asciiTheme="majorHAnsi" w:hAnsiTheme="majorHAnsi" w:cstheme="majorHAnsi"/>
          <w:sz w:val="24"/>
          <w:szCs w:val="24"/>
        </w:rPr>
        <w:t>HS đọc SGK để tìm hiểu nội dung kiến thức theo yêu cầu của GV, chú ý nghe giảng, thực hiện hoạt động, trả lời câu hỏi, làm HĐ7; Ví dụ 7; Luyện tập 7.</w:t>
      </w:r>
    </w:p>
    <w:p w14:paraId="68EB637B" w14:textId="77777777" w:rsidR="00085E32" w:rsidRPr="00085E32" w:rsidRDefault="00085E32" w:rsidP="00085E32">
      <w:pPr>
        <w:spacing w:after="0"/>
        <w:jc w:val="both"/>
        <w:rPr>
          <w:rFonts w:asciiTheme="majorHAnsi" w:hAnsiTheme="majorHAnsi" w:cstheme="majorHAnsi"/>
          <w:b/>
          <w:sz w:val="24"/>
          <w:szCs w:val="24"/>
        </w:rPr>
      </w:pPr>
      <w:r w:rsidRPr="00085E32">
        <w:rPr>
          <w:rFonts w:asciiTheme="majorHAnsi" w:hAnsiTheme="majorHAnsi" w:cstheme="majorHAnsi"/>
          <w:b/>
          <w:sz w:val="24"/>
          <w:szCs w:val="24"/>
        </w:rPr>
        <w:t xml:space="preserve">c) Sản phẩm: </w:t>
      </w:r>
      <w:r w:rsidRPr="00085E32">
        <w:rPr>
          <w:rFonts w:asciiTheme="majorHAnsi" w:hAnsiTheme="majorHAnsi" w:cstheme="majorHAnsi"/>
          <w:sz w:val="24"/>
          <w:szCs w:val="24"/>
        </w:rPr>
        <w:t xml:space="preserve">HS hình thành được kiến thức bài học, câu trả lời của HS cho các câu hỏi, HS nhận biết được đồ thị của hàm số </w:t>
      </w:r>
      <m:oMath>
        <m:r>
          <w:rPr>
            <w:rFonts w:ascii="Cambria Math" w:eastAsia="Cambria Math" w:hAnsi="Cambria Math" w:cstheme="majorHAnsi"/>
            <w:sz w:val="24"/>
            <w:szCs w:val="24"/>
          </w:rPr>
          <m:t>y=cot</m:t>
        </m:r>
        <m:r>
          <w:rPr>
            <w:rFonts w:ascii="Cambria Math" w:hAnsi="Cambria Math" w:cstheme="majorHAnsi"/>
            <w:sz w:val="24"/>
            <w:szCs w:val="24"/>
          </w:rPr>
          <m:t xml:space="preserve"> </m:t>
        </m:r>
        <m:r>
          <w:rPr>
            <w:rFonts w:ascii="Cambria Math" w:eastAsia="Cambria Math" w:hAnsi="Cambria Math" w:cstheme="majorHAnsi"/>
            <w:sz w:val="24"/>
            <w:szCs w:val="24"/>
          </w:rPr>
          <m:t>x</m:t>
        </m:r>
        <m:r>
          <w:rPr>
            <w:rFonts w:ascii="Cambria Math" w:hAnsi="Cambria Math" w:cstheme="majorHAnsi"/>
            <w:sz w:val="24"/>
            <w:szCs w:val="24"/>
          </w:rPr>
          <m:t xml:space="preserve"> </m:t>
        </m:r>
      </m:oMath>
      <w:r w:rsidRPr="00085E32">
        <w:rPr>
          <w:rFonts w:asciiTheme="majorHAnsi" w:hAnsiTheme="majorHAnsi" w:cstheme="majorHAnsi"/>
          <w:sz w:val="24"/>
          <w:szCs w:val="24"/>
        </w:rPr>
        <w:t xml:space="preserve"> và tính chất của nó.</w:t>
      </w:r>
    </w:p>
    <w:p w14:paraId="2954618B" w14:textId="77777777" w:rsidR="00085E32" w:rsidRPr="00085E32" w:rsidRDefault="00085E32" w:rsidP="00085E32">
      <w:pPr>
        <w:tabs>
          <w:tab w:val="left" w:pos="567"/>
          <w:tab w:val="left" w:pos="1134"/>
        </w:tabs>
        <w:spacing w:after="0"/>
        <w:jc w:val="both"/>
        <w:rPr>
          <w:rFonts w:asciiTheme="majorHAnsi" w:hAnsiTheme="majorHAnsi" w:cstheme="majorHAnsi"/>
          <w:b/>
          <w:sz w:val="24"/>
          <w:szCs w:val="24"/>
        </w:rPr>
      </w:pPr>
      <w:r w:rsidRPr="00085E32">
        <w:rPr>
          <w:rFonts w:asciiTheme="majorHAnsi" w:hAnsiTheme="majorHAnsi" w:cstheme="majorHAnsi"/>
          <w:b/>
          <w:sz w:val="24"/>
          <w:szCs w:val="24"/>
        </w:rPr>
        <w:t xml:space="preserve">d) Tổ chức thực hiện: </w:t>
      </w:r>
    </w:p>
    <w:tbl>
      <w:tblPr>
        <w:tblStyle w:val="Style44"/>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95"/>
        <w:gridCol w:w="5111"/>
      </w:tblGrid>
      <w:tr w:rsidR="00085E32" w:rsidRPr="00085E32" w14:paraId="733B6545" w14:textId="77777777" w:rsidTr="001255EF">
        <w:tc>
          <w:tcPr>
            <w:tcW w:w="4495" w:type="dxa"/>
          </w:tcPr>
          <w:p w14:paraId="252ECEA4" w14:textId="77777777" w:rsidR="00085E32" w:rsidRPr="00085E32" w:rsidRDefault="00085E32" w:rsidP="001255EF">
            <w:pPr>
              <w:tabs>
                <w:tab w:val="left" w:pos="495"/>
              </w:tabs>
              <w:jc w:val="center"/>
              <w:rPr>
                <w:rFonts w:asciiTheme="majorHAnsi" w:hAnsiTheme="majorHAnsi" w:cstheme="majorHAnsi"/>
                <w:b/>
                <w:sz w:val="24"/>
                <w:szCs w:val="24"/>
              </w:rPr>
            </w:pPr>
            <w:r w:rsidRPr="00085E32">
              <w:rPr>
                <w:rFonts w:asciiTheme="majorHAnsi" w:hAnsiTheme="majorHAnsi" w:cstheme="majorHAnsi"/>
                <w:b/>
                <w:sz w:val="24"/>
                <w:szCs w:val="24"/>
              </w:rPr>
              <w:t>HOẠT ĐỘNG CỦA GV VÀ HS</w:t>
            </w:r>
          </w:p>
        </w:tc>
        <w:tc>
          <w:tcPr>
            <w:tcW w:w="5111" w:type="dxa"/>
          </w:tcPr>
          <w:p w14:paraId="0FBA2573" w14:textId="77777777" w:rsidR="00085E32" w:rsidRPr="00085E32" w:rsidRDefault="00085E32" w:rsidP="001255EF">
            <w:pPr>
              <w:jc w:val="center"/>
              <w:rPr>
                <w:rFonts w:asciiTheme="majorHAnsi" w:hAnsiTheme="majorHAnsi" w:cstheme="majorHAnsi"/>
                <w:b/>
                <w:sz w:val="24"/>
                <w:szCs w:val="24"/>
              </w:rPr>
            </w:pPr>
            <w:r w:rsidRPr="00085E32">
              <w:rPr>
                <w:rFonts w:asciiTheme="majorHAnsi" w:hAnsiTheme="majorHAnsi" w:cstheme="majorHAnsi"/>
                <w:b/>
                <w:sz w:val="24"/>
                <w:szCs w:val="24"/>
              </w:rPr>
              <w:t>SẢN PHẨM DỰ KIẾN</w:t>
            </w:r>
          </w:p>
        </w:tc>
      </w:tr>
      <w:tr w:rsidR="00085E32" w:rsidRPr="00085E32" w14:paraId="5891E0E8" w14:textId="77777777" w:rsidTr="001255EF">
        <w:tc>
          <w:tcPr>
            <w:tcW w:w="4495" w:type="dxa"/>
          </w:tcPr>
          <w:p w14:paraId="48A9069F" w14:textId="77777777" w:rsidR="00085E32" w:rsidRPr="00085E32" w:rsidRDefault="00085E32" w:rsidP="001255EF">
            <w:pPr>
              <w:jc w:val="both"/>
              <w:rPr>
                <w:rFonts w:asciiTheme="majorHAnsi" w:hAnsiTheme="majorHAnsi" w:cstheme="majorHAnsi"/>
                <w:b/>
                <w:sz w:val="24"/>
                <w:szCs w:val="24"/>
              </w:rPr>
            </w:pPr>
            <w:r w:rsidRPr="00085E32">
              <w:rPr>
                <w:rFonts w:asciiTheme="majorHAnsi" w:hAnsiTheme="majorHAnsi" w:cstheme="majorHAnsi"/>
                <w:b/>
                <w:sz w:val="24"/>
                <w:szCs w:val="24"/>
              </w:rPr>
              <w:t>Bước 1: Chuyển giao nhiệm vụ:</w:t>
            </w:r>
          </w:p>
          <w:p w14:paraId="176FD3A9"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GV cho HS thực hiện </w:t>
            </w:r>
            <w:r w:rsidRPr="00085E32">
              <w:rPr>
                <w:rFonts w:asciiTheme="majorHAnsi" w:hAnsiTheme="majorHAnsi" w:cstheme="majorHAnsi"/>
                <w:b/>
                <w:sz w:val="24"/>
                <w:szCs w:val="24"/>
              </w:rPr>
              <w:t>HĐ7</w:t>
            </w:r>
            <w:r w:rsidRPr="00085E32">
              <w:rPr>
                <w:rFonts w:asciiTheme="majorHAnsi" w:hAnsiTheme="majorHAnsi" w:cstheme="majorHAnsi"/>
                <w:sz w:val="24"/>
                <w:szCs w:val="24"/>
              </w:rPr>
              <w:t xml:space="preserve"> tương tự như các HĐ trên.</w:t>
            </w:r>
          </w:p>
          <w:p w14:paraId="3817C254"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GV quan sát, kiểm tra và hỗ trợ những HS yếu, kém phần a và b.</w:t>
            </w:r>
          </w:p>
          <w:p w14:paraId="0286D262" w14:textId="77777777" w:rsidR="00085E32" w:rsidRPr="00085E32" w:rsidRDefault="00085E32" w:rsidP="001255EF">
            <w:pPr>
              <w:jc w:val="both"/>
              <w:rPr>
                <w:rFonts w:asciiTheme="majorHAnsi" w:hAnsiTheme="majorHAnsi" w:cstheme="majorHAnsi"/>
                <w:sz w:val="24"/>
                <w:szCs w:val="24"/>
              </w:rPr>
            </w:pPr>
            <m:oMath>
              <m:r>
                <w:rPr>
                  <w:rFonts w:ascii="Cambria Math" w:hAnsi="Cambria Math" w:cstheme="majorHAnsi"/>
                  <w:sz w:val="24"/>
                  <w:szCs w:val="24"/>
                </w:rPr>
                <m:t>→</m:t>
              </m:r>
            </m:oMath>
            <w:r w:rsidRPr="00085E32">
              <w:rPr>
                <w:rFonts w:asciiTheme="majorHAnsi" w:hAnsiTheme="majorHAnsi" w:cstheme="majorHAnsi"/>
                <w:sz w:val="24"/>
                <w:szCs w:val="24"/>
              </w:rPr>
              <w:t xml:space="preserve"> GV mời 2 HS trình bày câu trả lời của mình. GV nhận xét và chốt đáp án.</w:t>
            </w:r>
          </w:p>
          <w:p w14:paraId="0941A01E"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GV vẽ đồ thị </w:t>
            </w:r>
            <m:oMath>
              <m:r>
                <w:rPr>
                  <w:rFonts w:ascii="Cambria Math" w:eastAsia="Cambria Math" w:hAnsi="Cambria Math" w:cstheme="majorHAnsi"/>
                  <w:sz w:val="24"/>
                  <w:szCs w:val="24"/>
                </w:rPr>
                <m:t>y=cot</m:t>
              </m:r>
              <m:r>
                <w:rPr>
                  <w:rFonts w:ascii="Cambria Math" w:hAnsi="Cambria Math" w:cstheme="majorHAnsi"/>
                  <w:sz w:val="24"/>
                  <w:szCs w:val="24"/>
                </w:rPr>
                <m:t xml:space="preserve"> </m:t>
              </m:r>
              <m:r>
                <w:rPr>
                  <w:rFonts w:ascii="Cambria Math" w:eastAsia="Cambria Math" w:hAnsi="Cambria Math" w:cstheme="majorHAnsi"/>
                  <w:sz w:val="24"/>
                  <w:szCs w:val="24"/>
                </w:rPr>
                <m:t>x</m:t>
              </m:r>
              <m:r>
                <w:rPr>
                  <w:rFonts w:ascii="Cambria Math" w:hAnsi="Cambria Math" w:cstheme="majorHAnsi"/>
                  <w:sz w:val="24"/>
                  <w:szCs w:val="24"/>
                </w:rPr>
                <m:t xml:space="preserve"> </m:t>
              </m:r>
            </m:oMath>
            <w:r w:rsidRPr="00085E32">
              <w:rPr>
                <w:rFonts w:asciiTheme="majorHAnsi" w:hAnsiTheme="majorHAnsi" w:cstheme="majorHAnsi"/>
                <w:sz w:val="24"/>
                <w:szCs w:val="24"/>
              </w:rPr>
              <w:t xml:space="preserve"> lên bảng và giảng giải lại phần HĐ7a, b cho HS.</w:t>
            </w:r>
          </w:p>
          <w:p w14:paraId="35A86050"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HS ghi vào vào vở.</w:t>
            </w:r>
          </w:p>
          <w:p w14:paraId="1783BD7D"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GV mời 1 HS quan sát hình ảnh và trả lời các câu hỏi về tính chất cơ bản của hàm số </w:t>
            </w:r>
            <m:oMath>
              <m:r>
                <w:rPr>
                  <w:rFonts w:ascii="Cambria Math" w:eastAsia="Cambria Math" w:hAnsi="Cambria Math" w:cstheme="majorHAnsi"/>
                  <w:sz w:val="24"/>
                  <w:szCs w:val="24"/>
                </w:rPr>
                <m:t>y=cot</m:t>
              </m:r>
              <m:r>
                <w:rPr>
                  <w:rFonts w:ascii="Cambria Math" w:hAnsi="Cambria Math" w:cstheme="majorHAnsi"/>
                  <w:sz w:val="24"/>
                  <w:szCs w:val="24"/>
                </w:rPr>
                <m:t xml:space="preserve"> </m:t>
              </m:r>
              <m:r>
                <w:rPr>
                  <w:rFonts w:ascii="Cambria Math" w:eastAsia="Cambria Math" w:hAnsi="Cambria Math" w:cstheme="majorHAnsi"/>
                  <w:sz w:val="24"/>
                  <w:szCs w:val="24"/>
                </w:rPr>
                <m:t>x</m:t>
              </m:r>
              <m:r>
                <w:rPr>
                  <w:rFonts w:ascii="Cambria Math" w:hAnsi="Cambria Math" w:cstheme="majorHAnsi"/>
                  <w:sz w:val="24"/>
                  <w:szCs w:val="24"/>
                </w:rPr>
                <m:t xml:space="preserve"> </m:t>
              </m:r>
            </m:oMath>
            <w:r w:rsidRPr="00085E32">
              <w:rPr>
                <w:rFonts w:asciiTheme="majorHAnsi" w:hAnsiTheme="majorHAnsi" w:cstheme="majorHAnsi"/>
                <w:sz w:val="24"/>
                <w:szCs w:val="24"/>
              </w:rPr>
              <w:t>.</w:t>
            </w:r>
          </w:p>
          <w:p w14:paraId="34092633" w14:textId="77777777" w:rsidR="00085E32" w:rsidRPr="00085E32" w:rsidRDefault="00085E32" w:rsidP="001255EF">
            <w:pPr>
              <w:jc w:val="both"/>
              <w:rPr>
                <w:rFonts w:asciiTheme="majorHAnsi" w:hAnsiTheme="majorHAnsi" w:cstheme="majorHAnsi"/>
                <w:sz w:val="24"/>
                <w:szCs w:val="24"/>
              </w:rPr>
            </w:pPr>
            <m:oMath>
              <m:r>
                <w:rPr>
                  <w:rFonts w:ascii="Cambria Math" w:hAnsi="Cambria Math" w:cstheme="majorHAnsi"/>
                  <w:sz w:val="24"/>
                  <w:szCs w:val="24"/>
                </w:rPr>
                <m:t>→</m:t>
              </m:r>
            </m:oMath>
            <w:r w:rsidRPr="00085E32">
              <w:rPr>
                <w:rFonts w:asciiTheme="majorHAnsi" w:hAnsiTheme="majorHAnsi" w:cstheme="majorHAnsi"/>
                <w:sz w:val="24"/>
                <w:szCs w:val="24"/>
              </w:rPr>
              <w:t xml:space="preserve"> GV chính xác hóa câu trả lời bằng phần </w:t>
            </w:r>
            <w:r w:rsidRPr="00085E32">
              <w:rPr>
                <w:rFonts w:asciiTheme="majorHAnsi" w:hAnsiTheme="majorHAnsi" w:cstheme="majorHAnsi"/>
                <w:b/>
                <w:sz w:val="24"/>
                <w:szCs w:val="24"/>
              </w:rPr>
              <w:t>Kết luận</w:t>
            </w:r>
            <w:r w:rsidRPr="00085E32">
              <w:rPr>
                <w:rFonts w:asciiTheme="majorHAnsi" w:hAnsiTheme="majorHAnsi" w:cstheme="majorHAnsi"/>
                <w:sz w:val="24"/>
                <w:szCs w:val="24"/>
              </w:rPr>
              <w:t xml:space="preserve"> trong khung kiến thức trọng tâm.</w:t>
            </w:r>
          </w:p>
          <w:p w14:paraId="5E0B386F"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GV cho HS quan sát đồ thị hình 1.17 và tự suy nghĩ và thực hiện </w:t>
            </w:r>
            <w:r w:rsidRPr="00085E32">
              <w:rPr>
                <w:rFonts w:asciiTheme="majorHAnsi" w:hAnsiTheme="majorHAnsi" w:cstheme="majorHAnsi"/>
                <w:b/>
                <w:sz w:val="24"/>
                <w:szCs w:val="24"/>
              </w:rPr>
              <w:t>Ví dụ 7.</w:t>
            </w:r>
            <w:r w:rsidRPr="00085E32">
              <w:rPr>
                <w:rFonts w:asciiTheme="majorHAnsi" w:hAnsiTheme="majorHAnsi" w:cstheme="majorHAnsi"/>
                <w:sz w:val="24"/>
                <w:szCs w:val="24"/>
              </w:rPr>
              <w:t xml:space="preserve"> </w:t>
            </w:r>
          </w:p>
          <w:p w14:paraId="6F80E638"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GV mời 2 HS đứng tại chỗ trả lời câu hỏi.</w:t>
            </w:r>
          </w:p>
          <w:p w14:paraId="3F0CE1C3"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GV mời những HS khác để nhận xét câu trả lời của HS.</w:t>
            </w:r>
          </w:p>
          <w:p w14:paraId="6C3DD393"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GV chốt đáp án. </w:t>
            </w:r>
          </w:p>
          <w:p w14:paraId="1AEA9129"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GV mời 1 HS lên bảng làm </w:t>
            </w:r>
            <w:r w:rsidRPr="00085E32">
              <w:rPr>
                <w:rFonts w:asciiTheme="majorHAnsi" w:hAnsiTheme="majorHAnsi" w:cstheme="majorHAnsi"/>
                <w:b/>
                <w:sz w:val="24"/>
                <w:szCs w:val="24"/>
              </w:rPr>
              <w:t>Luyện tập 7.</w:t>
            </w:r>
            <w:r w:rsidRPr="00085E32">
              <w:rPr>
                <w:rFonts w:asciiTheme="majorHAnsi" w:hAnsiTheme="majorHAnsi" w:cstheme="majorHAnsi"/>
                <w:sz w:val="24"/>
                <w:szCs w:val="24"/>
              </w:rPr>
              <w:t xml:space="preserve"> </w:t>
            </w:r>
          </w:p>
          <w:p w14:paraId="33CF94F5"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GV nhận xét đáp án của HS và chốt đáp </w:t>
            </w:r>
            <w:r w:rsidRPr="00085E32">
              <w:rPr>
                <w:rFonts w:asciiTheme="majorHAnsi" w:hAnsiTheme="majorHAnsi" w:cstheme="majorHAnsi"/>
                <w:sz w:val="24"/>
                <w:szCs w:val="24"/>
              </w:rPr>
              <w:lastRenderedPageBreak/>
              <w:t>án.</w:t>
            </w:r>
          </w:p>
          <w:p w14:paraId="3D924449"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b/>
                <w:sz w:val="24"/>
                <w:szCs w:val="24"/>
              </w:rPr>
              <w:t xml:space="preserve">Bước 2: Thực hiện nhiệm vụ: </w:t>
            </w:r>
          </w:p>
          <w:p w14:paraId="2F5270B9"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HS theo dõi SGK, chú ý nghe, tiếp nhận kiến thức, suy nghĩ trả lời câu hỏi, hoàn thành các yêu cầu.</w:t>
            </w:r>
          </w:p>
          <w:p w14:paraId="08BB38A2"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GV: quan sát và trợ giúp HS. </w:t>
            </w:r>
          </w:p>
          <w:p w14:paraId="11786703"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b/>
                <w:sz w:val="24"/>
                <w:szCs w:val="24"/>
              </w:rPr>
              <w:t xml:space="preserve">Bước 3: Báo cáo, thảo luận: </w:t>
            </w:r>
          </w:p>
          <w:p w14:paraId="53148E7E"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HS giơ tay phát biểu, lên bảng trình bày</w:t>
            </w:r>
          </w:p>
          <w:p w14:paraId="56AB5EA6"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Một số HS khác nhận xét, bổ sung cho bạn. </w:t>
            </w:r>
          </w:p>
          <w:p w14:paraId="075AEF35"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b/>
                <w:sz w:val="24"/>
                <w:szCs w:val="24"/>
              </w:rPr>
              <w:t xml:space="preserve">Bước 4: Kết luận, nhận định: </w:t>
            </w:r>
            <w:r w:rsidRPr="00085E32">
              <w:rPr>
                <w:rFonts w:asciiTheme="majorHAnsi" w:hAnsiTheme="majorHAnsi" w:cstheme="majorHAnsi"/>
                <w:sz w:val="24"/>
                <w:szCs w:val="24"/>
              </w:rPr>
              <w:t>GV tổng quát lưu ý lại kiến thức:</w:t>
            </w:r>
          </w:p>
          <w:p w14:paraId="4697831E"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sz w:val="24"/>
                <w:szCs w:val="24"/>
              </w:rPr>
              <w:t xml:space="preserve">+ Đồ thị của hàm số </w:t>
            </w:r>
            <m:oMath>
              <m:r>
                <w:rPr>
                  <w:rFonts w:ascii="Cambria Math" w:eastAsia="Cambria Math" w:hAnsi="Cambria Math" w:cstheme="majorHAnsi"/>
                  <w:sz w:val="24"/>
                  <w:szCs w:val="24"/>
                </w:rPr>
                <m:t>y=cot</m:t>
              </m:r>
              <m:r>
                <w:rPr>
                  <w:rFonts w:ascii="Cambria Math" w:hAnsi="Cambria Math" w:cstheme="majorHAnsi"/>
                  <w:sz w:val="24"/>
                  <w:szCs w:val="24"/>
                </w:rPr>
                <m:t xml:space="preserve"> </m:t>
              </m:r>
              <m:r>
                <w:rPr>
                  <w:rFonts w:ascii="Cambria Math" w:eastAsia="Cambria Math" w:hAnsi="Cambria Math" w:cstheme="majorHAnsi"/>
                  <w:sz w:val="24"/>
                  <w:szCs w:val="24"/>
                </w:rPr>
                <m:t>x</m:t>
              </m:r>
              <m:r>
                <w:rPr>
                  <w:rFonts w:ascii="Cambria Math" w:hAnsi="Cambria Math" w:cstheme="majorHAnsi"/>
                  <w:sz w:val="24"/>
                  <w:szCs w:val="24"/>
                </w:rPr>
                <m:t xml:space="preserve"> </m:t>
              </m:r>
            </m:oMath>
            <w:r w:rsidRPr="00085E32">
              <w:rPr>
                <w:rFonts w:asciiTheme="majorHAnsi" w:hAnsiTheme="majorHAnsi" w:cstheme="majorHAnsi"/>
                <w:sz w:val="24"/>
                <w:szCs w:val="24"/>
              </w:rPr>
              <w:t xml:space="preserve">, và các tính chất của hàm số </w:t>
            </w:r>
            <m:oMath>
              <m:r>
                <w:rPr>
                  <w:rFonts w:ascii="Cambria Math" w:eastAsia="Cambria Math" w:hAnsi="Cambria Math" w:cstheme="majorHAnsi"/>
                  <w:sz w:val="24"/>
                  <w:szCs w:val="24"/>
                </w:rPr>
                <m:t>y=cot</m:t>
              </m:r>
              <m:r>
                <w:rPr>
                  <w:rFonts w:ascii="Cambria Math" w:hAnsi="Cambria Math" w:cstheme="majorHAnsi"/>
                  <w:sz w:val="24"/>
                  <w:szCs w:val="24"/>
                </w:rPr>
                <m:t xml:space="preserve"> </m:t>
              </m:r>
              <m:r>
                <w:rPr>
                  <w:rFonts w:ascii="Cambria Math" w:eastAsia="Cambria Math" w:hAnsi="Cambria Math" w:cstheme="majorHAnsi"/>
                  <w:sz w:val="24"/>
                  <w:szCs w:val="24"/>
                </w:rPr>
                <m:t>x</m:t>
              </m:r>
              <m:r>
                <w:rPr>
                  <w:rFonts w:ascii="Cambria Math" w:hAnsi="Cambria Math" w:cstheme="majorHAnsi"/>
                  <w:sz w:val="24"/>
                  <w:szCs w:val="24"/>
                </w:rPr>
                <m:t xml:space="preserve"> </m:t>
              </m:r>
            </m:oMath>
            <w:r w:rsidRPr="00085E32">
              <w:rPr>
                <w:rFonts w:asciiTheme="majorHAnsi" w:hAnsiTheme="majorHAnsi" w:cstheme="majorHAnsi"/>
                <w:sz w:val="24"/>
                <w:szCs w:val="24"/>
              </w:rPr>
              <w:t xml:space="preserve">. </w:t>
            </w:r>
          </w:p>
        </w:tc>
        <w:tc>
          <w:tcPr>
            <w:tcW w:w="5111" w:type="dxa"/>
          </w:tcPr>
          <w:p w14:paraId="3D8DFEF3" w14:textId="77777777" w:rsidR="00085E32" w:rsidRPr="00085E32" w:rsidRDefault="00085E32" w:rsidP="001255EF">
            <w:pPr>
              <w:jc w:val="both"/>
              <w:rPr>
                <w:rFonts w:asciiTheme="majorHAnsi" w:hAnsiTheme="majorHAnsi" w:cstheme="majorHAnsi"/>
                <w:b/>
                <w:sz w:val="24"/>
                <w:szCs w:val="24"/>
              </w:rPr>
            </w:pPr>
            <w:r w:rsidRPr="00085E32">
              <w:rPr>
                <w:rFonts w:asciiTheme="majorHAnsi" w:hAnsiTheme="majorHAnsi" w:cstheme="majorHAnsi"/>
                <w:b/>
                <w:sz w:val="24"/>
                <w:szCs w:val="24"/>
              </w:rPr>
              <w:lastRenderedPageBreak/>
              <w:t xml:space="preserve">1. Đồ thị và tính chất của hàm số </w:t>
            </w:r>
            <m:oMath>
              <m:r>
                <m:rPr>
                  <m:sty m:val="b"/>
                </m:rPr>
                <w:rPr>
                  <w:rFonts w:ascii="Cambria Math" w:hAnsi="Cambria Math" w:cstheme="majorHAnsi"/>
                  <w:sz w:val="24"/>
                  <w:szCs w:val="24"/>
                  <w:lang w:val="nl-NL"/>
                </w:rPr>
                <m:t>y</m:t>
              </m:r>
              <m:r>
                <m:rPr>
                  <m:sty m:val="b"/>
                </m:rPr>
                <w:rPr>
                  <w:rFonts w:ascii="Cambria Math" w:hAnsi="Cambria Math" w:cstheme="majorHAnsi"/>
                  <w:sz w:val="24"/>
                  <w:szCs w:val="24"/>
                </w:rPr>
                <m:t>=</m:t>
              </m:r>
              <m:r>
                <m:rPr>
                  <m:sty m:val="b"/>
                </m:rPr>
                <w:rPr>
                  <w:rFonts w:ascii="Cambria Math" w:hAnsi="Cambria Math" w:cstheme="majorHAnsi"/>
                  <w:sz w:val="24"/>
                  <w:szCs w:val="24"/>
                  <w:lang w:val="nl-NL"/>
                </w:rPr>
                <m:t>cot</m:t>
              </m:r>
              <m:r>
                <m:rPr>
                  <m:sty m:val="b"/>
                </m:rPr>
                <w:rPr>
                  <w:rFonts w:ascii="Cambria Math" w:hAnsi="Cambria Math" w:cstheme="majorHAnsi"/>
                  <w:sz w:val="24"/>
                  <w:szCs w:val="24"/>
                </w:rPr>
                <m:t xml:space="preserve"> </m:t>
              </m:r>
              <m:r>
                <m:rPr>
                  <m:sty m:val="b"/>
                </m:rPr>
                <w:rPr>
                  <w:rFonts w:ascii="Cambria Math" w:hAnsi="Cambria Math" w:cstheme="majorHAnsi"/>
                  <w:sz w:val="24"/>
                  <w:szCs w:val="24"/>
                  <w:lang w:val="nl-NL"/>
                </w:rPr>
                <m:t>x</m:t>
              </m:r>
            </m:oMath>
            <w:r w:rsidRPr="00085E32">
              <w:rPr>
                <w:rFonts w:asciiTheme="majorHAnsi" w:hAnsiTheme="majorHAnsi" w:cstheme="majorHAnsi"/>
                <w:b/>
                <w:sz w:val="24"/>
                <w:szCs w:val="24"/>
              </w:rPr>
              <w:t>.</w:t>
            </w:r>
          </w:p>
          <w:p w14:paraId="0B7A7D15" w14:textId="77777777" w:rsidR="00085E32" w:rsidRPr="00085E32" w:rsidRDefault="00085E32" w:rsidP="001255EF">
            <w:pPr>
              <w:jc w:val="both"/>
              <w:rPr>
                <w:rFonts w:asciiTheme="majorHAnsi" w:hAnsiTheme="majorHAnsi" w:cstheme="majorHAnsi"/>
                <w:b/>
                <w:sz w:val="24"/>
                <w:szCs w:val="24"/>
              </w:rPr>
            </w:pPr>
            <w:r w:rsidRPr="00085E32">
              <w:rPr>
                <w:rFonts w:asciiTheme="majorHAnsi" w:hAnsiTheme="majorHAnsi" w:cstheme="majorHAnsi"/>
                <w:b/>
                <w:sz w:val="24"/>
                <w:szCs w:val="24"/>
              </w:rPr>
              <w:t>HĐ7</w:t>
            </w:r>
          </w:p>
          <w:p w14:paraId="751D4912" w14:textId="77777777" w:rsidR="00085E32" w:rsidRPr="00085E32" w:rsidRDefault="00085E32" w:rsidP="001255EF">
            <w:pPr>
              <w:jc w:val="both"/>
              <w:rPr>
                <w:rFonts w:asciiTheme="majorHAnsi" w:hAnsiTheme="majorHAnsi" w:cstheme="majorHAnsi"/>
                <w:b/>
                <w:sz w:val="24"/>
                <w:szCs w:val="24"/>
              </w:rPr>
            </w:pPr>
            <w:r w:rsidRPr="00085E32">
              <w:rPr>
                <w:rFonts w:asciiTheme="majorHAnsi" w:hAnsiTheme="majorHAnsi" w:cstheme="majorHAnsi"/>
                <w:b/>
                <w:sz w:val="24"/>
                <w:szCs w:val="24"/>
              </w:rPr>
              <w:t>Kết luận</w:t>
            </w:r>
          </w:p>
          <w:p w14:paraId="7F892B73" w14:textId="77777777" w:rsidR="00085E32" w:rsidRPr="00085E32" w:rsidRDefault="00085E32" w:rsidP="001255EF">
            <w:pPr>
              <w:jc w:val="both"/>
              <w:rPr>
                <w:rFonts w:asciiTheme="majorHAnsi" w:hAnsiTheme="majorHAnsi" w:cstheme="majorHAnsi"/>
                <w:bCs/>
                <w:i/>
                <w:iCs/>
                <w:sz w:val="24"/>
                <w:szCs w:val="24"/>
              </w:rPr>
            </w:pPr>
            <w:r w:rsidRPr="00085E32">
              <w:rPr>
                <w:rFonts w:asciiTheme="majorHAnsi" w:hAnsiTheme="majorHAnsi" w:cstheme="majorHAnsi"/>
                <w:bCs/>
                <w:i/>
                <w:iCs/>
                <w:sz w:val="24"/>
                <w:szCs w:val="24"/>
              </w:rPr>
              <w:t xml:space="preserve">Hàm số </w:t>
            </w:r>
            <m:oMath>
              <m:r>
                <w:rPr>
                  <w:rFonts w:ascii="Cambria Math" w:hAnsi="Cambria Math" w:cstheme="majorHAnsi"/>
                  <w:sz w:val="24"/>
                  <w:szCs w:val="24"/>
                </w:rPr>
                <m:t>y=</m:t>
              </m:r>
              <m:func>
                <m:funcPr>
                  <m:ctrlPr>
                    <w:rPr>
                      <w:rFonts w:ascii="Cambria Math" w:hAnsi="Cambria Math" w:cstheme="majorHAnsi"/>
                      <w:bCs/>
                      <w:i/>
                      <w:iCs/>
                      <w:sz w:val="24"/>
                      <w:szCs w:val="24"/>
                    </w:rPr>
                  </m:ctrlPr>
                </m:funcPr>
                <m:fName>
                  <m:r>
                    <w:rPr>
                      <w:rFonts w:ascii="Cambria Math" w:hAnsi="Cambria Math" w:cstheme="majorHAnsi"/>
                      <w:sz w:val="24"/>
                      <w:szCs w:val="24"/>
                    </w:rPr>
                    <m:t>cot</m:t>
                  </m:r>
                </m:fName>
                <m:e>
                  <m:r>
                    <w:rPr>
                      <w:rFonts w:ascii="Cambria Math" w:hAnsi="Cambria Math" w:cstheme="majorHAnsi"/>
                      <w:sz w:val="24"/>
                      <w:szCs w:val="24"/>
                    </w:rPr>
                    <m:t xml:space="preserve"> x</m:t>
                  </m:r>
                </m:e>
              </m:func>
            </m:oMath>
            <w:r w:rsidRPr="00085E32">
              <w:rPr>
                <w:rFonts w:asciiTheme="majorHAnsi" w:hAnsiTheme="majorHAnsi" w:cstheme="majorHAnsi"/>
                <w:bCs/>
                <w:i/>
                <w:iCs/>
                <w:sz w:val="24"/>
                <w:szCs w:val="24"/>
              </w:rPr>
              <w:t>:</w:t>
            </w:r>
          </w:p>
          <w:p w14:paraId="4C54DAFB" w14:textId="77777777" w:rsidR="00085E32" w:rsidRPr="00085E32" w:rsidRDefault="00085E32" w:rsidP="001255EF">
            <w:pPr>
              <w:jc w:val="both"/>
              <w:rPr>
                <w:rFonts w:asciiTheme="majorHAnsi" w:hAnsiTheme="majorHAnsi" w:cstheme="majorHAnsi"/>
                <w:bCs/>
                <w:i/>
                <w:iCs/>
                <w:sz w:val="24"/>
                <w:szCs w:val="24"/>
              </w:rPr>
            </w:pPr>
            <w:r w:rsidRPr="00085E32">
              <w:rPr>
                <w:rFonts w:asciiTheme="majorHAnsi" w:hAnsiTheme="majorHAnsi" w:cstheme="majorHAnsi"/>
                <w:bCs/>
                <w:i/>
                <w:iCs/>
                <w:sz w:val="24"/>
                <w:szCs w:val="24"/>
              </w:rPr>
              <w:t xml:space="preserve">+ Có tập xác định là </w:t>
            </w:r>
            <m:oMath>
              <m:r>
                <m:rPr>
                  <m:scr m:val="double-struck"/>
                </m:rPr>
                <w:rPr>
                  <w:rFonts w:ascii="Cambria Math" w:eastAsia="MS Mincho" w:hAnsi="Cambria Math" w:cstheme="majorHAnsi"/>
                  <w:sz w:val="24"/>
                  <w:szCs w:val="24"/>
                </w:rPr>
                <m:t xml:space="preserve">R\ </m:t>
              </m:r>
              <m:d>
                <m:dPr>
                  <m:begChr m:val="{"/>
                  <m:endChr m:val="}"/>
                  <m:ctrlPr>
                    <w:rPr>
                      <w:rFonts w:ascii="Cambria Math" w:hAnsi="Cambria Math" w:cstheme="majorHAnsi"/>
                      <w:bCs/>
                      <w:i/>
                      <w:iCs/>
                      <w:sz w:val="24"/>
                      <w:szCs w:val="24"/>
                    </w:rPr>
                  </m:ctrlPr>
                </m:dPr>
                <m:e>
                  <m:r>
                    <w:rPr>
                      <w:rFonts w:ascii="Cambria Math" w:hAnsi="Cambria Math" w:cstheme="majorHAnsi"/>
                      <w:sz w:val="24"/>
                      <w:szCs w:val="24"/>
                    </w:rPr>
                    <m:t>kπ</m:t>
                  </m:r>
                </m:e>
                <m:e>
                  <m:r>
                    <w:rPr>
                      <w:rFonts w:ascii="Cambria Math" w:hAnsi="Cambria Math" w:cstheme="majorHAnsi"/>
                      <w:sz w:val="24"/>
                      <w:szCs w:val="24"/>
                    </w:rPr>
                    <m:t>k</m:t>
                  </m:r>
                  <m:r>
                    <m:rPr>
                      <m:scr m:val="double-struck"/>
                    </m:rPr>
                    <w:rPr>
                      <w:rFonts w:ascii="Cambria Math" w:eastAsia="MS Mincho" w:hAnsi="Cambria Math" w:cstheme="majorHAnsi"/>
                      <w:sz w:val="24"/>
                      <w:szCs w:val="24"/>
                    </w:rPr>
                    <m:t>∈Z</m:t>
                  </m:r>
                </m:e>
              </m:d>
            </m:oMath>
            <w:r w:rsidRPr="00085E32">
              <w:rPr>
                <w:rFonts w:asciiTheme="majorHAnsi" w:hAnsiTheme="majorHAnsi" w:cstheme="majorHAnsi"/>
                <w:bCs/>
                <w:i/>
                <w:iCs/>
                <w:sz w:val="24"/>
                <w:szCs w:val="24"/>
              </w:rPr>
              <w:t xml:space="preserve"> và tập giá trị là </w:t>
            </w:r>
            <m:oMath>
              <m:r>
                <m:rPr>
                  <m:scr m:val="double-struck"/>
                </m:rPr>
                <w:rPr>
                  <w:rFonts w:ascii="Cambria Math" w:eastAsia="MS Mincho" w:hAnsi="Cambria Math" w:cstheme="majorHAnsi"/>
                  <w:sz w:val="24"/>
                  <w:szCs w:val="24"/>
                </w:rPr>
                <m:t>R</m:t>
              </m:r>
            </m:oMath>
            <w:r w:rsidRPr="00085E32">
              <w:rPr>
                <w:rFonts w:asciiTheme="majorHAnsi" w:hAnsiTheme="majorHAnsi" w:cstheme="majorHAnsi"/>
                <w:bCs/>
                <w:i/>
                <w:iCs/>
                <w:sz w:val="24"/>
                <w:szCs w:val="24"/>
              </w:rPr>
              <w:t>;</w:t>
            </w:r>
          </w:p>
          <w:p w14:paraId="6E61A0EE" w14:textId="77777777" w:rsidR="00085E32" w:rsidRPr="00085E32" w:rsidRDefault="00085E32" w:rsidP="001255EF">
            <w:pPr>
              <w:jc w:val="both"/>
              <w:rPr>
                <w:rFonts w:asciiTheme="majorHAnsi" w:hAnsiTheme="majorHAnsi" w:cstheme="majorHAnsi"/>
                <w:bCs/>
                <w:i/>
                <w:iCs/>
                <w:sz w:val="24"/>
                <w:szCs w:val="24"/>
              </w:rPr>
            </w:pPr>
            <w:r w:rsidRPr="00085E32">
              <w:rPr>
                <w:rFonts w:asciiTheme="majorHAnsi" w:hAnsiTheme="majorHAnsi" w:cstheme="majorHAnsi"/>
                <w:bCs/>
                <w:i/>
                <w:iCs/>
                <w:sz w:val="24"/>
                <w:szCs w:val="24"/>
              </w:rPr>
              <w:t xml:space="preserve">+ Là hàm số lẻ và tuần hoàn với chu kì </w:t>
            </w:r>
            <m:oMath>
              <m:r>
                <w:rPr>
                  <w:rFonts w:ascii="Cambria Math" w:hAnsi="Cambria Math" w:cstheme="majorHAnsi"/>
                  <w:sz w:val="24"/>
                  <w:szCs w:val="24"/>
                </w:rPr>
                <m:t>π</m:t>
              </m:r>
            </m:oMath>
            <w:r w:rsidRPr="00085E32">
              <w:rPr>
                <w:rFonts w:asciiTheme="majorHAnsi" w:hAnsiTheme="majorHAnsi" w:cstheme="majorHAnsi"/>
                <w:bCs/>
                <w:i/>
                <w:iCs/>
                <w:sz w:val="24"/>
                <w:szCs w:val="24"/>
              </w:rPr>
              <w:t>;</w:t>
            </w:r>
          </w:p>
          <w:p w14:paraId="3267AAD2" w14:textId="77777777" w:rsidR="00085E32" w:rsidRPr="00085E32" w:rsidRDefault="00085E32" w:rsidP="001255EF">
            <w:pPr>
              <w:jc w:val="both"/>
              <w:rPr>
                <w:rFonts w:asciiTheme="majorHAnsi" w:hAnsiTheme="majorHAnsi" w:cstheme="majorHAnsi"/>
                <w:bCs/>
                <w:i/>
                <w:iCs/>
                <w:sz w:val="24"/>
                <w:szCs w:val="24"/>
              </w:rPr>
            </w:pPr>
            <w:r w:rsidRPr="00085E32">
              <w:rPr>
                <w:rFonts w:asciiTheme="majorHAnsi" w:hAnsiTheme="majorHAnsi" w:cstheme="majorHAnsi"/>
                <w:bCs/>
                <w:i/>
                <w:iCs/>
                <w:sz w:val="24"/>
                <w:szCs w:val="24"/>
              </w:rPr>
              <w:t xml:space="preserve">+ Nghịch biến trên mỗi khoảng </w:t>
            </w:r>
            <m:oMath>
              <m:d>
                <m:dPr>
                  <m:ctrlPr>
                    <w:rPr>
                      <w:rFonts w:ascii="Cambria Math" w:hAnsi="Cambria Math" w:cstheme="majorHAnsi"/>
                      <w:bCs/>
                      <w:i/>
                      <w:iCs/>
                      <w:sz w:val="24"/>
                      <w:szCs w:val="24"/>
                    </w:rPr>
                  </m:ctrlPr>
                </m:dPr>
                <m:e>
                  <m:r>
                    <w:rPr>
                      <w:rFonts w:ascii="Cambria Math" w:hAnsi="Cambria Math" w:cstheme="majorHAnsi"/>
                      <w:sz w:val="24"/>
                      <w:szCs w:val="24"/>
                    </w:rPr>
                    <m:t>kπ;π+kπ</m:t>
                  </m:r>
                </m:e>
              </m:d>
              <m:r>
                <w:rPr>
                  <w:rFonts w:ascii="Cambria Math" w:hAnsi="Cambria Math" w:cstheme="majorHAnsi"/>
                  <w:sz w:val="24"/>
                  <w:szCs w:val="24"/>
                </w:rPr>
                <m:t>, k</m:t>
              </m:r>
              <m:r>
                <m:rPr>
                  <m:scr m:val="double-struck"/>
                </m:rPr>
                <w:rPr>
                  <w:rFonts w:ascii="Cambria Math" w:eastAsia="MS Mincho" w:hAnsi="Cambria Math" w:cstheme="majorHAnsi"/>
                  <w:sz w:val="24"/>
                  <w:szCs w:val="24"/>
                </w:rPr>
                <m:t>∈Z</m:t>
              </m:r>
            </m:oMath>
            <w:r w:rsidRPr="00085E32">
              <w:rPr>
                <w:rFonts w:asciiTheme="majorHAnsi" w:hAnsiTheme="majorHAnsi" w:cstheme="majorHAnsi"/>
                <w:bCs/>
                <w:i/>
                <w:iCs/>
                <w:sz w:val="24"/>
                <w:szCs w:val="24"/>
              </w:rPr>
              <w:t>;</w:t>
            </w:r>
          </w:p>
          <w:p w14:paraId="4E11048B" w14:textId="77777777" w:rsidR="00085E32" w:rsidRPr="00085E32" w:rsidRDefault="00085E32" w:rsidP="001255EF">
            <w:pPr>
              <w:jc w:val="both"/>
              <w:rPr>
                <w:rFonts w:asciiTheme="majorHAnsi" w:hAnsiTheme="majorHAnsi" w:cstheme="majorHAnsi"/>
                <w:bCs/>
                <w:i/>
                <w:iCs/>
                <w:sz w:val="24"/>
                <w:szCs w:val="24"/>
              </w:rPr>
            </w:pPr>
            <w:r w:rsidRPr="00085E32">
              <w:rPr>
                <w:rFonts w:asciiTheme="majorHAnsi" w:hAnsiTheme="majorHAnsi" w:cstheme="majorHAnsi"/>
                <w:bCs/>
                <w:i/>
                <w:iCs/>
                <w:sz w:val="24"/>
                <w:szCs w:val="24"/>
              </w:rPr>
              <w:t>+ Có đồ thị đối xứng qua gốc tọa độ.</w:t>
            </w:r>
          </w:p>
          <w:p w14:paraId="7DE8228E" w14:textId="77777777" w:rsidR="00085E32" w:rsidRPr="00085E32" w:rsidRDefault="00085E32" w:rsidP="001255EF">
            <w:pPr>
              <w:jc w:val="both"/>
              <w:rPr>
                <w:rFonts w:asciiTheme="majorHAnsi" w:hAnsiTheme="majorHAnsi" w:cstheme="majorHAnsi"/>
                <w:bCs/>
                <w:i/>
                <w:iCs/>
                <w:sz w:val="24"/>
                <w:szCs w:val="24"/>
              </w:rPr>
            </w:pPr>
            <w:r w:rsidRPr="00085E32">
              <w:rPr>
                <w:rFonts w:asciiTheme="majorHAnsi" w:hAnsiTheme="majorHAnsi" w:cstheme="majorHAnsi"/>
                <w:b/>
                <w:i/>
                <w:iCs/>
                <w:sz w:val="24"/>
                <w:szCs w:val="24"/>
              </w:rPr>
              <w:t xml:space="preserve">Ví dụ 7: </w:t>
            </w:r>
            <w:r w:rsidRPr="00085E32">
              <w:rPr>
                <w:rFonts w:asciiTheme="majorHAnsi" w:hAnsiTheme="majorHAnsi" w:cstheme="majorHAnsi"/>
                <w:bCs/>
                <w:i/>
                <w:iCs/>
                <w:sz w:val="24"/>
                <w:szCs w:val="24"/>
              </w:rPr>
              <w:t>(SGK – tr.30).</w:t>
            </w:r>
          </w:p>
          <w:p w14:paraId="4D82AE87" w14:textId="77777777" w:rsidR="00085E32" w:rsidRPr="00085E32" w:rsidRDefault="00085E32" w:rsidP="001255EF">
            <w:pPr>
              <w:jc w:val="both"/>
              <w:rPr>
                <w:rFonts w:asciiTheme="majorHAnsi" w:hAnsiTheme="majorHAnsi" w:cstheme="majorHAnsi"/>
                <w:bCs/>
                <w:sz w:val="24"/>
                <w:szCs w:val="24"/>
              </w:rPr>
            </w:pPr>
            <w:r w:rsidRPr="00085E32">
              <w:rPr>
                <w:rFonts w:asciiTheme="majorHAnsi" w:hAnsiTheme="majorHAnsi" w:cstheme="majorHAnsi"/>
                <w:bCs/>
                <w:i/>
                <w:iCs/>
                <w:sz w:val="24"/>
                <w:szCs w:val="24"/>
              </w:rPr>
              <w:t>Hướng dẫn giải (SGK – tr.30).</w:t>
            </w:r>
          </w:p>
          <w:p w14:paraId="296E3E25" w14:textId="77777777" w:rsidR="00085E32" w:rsidRPr="00085E32" w:rsidRDefault="00085E32" w:rsidP="001255EF">
            <w:pPr>
              <w:jc w:val="both"/>
              <w:rPr>
                <w:rFonts w:asciiTheme="majorHAnsi" w:hAnsiTheme="majorHAnsi" w:cstheme="majorHAnsi"/>
                <w:b/>
                <w:sz w:val="24"/>
                <w:szCs w:val="24"/>
              </w:rPr>
            </w:pPr>
            <w:r w:rsidRPr="00085E32">
              <w:rPr>
                <w:rFonts w:asciiTheme="majorHAnsi" w:hAnsiTheme="majorHAnsi" w:cstheme="majorHAnsi"/>
                <w:b/>
                <w:sz w:val="24"/>
                <w:szCs w:val="24"/>
              </w:rPr>
              <w:t>Luyện tập 7</w:t>
            </w:r>
          </w:p>
          <w:p w14:paraId="0552E7C3" w14:textId="77777777" w:rsidR="00085E32" w:rsidRPr="00085E32" w:rsidRDefault="00085E32" w:rsidP="001255EF">
            <w:pPr>
              <w:jc w:val="both"/>
              <w:rPr>
                <w:rFonts w:asciiTheme="majorHAnsi" w:hAnsiTheme="majorHAnsi" w:cstheme="majorHAnsi"/>
                <w:sz w:val="24"/>
                <w:szCs w:val="24"/>
              </w:rPr>
            </w:pPr>
            <w:r w:rsidRPr="00085E32">
              <w:rPr>
                <w:rFonts w:asciiTheme="majorHAnsi" w:hAnsiTheme="majorHAnsi" w:cstheme="majorHAnsi"/>
                <w:bCs/>
                <w:sz w:val="24"/>
                <w:szCs w:val="24"/>
              </w:rPr>
              <w:t xml:space="preserve">Hàm số </w:t>
            </w:r>
            <m:oMath>
              <m:r>
                <w:rPr>
                  <w:rFonts w:ascii="Cambria Math" w:hAnsi="Cambria Math" w:cstheme="majorHAnsi"/>
                  <w:sz w:val="24"/>
                  <w:szCs w:val="24"/>
                </w:rPr>
                <m:t>y=cot x</m:t>
              </m:r>
            </m:oMath>
            <w:r w:rsidRPr="00085E32">
              <w:rPr>
                <w:rFonts w:asciiTheme="majorHAnsi" w:hAnsiTheme="majorHAnsi" w:cstheme="majorHAnsi"/>
                <w:bCs/>
                <w:sz w:val="24"/>
                <w:szCs w:val="24"/>
              </w:rPr>
              <w:t xml:space="preserve"> nhận giá trị dương ứng với phần đồ thị nằm trên trục hoành. Từ đồ thị ở Hình 1.17 ta suy ra trên đoạn </w:t>
            </w:r>
            <m:oMath>
              <m:d>
                <m:dPr>
                  <m:begChr m:val="["/>
                  <m:endChr m:val="]"/>
                  <m:ctrlPr>
                    <w:rPr>
                      <w:rFonts w:ascii="Cambria Math" w:hAnsi="Cambria Math" w:cstheme="majorHAnsi"/>
                      <w:bCs/>
                      <w:sz w:val="24"/>
                      <w:szCs w:val="24"/>
                    </w:rPr>
                  </m:ctrlPr>
                </m:dPr>
                <m:e>
                  <m:r>
                    <m:rPr>
                      <m:sty m:val="p"/>
                    </m:rPr>
                    <w:rPr>
                      <w:rFonts w:ascii="Cambria Math" w:hAnsi="Cambria Math" w:cstheme="majorHAnsi"/>
                      <w:sz w:val="24"/>
                      <w:szCs w:val="24"/>
                    </w:rPr>
                    <m:t>-</m:t>
                  </m:r>
                  <m:f>
                    <m:fPr>
                      <m:ctrlPr>
                        <w:rPr>
                          <w:rFonts w:ascii="Cambria Math" w:hAnsi="Cambria Math" w:cstheme="majorHAnsi"/>
                          <w:bCs/>
                          <w:sz w:val="24"/>
                          <w:szCs w:val="24"/>
                        </w:rPr>
                      </m:ctrlPr>
                    </m:fPr>
                    <m:num>
                      <m:r>
                        <m:rPr>
                          <m:sty m:val="p"/>
                        </m:rPr>
                        <w:rPr>
                          <w:rFonts w:ascii="Cambria Math" w:hAnsi="Cambria Math" w:cstheme="majorHAnsi"/>
                          <w:sz w:val="24"/>
                          <w:szCs w:val="24"/>
                        </w:rPr>
                        <m:t>π</m:t>
                      </m:r>
                    </m:num>
                    <m:den>
                      <m:r>
                        <m:rPr>
                          <m:sty m:val="p"/>
                        </m:rPr>
                        <w:rPr>
                          <w:rFonts w:ascii="Cambria Math" w:hAnsi="Cambria Math" w:cstheme="majorHAnsi"/>
                          <w:sz w:val="24"/>
                          <w:szCs w:val="24"/>
                        </w:rPr>
                        <m:t>2</m:t>
                      </m:r>
                    </m:den>
                  </m:f>
                  <m:r>
                    <m:rPr>
                      <m:sty m:val="p"/>
                    </m:rPr>
                    <w:rPr>
                      <w:rFonts w:ascii="Cambria Math" w:hAnsi="Cambria Math" w:cstheme="majorHAnsi"/>
                      <w:sz w:val="24"/>
                      <w:szCs w:val="24"/>
                    </w:rPr>
                    <m:t>;2π</m:t>
                  </m:r>
                </m:e>
              </m:d>
            </m:oMath>
            <w:r w:rsidRPr="00085E32">
              <w:rPr>
                <w:rFonts w:asciiTheme="majorHAnsi" w:hAnsiTheme="majorHAnsi" w:cstheme="majorHAnsi"/>
                <w:bCs/>
                <w:sz w:val="24"/>
                <w:szCs w:val="24"/>
              </w:rPr>
              <w:t xml:space="preserve"> thì </w:t>
            </w:r>
            <m:oMath>
              <m:r>
                <w:rPr>
                  <w:rFonts w:ascii="Cambria Math" w:hAnsi="Cambria Math" w:cstheme="majorHAnsi"/>
                  <w:sz w:val="24"/>
                  <w:szCs w:val="24"/>
                </w:rPr>
                <m:t>y&gt;0</m:t>
              </m:r>
            </m:oMath>
            <w:r w:rsidRPr="00085E32">
              <w:rPr>
                <w:rFonts w:asciiTheme="majorHAnsi" w:hAnsiTheme="majorHAnsi" w:cstheme="majorHAnsi"/>
                <w:bCs/>
                <w:sz w:val="24"/>
                <w:szCs w:val="24"/>
              </w:rPr>
              <w:t xml:space="preserve"> khi </w:t>
            </w:r>
            <m:oMath>
              <m:r>
                <m:rPr>
                  <m:sty m:val="p"/>
                </m:rPr>
                <w:rPr>
                  <w:rFonts w:ascii="Cambria Math" w:hAnsi="Cambria Math" w:cstheme="majorHAnsi"/>
                  <w:sz w:val="24"/>
                  <w:szCs w:val="24"/>
                </w:rPr>
                <m:t>x∈</m:t>
              </m:r>
              <m:d>
                <m:dPr>
                  <m:ctrlPr>
                    <w:rPr>
                      <w:rFonts w:ascii="Cambria Math" w:hAnsi="Cambria Math" w:cstheme="majorHAnsi"/>
                      <w:bCs/>
                      <w:sz w:val="24"/>
                      <w:szCs w:val="24"/>
                    </w:rPr>
                  </m:ctrlPr>
                </m:dPr>
                <m:e>
                  <m:r>
                    <m:rPr>
                      <m:sty m:val="p"/>
                    </m:rPr>
                    <w:rPr>
                      <w:rFonts w:ascii="Cambria Math" w:hAnsi="Cambria Math" w:cstheme="majorHAnsi"/>
                      <w:sz w:val="24"/>
                      <w:szCs w:val="24"/>
                    </w:rPr>
                    <m:t>0;</m:t>
                  </m:r>
                  <m:f>
                    <m:fPr>
                      <m:ctrlPr>
                        <w:rPr>
                          <w:rFonts w:ascii="Cambria Math" w:hAnsi="Cambria Math" w:cstheme="majorHAnsi"/>
                          <w:bCs/>
                          <w:sz w:val="24"/>
                          <w:szCs w:val="24"/>
                        </w:rPr>
                      </m:ctrlPr>
                    </m:fPr>
                    <m:num>
                      <m:r>
                        <m:rPr>
                          <m:sty m:val="p"/>
                        </m:rPr>
                        <w:rPr>
                          <w:rFonts w:ascii="Cambria Math" w:hAnsi="Cambria Math" w:cstheme="majorHAnsi"/>
                          <w:sz w:val="24"/>
                          <w:szCs w:val="24"/>
                        </w:rPr>
                        <m:t>π</m:t>
                      </m:r>
                    </m:num>
                    <m:den>
                      <m:r>
                        <m:rPr>
                          <m:sty m:val="p"/>
                        </m:rPr>
                        <w:rPr>
                          <w:rFonts w:ascii="Cambria Math" w:hAnsi="Cambria Math" w:cstheme="majorHAnsi"/>
                          <w:sz w:val="24"/>
                          <w:szCs w:val="24"/>
                        </w:rPr>
                        <m:t>2</m:t>
                      </m:r>
                    </m:den>
                  </m:f>
                </m:e>
              </m:d>
              <m:r>
                <m:rPr>
                  <m:sty m:val="p"/>
                </m:rPr>
                <w:rPr>
                  <w:rFonts w:ascii="Cambria Math" w:hAnsi="Cambria Math" w:cstheme="majorHAnsi"/>
                  <w:sz w:val="24"/>
                  <w:szCs w:val="24"/>
                </w:rPr>
                <m:t>∪</m:t>
              </m:r>
              <m:d>
                <m:dPr>
                  <m:ctrlPr>
                    <w:rPr>
                      <w:rFonts w:ascii="Cambria Math" w:hAnsi="Cambria Math" w:cstheme="majorHAnsi"/>
                      <w:bCs/>
                      <w:sz w:val="24"/>
                      <w:szCs w:val="24"/>
                    </w:rPr>
                  </m:ctrlPr>
                </m:dPr>
                <m:e>
                  <m:r>
                    <m:rPr>
                      <m:sty m:val="p"/>
                    </m:rPr>
                    <w:rPr>
                      <w:rFonts w:ascii="Cambria Math" w:hAnsi="Cambria Math" w:cstheme="majorHAnsi"/>
                      <w:sz w:val="24"/>
                      <w:szCs w:val="24"/>
                    </w:rPr>
                    <m:t>π;</m:t>
                  </m:r>
                  <m:f>
                    <m:fPr>
                      <m:ctrlPr>
                        <w:rPr>
                          <w:rFonts w:ascii="Cambria Math" w:hAnsi="Cambria Math" w:cstheme="majorHAnsi"/>
                          <w:bCs/>
                          <w:sz w:val="24"/>
                          <w:szCs w:val="24"/>
                        </w:rPr>
                      </m:ctrlPr>
                    </m:fPr>
                    <m:num>
                      <m:r>
                        <m:rPr>
                          <m:sty m:val="p"/>
                        </m:rPr>
                        <w:rPr>
                          <w:rFonts w:ascii="Cambria Math" w:hAnsi="Cambria Math" w:cstheme="majorHAnsi"/>
                          <w:sz w:val="24"/>
                          <w:szCs w:val="24"/>
                        </w:rPr>
                        <m:t>3π</m:t>
                      </m:r>
                    </m:num>
                    <m:den>
                      <m:r>
                        <m:rPr>
                          <m:sty m:val="p"/>
                        </m:rPr>
                        <w:rPr>
                          <w:rFonts w:ascii="Cambria Math" w:hAnsi="Cambria Math" w:cstheme="majorHAnsi"/>
                          <w:sz w:val="24"/>
                          <w:szCs w:val="24"/>
                        </w:rPr>
                        <m:t>2</m:t>
                      </m:r>
                    </m:den>
                  </m:f>
                </m:e>
              </m:d>
            </m:oMath>
            <w:r w:rsidRPr="00085E32">
              <w:rPr>
                <w:rFonts w:asciiTheme="majorHAnsi" w:hAnsiTheme="majorHAnsi" w:cstheme="majorHAnsi"/>
                <w:bCs/>
                <w:sz w:val="24"/>
                <w:szCs w:val="24"/>
              </w:rPr>
              <w:t>.</w:t>
            </w:r>
          </w:p>
        </w:tc>
      </w:tr>
    </w:tbl>
    <w:p w14:paraId="6F6DFF8B" w14:textId="77777777" w:rsidR="00085E32" w:rsidRPr="00085E32" w:rsidRDefault="00085E32" w:rsidP="00085E32">
      <w:pPr>
        <w:spacing w:after="0"/>
        <w:rPr>
          <w:rFonts w:asciiTheme="majorHAnsi" w:hAnsiTheme="majorHAnsi" w:cstheme="majorHAnsi"/>
          <w:color w:val="0070C0"/>
          <w:sz w:val="24"/>
          <w:szCs w:val="24"/>
        </w:rPr>
      </w:pPr>
    </w:p>
    <w:p w14:paraId="69F15A79" w14:textId="77777777" w:rsidR="00085E32" w:rsidRPr="00085E32" w:rsidRDefault="00085E32" w:rsidP="00085E32">
      <w:pPr>
        <w:spacing w:after="0"/>
        <w:jc w:val="both"/>
        <w:rPr>
          <w:rFonts w:asciiTheme="majorHAnsi" w:hAnsiTheme="majorHAnsi" w:cstheme="majorHAnsi"/>
          <w:b/>
          <w:sz w:val="24"/>
          <w:szCs w:val="24"/>
        </w:rPr>
      </w:pPr>
      <w:r w:rsidRPr="00085E32">
        <w:rPr>
          <w:rFonts w:asciiTheme="majorHAnsi" w:hAnsiTheme="majorHAnsi" w:cstheme="majorHAnsi"/>
          <w:b/>
          <w:sz w:val="24"/>
          <w:szCs w:val="24"/>
        </w:rPr>
        <w:t>C. HOẠT ĐỘNG LUYỆN TẬP</w:t>
      </w:r>
    </w:p>
    <w:p w14:paraId="6B28D235" w14:textId="77777777" w:rsidR="00085E32" w:rsidRPr="00085E32" w:rsidRDefault="00085E32" w:rsidP="00085E32">
      <w:pPr>
        <w:tabs>
          <w:tab w:val="left" w:pos="567"/>
          <w:tab w:val="left" w:pos="1134"/>
        </w:tabs>
        <w:spacing w:after="0"/>
        <w:jc w:val="both"/>
        <w:rPr>
          <w:rFonts w:asciiTheme="majorHAnsi" w:hAnsiTheme="majorHAnsi" w:cstheme="majorHAnsi"/>
          <w:sz w:val="24"/>
          <w:szCs w:val="24"/>
        </w:rPr>
      </w:pPr>
      <w:r w:rsidRPr="00085E32">
        <w:rPr>
          <w:rFonts w:asciiTheme="majorHAnsi" w:hAnsiTheme="majorHAnsi" w:cstheme="majorHAnsi"/>
          <w:b/>
          <w:sz w:val="24"/>
          <w:szCs w:val="24"/>
        </w:rPr>
        <w:t>a) Mục tiêu:</w:t>
      </w:r>
      <w:r w:rsidRPr="00085E32">
        <w:rPr>
          <w:rFonts w:asciiTheme="majorHAnsi" w:hAnsiTheme="majorHAnsi" w:cstheme="majorHAnsi"/>
          <w:sz w:val="24"/>
          <w:szCs w:val="24"/>
        </w:rPr>
        <w:t xml:space="preserve"> Học sinh củng cố lại kiến thức đã học.</w:t>
      </w:r>
    </w:p>
    <w:p w14:paraId="18153DEE" w14:textId="77777777" w:rsidR="00085E32" w:rsidRPr="00085E32" w:rsidRDefault="00085E32" w:rsidP="00085E32">
      <w:pPr>
        <w:tabs>
          <w:tab w:val="left" w:pos="567"/>
          <w:tab w:val="left" w:pos="1134"/>
        </w:tabs>
        <w:spacing w:after="0"/>
        <w:jc w:val="both"/>
        <w:rPr>
          <w:rFonts w:asciiTheme="majorHAnsi" w:hAnsiTheme="majorHAnsi" w:cstheme="majorHAnsi"/>
          <w:sz w:val="24"/>
          <w:szCs w:val="24"/>
        </w:rPr>
      </w:pPr>
      <w:r w:rsidRPr="00085E32">
        <w:rPr>
          <w:rFonts w:asciiTheme="majorHAnsi" w:hAnsiTheme="majorHAnsi" w:cstheme="majorHAnsi"/>
          <w:b/>
          <w:sz w:val="24"/>
          <w:szCs w:val="24"/>
        </w:rPr>
        <w:t xml:space="preserve">b) Nội dung: </w:t>
      </w:r>
      <w:r w:rsidRPr="00085E32">
        <w:rPr>
          <w:rFonts w:asciiTheme="majorHAnsi" w:hAnsiTheme="majorHAnsi" w:cstheme="majorHAnsi"/>
          <w:sz w:val="24"/>
          <w:szCs w:val="24"/>
        </w:rPr>
        <w:t xml:space="preserve">HS vận dụng các kiến thức của bài học làm bài tập 1.15; 1.16; 1.17; 1.18. </w:t>
      </w:r>
    </w:p>
    <w:p w14:paraId="01F5A4E9" w14:textId="77777777" w:rsidR="00085E32" w:rsidRPr="00085E32" w:rsidRDefault="00085E32" w:rsidP="00085E32">
      <w:pPr>
        <w:tabs>
          <w:tab w:val="left" w:pos="567"/>
          <w:tab w:val="left" w:pos="1134"/>
        </w:tabs>
        <w:spacing w:after="0"/>
        <w:jc w:val="both"/>
        <w:rPr>
          <w:rFonts w:asciiTheme="majorHAnsi" w:hAnsiTheme="majorHAnsi" w:cstheme="majorHAnsi"/>
          <w:sz w:val="24"/>
          <w:szCs w:val="24"/>
        </w:rPr>
      </w:pPr>
      <w:r w:rsidRPr="00085E32">
        <w:rPr>
          <w:rFonts w:asciiTheme="majorHAnsi" w:hAnsiTheme="majorHAnsi" w:cstheme="majorHAnsi"/>
          <w:b/>
          <w:sz w:val="24"/>
          <w:szCs w:val="24"/>
        </w:rPr>
        <w:t xml:space="preserve">c) Sản phẩm học tập: </w:t>
      </w:r>
      <w:r w:rsidRPr="00085E32">
        <w:rPr>
          <w:rFonts w:asciiTheme="majorHAnsi" w:hAnsiTheme="majorHAnsi" w:cstheme="majorHAnsi"/>
          <w:sz w:val="24"/>
          <w:szCs w:val="24"/>
        </w:rPr>
        <w:t>Câu trả lời của HS về tìm tập xác định; tính chẵn, lẻ; tập giá trị của hàm số lượng giác.</w:t>
      </w:r>
    </w:p>
    <w:p w14:paraId="47C44321" w14:textId="77777777" w:rsidR="00085E32" w:rsidRPr="00085E32" w:rsidRDefault="00085E32" w:rsidP="00085E32">
      <w:pPr>
        <w:tabs>
          <w:tab w:val="left" w:pos="567"/>
          <w:tab w:val="left" w:pos="1134"/>
        </w:tabs>
        <w:spacing w:after="0"/>
        <w:jc w:val="both"/>
        <w:rPr>
          <w:rFonts w:asciiTheme="majorHAnsi" w:hAnsiTheme="majorHAnsi" w:cstheme="majorHAnsi"/>
          <w:b/>
          <w:sz w:val="24"/>
          <w:szCs w:val="24"/>
        </w:rPr>
      </w:pPr>
      <w:r w:rsidRPr="00085E32">
        <w:rPr>
          <w:rFonts w:asciiTheme="majorHAnsi" w:hAnsiTheme="majorHAnsi" w:cstheme="majorHAnsi"/>
          <w:b/>
          <w:sz w:val="24"/>
          <w:szCs w:val="24"/>
        </w:rPr>
        <w:t xml:space="preserve">d) Tổ chức thực hiện: </w:t>
      </w:r>
    </w:p>
    <w:p w14:paraId="4F502394" w14:textId="77777777" w:rsidR="00085E32" w:rsidRPr="00085E32" w:rsidRDefault="00085E32" w:rsidP="00085E32">
      <w:pPr>
        <w:tabs>
          <w:tab w:val="left" w:pos="567"/>
          <w:tab w:val="left" w:pos="1134"/>
        </w:tabs>
        <w:spacing w:after="0"/>
        <w:jc w:val="both"/>
        <w:rPr>
          <w:rFonts w:asciiTheme="majorHAnsi" w:hAnsiTheme="majorHAnsi" w:cstheme="majorHAnsi"/>
          <w:sz w:val="24"/>
          <w:szCs w:val="24"/>
        </w:rPr>
      </w:pPr>
      <w:r w:rsidRPr="00085E32">
        <w:rPr>
          <w:rFonts w:asciiTheme="majorHAnsi" w:hAnsiTheme="majorHAnsi" w:cstheme="majorHAnsi"/>
          <w:b/>
          <w:sz w:val="24"/>
          <w:szCs w:val="24"/>
        </w:rPr>
        <w:t>Bước 1: Chuyển giao nhiệm vụ:</w:t>
      </w:r>
      <w:r w:rsidRPr="00085E32">
        <w:rPr>
          <w:rFonts w:asciiTheme="majorHAnsi" w:hAnsiTheme="majorHAnsi" w:cstheme="majorHAnsi"/>
          <w:sz w:val="24"/>
          <w:szCs w:val="24"/>
        </w:rPr>
        <w:t xml:space="preserve"> </w:t>
      </w:r>
    </w:p>
    <w:p w14:paraId="5071C666" w14:textId="77777777" w:rsidR="00085E32" w:rsidRPr="00085E32" w:rsidRDefault="00085E32" w:rsidP="00085E32">
      <w:pPr>
        <w:tabs>
          <w:tab w:val="left" w:pos="567"/>
          <w:tab w:val="left" w:pos="1134"/>
        </w:tabs>
        <w:spacing w:after="0"/>
        <w:jc w:val="both"/>
        <w:rPr>
          <w:rFonts w:asciiTheme="majorHAnsi" w:hAnsiTheme="majorHAnsi" w:cstheme="majorHAnsi"/>
          <w:sz w:val="24"/>
          <w:szCs w:val="24"/>
          <w:lang w:val="nl-NL"/>
        </w:rPr>
      </w:pPr>
      <w:r w:rsidRPr="00085E32">
        <w:rPr>
          <w:rFonts w:asciiTheme="majorHAnsi" w:hAnsiTheme="majorHAnsi" w:cstheme="majorHAnsi"/>
          <w:sz w:val="24"/>
          <w:szCs w:val="24"/>
          <w:lang w:val="nl-NL"/>
        </w:rPr>
        <w:t>- GV tổ chức cho HS hoạt động thực hiện nhóm đôi làm bài Bài 1.15; 1.16; 1.17; 1.18</w:t>
      </w:r>
    </w:p>
    <w:p w14:paraId="37D50488" w14:textId="77777777" w:rsidR="00085E32" w:rsidRPr="00085E32" w:rsidRDefault="00085E32" w:rsidP="00085E32">
      <w:pPr>
        <w:spacing w:after="0"/>
        <w:jc w:val="both"/>
        <w:rPr>
          <w:rFonts w:asciiTheme="majorHAnsi" w:hAnsiTheme="majorHAnsi" w:cstheme="majorHAnsi"/>
          <w:sz w:val="24"/>
          <w:szCs w:val="24"/>
          <w:lang w:val="nl-NL"/>
        </w:rPr>
      </w:pPr>
      <w:r w:rsidRPr="00085E32">
        <w:rPr>
          <w:rFonts w:asciiTheme="majorHAnsi" w:hAnsiTheme="majorHAnsi" w:cstheme="majorHAnsi"/>
          <w:b/>
          <w:sz w:val="24"/>
          <w:szCs w:val="24"/>
          <w:lang w:val="nl-NL"/>
        </w:rPr>
        <w:t xml:space="preserve">Bước 2: Thực hiện nhiệm vụ: </w:t>
      </w:r>
      <w:r w:rsidRPr="00085E32">
        <w:rPr>
          <w:rFonts w:asciiTheme="majorHAnsi" w:hAnsiTheme="majorHAnsi" w:cstheme="majorHAnsi"/>
          <w:sz w:val="24"/>
          <w:szCs w:val="24"/>
          <w:lang w:val="nl-NL"/>
        </w:rPr>
        <w:t>HS quan sát và chú ý lắng nghe, thảo luận nhóm, hoàn thành các bài tập GV yêu cầu.</w:t>
      </w:r>
    </w:p>
    <w:p w14:paraId="021BA835" w14:textId="77777777" w:rsidR="00085E32" w:rsidRPr="00085E32" w:rsidRDefault="00085E32" w:rsidP="00085E32">
      <w:pPr>
        <w:spacing w:after="0"/>
        <w:jc w:val="both"/>
        <w:rPr>
          <w:rFonts w:asciiTheme="majorHAnsi" w:hAnsiTheme="majorHAnsi" w:cstheme="majorHAnsi"/>
          <w:sz w:val="24"/>
          <w:szCs w:val="24"/>
          <w:lang w:val="nl-NL"/>
        </w:rPr>
      </w:pPr>
      <w:r w:rsidRPr="00085E32">
        <w:rPr>
          <w:rFonts w:asciiTheme="majorHAnsi" w:hAnsiTheme="majorHAnsi" w:cstheme="majorHAnsi"/>
          <w:sz w:val="24"/>
          <w:szCs w:val="24"/>
          <w:lang w:val="nl-NL"/>
        </w:rPr>
        <w:t>- GV quan sát và hỗ trợ.</w:t>
      </w:r>
    </w:p>
    <w:p w14:paraId="7A10A1B6" w14:textId="77777777" w:rsidR="00085E32" w:rsidRPr="00085E32" w:rsidRDefault="00085E32" w:rsidP="00085E32">
      <w:pPr>
        <w:spacing w:after="0"/>
        <w:jc w:val="both"/>
        <w:rPr>
          <w:rFonts w:asciiTheme="majorHAnsi" w:hAnsiTheme="majorHAnsi" w:cstheme="majorHAnsi"/>
          <w:b/>
          <w:sz w:val="24"/>
          <w:szCs w:val="24"/>
          <w:lang w:val="nl-NL"/>
        </w:rPr>
      </w:pPr>
      <w:r w:rsidRPr="00085E32">
        <w:rPr>
          <w:rFonts w:asciiTheme="majorHAnsi" w:hAnsiTheme="majorHAnsi" w:cstheme="majorHAnsi"/>
          <w:b/>
          <w:sz w:val="24"/>
          <w:szCs w:val="24"/>
          <w:lang w:val="nl-NL"/>
        </w:rPr>
        <w:t xml:space="preserve">Bước 3: Báo cáo, thảo luận: </w:t>
      </w:r>
    </w:p>
    <w:p w14:paraId="6B18C69E" w14:textId="77777777" w:rsidR="00085E32" w:rsidRPr="00085E32" w:rsidRDefault="00085E32" w:rsidP="00085E32">
      <w:pPr>
        <w:spacing w:after="0"/>
        <w:jc w:val="both"/>
        <w:rPr>
          <w:rFonts w:asciiTheme="majorHAnsi" w:hAnsiTheme="majorHAnsi" w:cstheme="majorHAnsi"/>
          <w:sz w:val="24"/>
          <w:szCs w:val="24"/>
          <w:lang w:val="nl-NL"/>
        </w:rPr>
      </w:pPr>
      <w:r w:rsidRPr="00085E32">
        <w:rPr>
          <w:rFonts w:asciiTheme="majorHAnsi" w:hAnsiTheme="majorHAnsi" w:cstheme="majorHAnsi"/>
          <w:sz w:val="24"/>
          <w:szCs w:val="24"/>
          <w:lang w:val="nl-NL"/>
        </w:rPr>
        <w:t>- Câu hỏi trắc nghiệm: HS trả lời nhanh, giải thích, các HS chú ý lắng nghe sửa lỗi sai.</w:t>
      </w:r>
    </w:p>
    <w:p w14:paraId="308883C6" w14:textId="77777777" w:rsidR="00085E32" w:rsidRPr="00085E32" w:rsidRDefault="00085E32" w:rsidP="00085E32">
      <w:pPr>
        <w:spacing w:after="0"/>
        <w:jc w:val="both"/>
        <w:rPr>
          <w:rFonts w:asciiTheme="majorHAnsi" w:hAnsiTheme="majorHAnsi" w:cstheme="majorHAnsi"/>
          <w:sz w:val="24"/>
          <w:szCs w:val="24"/>
          <w:lang w:val="nl-NL"/>
        </w:rPr>
      </w:pPr>
      <w:r w:rsidRPr="00085E32">
        <w:rPr>
          <w:rFonts w:asciiTheme="majorHAnsi" w:hAnsiTheme="majorHAnsi" w:cstheme="majorHAnsi"/>
          <w:sz w:val="24"/>
          <w:szCs w:val="24"/>
          <w:lang w:val="nl-NL"/>
        </w:rPr>
        <w:t>- Mỗi bài tập GV mời HS trình bày. Các HS khác chú ý chữa bài, theo dõi nhận xét bài trên bảng.</w:t>
      </w:r>
    </w:p>
    <w:p w14:paraId="00341DD2" w14:textId="77777777" w:rsidR="00085E32" w:rsidRPr="00085E32" w:rsidRDefault="00085E32" w:rsidP="00085E32">
      <w:pPr>
        <w:spacing w:after="0"/>
        <w:jc w:val="both"/>
        <w:rPr>
          <w:rFonts w:asciiTheme="majorHAnsi" w:hAnsiTheme="majorHAnsi" w:cstheme="majorHAnsi"/>
          <w:sz w:val="24"/>
          <w:szCs w:val="24"/>
          <w:lang w:val="nl-NL"/>
        </w:rPr>
      </w:pPr>
      <w:r w:rsidRPr="00085E32">
        <w:rPr>
          <w:rFonts w:asciiTheme="majorHAnsi" w:hAnsiTheme="majorHAnsi" w:cstheme="majorHAnsi"/>
          <w:b/>
          <w:sz w:val="24"/>
          <w:szCs w:val="24"/>
          <w:lang w:val="nl-NL"/>
        </w:rPr>
        <w:t xml:space="preserve">Bước 4: Kết luận, nhận định: </w:t>
      </w:r>
    </w:p>
    <w:p w14:paraId="6A68C16D" w14:textId="77777777" w:rsidR="00085E32" w:rsidRPr="00085E32" w:rsidRDefault="00085E32" w:rsidP="00085E32">
      <w:pPr>
        <w:spacing w:after="0"/>
        <w:jc w:val="both"/>
        <w:rPr>
          <w:rFonts w:asciiTheme="majorHAnsi" w:hAnsiTheme="majorHAnsi" w:cstheme="majorHAnsi"/>
          <w:sz w:val="24"/>
          <w:szCs w:val="24"/>
          <w:lang w:val="nl-NL"/>
        </w:rPr>
      </w:pPr>
      <w:r w:rsidRPr="00085E32">
        <w:rPr>
          <w:rFonts w:asciiTheme="majorHAnsi" w:hAnsiTheme="majorHAnsi" w:cstheme="majorHAnsi"/>
          <w:sz w:val="24"/>
          <w:szCs w:val="24"/>
          <w:lang w:val="nl-NL"/>
        </w:rPr>
        <w:t>- GV chữa bài, chố</w:t>
      </w:r>
      <w:bookmarkStart w:id="8" w:name="_GoBack"/>
      <w:bookmarkEnd w:id="8"/>
      <w:r w:rsidRPr="00085E32">
        <w:rPr>
          <w:rFonts w:asciiTheme="majorHAnsi" w:hAnsiTheme="majorHAnsi" w:cstheme="majorHAnsi"/>
          <w:sz w:val="24"/>
          <w:szCs w:val="24"/>
          <w:lang w:val="nl-NL"/>
        </w:rPr>
        <w:t>t đáp án, tuyên dương các hoạt động tốt, nhanh và chính xác.</w:t>
      </w:r>
    </w:p>
    <w:p w14:paraId="4FD15F05" w14:textId="77777777" w:rsidR="00085E32" w:rsidRPr="00085E32" w:rsidRDefault="00085E32" w:rsidP="00085E32">
      <w:pPr>
        <w:tabs>
          <w:tab w:val="left" w:pos="567"/>
          <w:tab w:val="left" w:pos="1134"/>
        </w:tabs>
        <w:spacing w:after="0"/>
        <w:jc w:val="both"/>
        <w:rPr>
          <w:rFonts w:asciiTheme="majorHAnsi" w:hAnsiTheme="majorHAnsi" w:cstheme="majorHAnsi"/>
          <w:b/>
          <w:sz w:val="24"/>
          <w:szCs w:val="24"/>
          <w:u w:val="single"/>
          <w:lang w:val="nl-NL"/>
        </w:rPr>
      </w:pPr>
      <w:r w:rsidRPr="00085E32">
        <w:rPr>
          <w:rFonts w:asciiTheme="majorHAnsi" w:hAnsiTheme="majorHAnsi" w:cstheme="majorHAnsi"/>
          <w:b/>
          <w:sz w:val="24"/>
          <w:szCs w:val="24"/>
          <w:u w:val="single"/>
          <w:lang w:val="nl-NL"/>
        </w:rPr>
        <w:t xml:space="preserve">Kết quả: </w:t>
      </w:r>
    </w:p>
    <w:p w14:paraId="2E3724AD" w14:textId="77777777" w:rsidR="00085E32" w:rsidRPr="00085E32" w:rsidRDefault="00085E32" w:rsidP="00085E32">
      <w:pPr>
        <w:spacing w:after="0"/>
        <w:rPr>
          <w:rFonts w:asciiTheme="majorHAnsi" w:eastAsia="Calibri" w:hAnsiTheme="majorHAnsi" w:cstheme="majorHAnsi"/>
          <w:b/>
          <w:bCs/>
          <w:sz w:val="24"/>
          <w:szCs w:val="24"/>
          <w:lang w:val="fr-FR"/>
        </w:rPr>
      </w:pPr>
      <w:r w:rsidRPr="00085E32">
        <w:rPr>
          <w:rFonts w:asciiTheme="majorHAnsi" w:eastAsia="Calibri" w:hAnsiTheme="majorHAnsi" w:cstheme="majorHAnsi"/>
          <w:b/>
          <w:bCs/>
          <w:sz w:val="24"/>
          <w:szCs w:val="24"/>
          <w:lang w:val="fr-FR"/>
        </w:rPr>
        <w:t>Bài 1.15</w:t>
      </w:r>
    </w:p>
    <w:p w14:paraId="1486BCDE" w14:textId="77777777" w:rsidR="00085E32" w:rsidRPr="00085E32" w:rsidRDefault="00085E32" w:rsidP="00085E32">
      <w:pPr>
        <w:spacing w:after="0"/>
        <w:rPr>
          <w:rFonts w:asciiTheme="majorHAnsi" w:eastAsia="Calibri" w:hAnsiTheme="majorHAnsi" w:cstheme="majorHAnsi"/>
          <w:sz w:val="24"/>
          <w:szCs w:val="24"/>
          <w:lang w:val="fr-FR"/>
        </w:rPr>
      </w:pPr>
      <w:r w:rsidRPr="00085E32">
        <w:rPr>
          <w:rFonts w:asciiTheme="majorHAnsi" w:eastAsia="Calibri" w:hAnsiTheme="majorHAnsi" w:cstheme="majorHAnsi"/>
          <w:sz w:val="24"/>
          <w:szCs w:val="24"/>
          <w:lang w:val="fr-FR"/>
        </w:rPr>
        <w:t xml:space="preserve">a) Biểu thức </w:t>
      </w:r>
      <m:oMath>
        <m:f>
          <m:fPr>
            <m:ctrlPr>
              <w:rPr>
                <w:rFonts w:ascii="Cambria Math" w:eastAsia="Calibri" w:hAnsi="Cambria Math" w:cstheme="majorHAnsi"/>
                <w:sz w:val="24"/>
                <w:szCs w:val="24"/>
                <w:lang w:val="fr-FR"/>
              </w:rPr>
            </m:ctrlPr>
          </m:fPr>
          <m:num>
            <m:r>
              <m:rPr>
                <m:sty m:val="p"/>
              </m:rPr>
              <w:rPr>
                <w:rFonts w:ascii="Cambria Math" w:eastAsia="Calibri" w:hAnsi="Cambria Math" w:cstheme="majorHAnsi"/>
                <w:sz w:val="24"/>
                <w:szCs w:val="24"/>
                <w:lang w:val="fr-FR"/>
              </w:rPr>
              <m:t>1-</m:t>
            </m:r>
            <m:func>
              <m:funcPr>
                <m:ctrlPr>
                  <w:rPr>
                    <w:rFonts w:ascii="Cambria Math" w:eastAsia="Calibri" w:hAnsi="Cambria Math" w:cstheme="majorHAnsi"/>
                    <w:sz w:val="24"/>
                    <w:szCs w:val="24"/>
                    <w:lang w:val="fr-FR"/>
                  </w:rPr>
                </m:ctrlPr>
              </m:funcPr>
              <m:fName>
                <m:r>
                  <m:rPr>
                    <m:sty m:val="p"/>
                  </m:rPr>
                  <w:rPr>
                    <w:rFonts w:ascii="Cambria Math" w:eastAsia="Calibri" w:hAnsi="Cambria Math" w:cstheme="majorHAnsi"/>
                    <w:sz w:val="24"/>
                    <w:szCs w:val="24"/>
                    <w:lang w:val="fr-FR"/>
                  </w:rPr>
                  <m:t>cos</m:t>
                </m:r>
              </m:fName>
              <m:e>
                <m:r>
                  <m:rPr>
                    <m:sty m:val="p"/>
                  </m:rPr>
                  <w:rPr>
                    <w:rFonts w:ascii="Cambria Math" w:eastAsia="Calibri" w:hAnsi="Cambria Math" w:cstheme="majorHAnsi"/>
                    <w:sz w:val="24"/>
                    <w:szCs w:val="24"/>
                    <w:lang w:val="fr-FR"/>
                  </w:rPr>
                  <m:t>x</m:t>
                </m:r>
              </m:e>
            </m:func>
          </m:num>
          <m:den>
            <m:func>
              <m:funcPr>
                <m:ctrlPr>
                  <w:rPr>
                    <w:rFonts w:ascii="Cambria Math" w:eastAsia="Calibri" w:hAnsi="Cambria Math" w:cstheme="majorHAnsi"/>
                    <w:sz w:val="24"/>
                    <w:szCs w:val="24"/>
                    <w:lang w:val="fr-FR"/>
                  </w:rPr>
                </m:ctrlPr>
              </m:funcPr>
              <m:fName>
                <m:r>
                  <m:rPr>
                    <m:sty m:val="p"/>
                  </m:rPr>
                  <w:rPr>
                    <w:rFonts w:ascii="Cambria Math" w:eastAsia="Calibri" w:hAnsi="Cambria Math" w:cstheme="majorHAnsi"/>
                    <w:sz w:val="24"/>
                    <w:szCs w:val="24"/>
                    <w:lang w:val="fr-FR"/>
                  </w:rPr>
                  <m:t>sin</m:t>
                </m:r>
              </m:fName>
              <m:e>
                <m:r>
                  <m:rPr>
                    <m:sty m:val="p"/>
                  </m:rPr>
                  <w:rPr>
                    <w:rFonts w:ascii="Cambria Math" w:eastAsia="Calibri" w:hAnsi="Cambria Math" w:cstheme="majorHAnsi"/>
                    <w:sz w:val="24"/>
                    <w:szCs w:val="24"/>
                    <w:lang w:val="fr-FR"/>
                  </w:rPr>
                  <m:t>x</m:t>
                </m:r>
              </m:e>
            </m:func>
          </m:den>
        </m:f>
      </m:oMath>
      <w:r w:rsidRPr="00085E32">
        <w:rPr>
          <w:rFonts w:asciiTheme="majorHAnsi" w:eastAsia="Calibri" w:hAnsiTheme="majorHAnsi" w:cstheme="majorHAnsi"/>
          <w:sz w:val="24"/>
          <w:szCs w:val="24"/>
          <w:lang w:val="fr-FR"/>
        </w:rPr>
        <w:t xml:space="preserve"> có nghĩa khi </w:t>
      </w:r>
      <m:oMath>
        <m:func>
          <m:funcPr>
            <m:ctrlPr>
              <w:rPr>
                <w:rFonts w:ascii="Cambria Math" w:eastAsia="Calibri" w:hAnsi="Cambria Math" w:cstheme="majorHAnsi"/>
                <w:sz w:val="24"/>
                <w:szCs w:val="24"/>
                <w:lang w:val="fr-FR"/>
              </w:rPr>
            </m:ctrlPr>
          </m:funcPr>
          <m:fName>
            <m:r>
              <m:rPr>
                <m:sty m:val="p"/>
              </m:rPr>
              <w:rPr>
                <w:rFonts w:ascii="Cambria Math" w:eastAsia="Calibri" w:hAnsi="Cambria Math" w:cstheme="majorHAnsi"/>
                <w:sz w:val="24"/>
                <w:szCs w:val="24"/>
                <w:lang w:val="fr-FR"/>
              </w:rPr>
              <m:t>sin</m:t>
            </m:r>
          </m:fName>
          <m:e>
            <m:r>
              <m:rPr>
                <m:sty m:val="p"/>
              </m:rPr>
              <w:rPr>
                <w:rFonts w:ascii="Cambria Math" w:eastAsia="Calibri" w:hAnsi="Cambria Math" w:cstheme="majorHAnsi"/>
                <w:sz w:val="24"/>
                <w:szCs w:val="24"/>
                <w:lang w:val="fr-FR"/>
              </w:rPr>
              <m:t>x</m:t>
            </m:r>
          </m:e>
        </m:func>
        <m:r>
          <m:rPr>
            <m:sty m:val="p"/>
          </m:rPr>
          <w:rPr>
            <w:rFonts w:ascii="Cambria Math" w:eastAsia="Calibri" w:hAnsi="Cambria Math" w:cstheme="majorHAnsi"/>
            <w:sz w:val="24"/>
            <w:szCs w:val="24"/>
            <w:lang w:val="fr-FR"/>
          </w:rPr>
          <m:t>≠0</m:t>
        </m:r>
      </m:oMath>
      <w:r w:rsidRPr="00085E32">
        <w:rPr>
          <w:rFonts w:asciiTheme="majorHAnsi" w:eastAsia="Calibri" w:hAnsiTheme="majorHAnsi" w:cstheme="majorHAnsi"/>
          <w:sz w:val="24"/>
          <w:szCs w:val="24"/>
          <w:lang w:val="fr-FR"/>
        </w:rPr>
        <w:t xml:space="preserve">, tức là </w:t>
      </w:r>
      <m:oMath>
        <m:r>
          <m:rPr>
            <m:sty m:val="p"/>
          </m:rPr>
          <w:rPr>
            <w:rFonts w:ascii="Cambria Math" w:eastAsia="Calibri" w:hAnsi="Cambria Math" w:cstheme="majorHAnsi"/>
            <w:sz w:val="24"/>
            <w:szCs w:val="24"/>
            <w:lang w:val="fr-FR"/>
          </w:rPr>
          <m:t>x≠kπ, k∈</m:t>
        </m:r>
        <m:r>
          <m:rPr>
            <m:scr m:val="double-struck"/>
            <m:sty m:val="p"/>
          </m:rPr>
          <w:rPr>
            <w:rFonts w:ascii="Cambria Math" w:eastAsia="MS Mincho" w:hAnsi="Cambria Math" w:cstheme="majorHAnsi"/>
            <w:sz w:val="24"/>
            <w:szCs w:val="24"/>
            <w:lang w:val="fr-FR"/>
          </w:rPr>
          <m:t>Z .</m:t>
        </m:r>
      </m:oMath>
    </w:p>
    <w:p w14:paraId="10085716" w14:textId="77777777" w:rsidR="00085E32" w:rsidRPr="00085E32" w:rsidRDefault="00085E32" w:rsidP="00085E32">
      <w:pPr>
        <w:spacing w:after="0"/>
        <w:rPr>
          <w:rFonts w:asciiTheme="majorHAnsi" w:eastAsia="Calibri" w:hAnsiTheme="majorHAnsi" w:cstheme="majorHAnsi"/>
          <w:sz w:val="24"/>
          <w:szCs w:val="24"/>
          <w:lang w:val="fr-FR"/>
        </w:rPr>
      </w:pPr>
      <w:r w:rsidRPr="00085E32">
        <w:rPr>
          <w:rFonts w:asciiTheme="majorHAnsi" w:eastAsia="Calibri" w:hAnsiTheme="majorHAnsi" w:cstheme="majorHAnsi"/>
          <w:sz w:val="24"/>
          <w:szCs w:val="24"/>
          <w:lang w:val="fr-FR"/>
        </w:rPr>
        <w:t xml:space="preserve">Vậy tập xác định của hàm số </w:t>
      </w:r>
      <m:oMath>
        <m:r>
          <m:rPr>
            <m:sty m:val="p"/>
          </m:rPr>
          <w:rPr>
            <w:rFonts w:ascii="Cambria Math" w:eastAsia="Calibri" w:hAnsi="Cambria Math" w:cstheme="majorHAnsi"/>
            <w:sz w:val="24"/>
            <w:szCs w:val="24"/>
            <w:lang w:val="fr-FR"/>
          </w:rPr>
          <m:t>y=</m:t>
        </m:r>
        <m:f>
          <m:fPr>
            <m:ctrlPr>
              <w:rPr>
                <w:rFonts w:ascii="Cambria Math" w:eastAsia="Calibri" w:hAnsi="Cambria Math" w:cstheme="majorHAnsi"/>
                <w:sz w:val="24"/>
                <w:szCs w:val="24"/>
                <w:lang w:val="fr-FR"/>
              </w:rPr>
            </m:ctrlPr>
          </m:fPr>
          <m:num>
            <m:r>
              <m:rPr>
                <m:sty m:val="p"/>
              </m:rPr>
              <w:rPr>
                <w:rFonts w:ascii="Cambria Math" w:eastAsia="Calibri" w:hAnsi="Cambria Math" w:cstheme="majorHAnsi"/>
                <w:sz w:val="24"/>
                <w:szCs w:val="24"/>
                <w:lang w:val="fr-FR"/>
              </w:rPr>
              <m:t>1-</m:t>
            </m:r>
            <m:func>
              <m:funcPr>
                <m:ctrlPr>
                  <w:rPr>
                    <w:rFonts w:ascii="Cambria Math" w:eastAsia="Calibri" w:hAnsi="Cambria Math" w:cstheme="majorHAnsi"/>
                    <w:sz w:val="24"/>
                    <w:szCs w:val="24"/>
                    <w:lang w:val="fr-FR"/>
                  </w:rPr>
                </m:ctrlPr>
              </m:funcPr>
              <m:fName>
                <m:r>
                  <m:rPr>
                    <m:sty m:val="p"/>
                  </m:rPr>
                  <w:rPr>
                    <w:rFonts w:ascii="Cambria Math" w:eastAsia="Calibri" w:hAnsi="Cambria Math" w:cstheme="majorHAnsi"/>
                    <w:sz w:val="24"/>
                    <w:szCs w:val="24"/>
                    <w:lang w:val="fr-FR"/>
                  </w:rPr>
                  <m:t>cos</m:t>
                </m:r>
              </m:fName>
              <m:e>
                <m:r>
                  <m:rPr>
                    <m:sty m:val="p"/>
                  </m:rPr>
                  <w:rPr>
                    <w:rFonts w:ascii="Cambria Math" w:eastAsia="Calibri" w:hAnsi="Cambria Math" w:cstheme="majorHAnsi"/>
                    <w:sz w:val="24"/>
                    <w:szCs w:val="24"/>
                    <w:lang w:val="fr-FR"/>
                  </w:rPr>
                  <m:t>x</m:t>
                </m:r>
              </m:e>
            </m:func>
          </m:num>
          <m:den>
            <m:func>
              <m:funcPr>
                <m:ctrlPr>
                  <w:rPr>
                    <w:rFonts w:ascii="Cambria Math" w:eastAsia="Calibri" w:hAnsi="Cambria Math" w:cstheme="majorHAnsi"/>
                    <w:sz w:val="24"/>
                    <w:szCs w:val="24"/>
                    <w:lang w:val="fr-FR"/>
                  </w:rPr>
                </m:ctrlPr>
              </m:funcPr>
              <m:fName>
                <m:r>
                  <m:rPr>
                    <m:sty m:val="p"/>
                  </m:rPr>
                  <w:rPr>
                    <w:rFonts w:ascii="Cambria Math" w:eastAsia="Calibri" w:hAnsi="Cambria Math" w:cstheme="majorHAnsi"/>
                    <w:sz w:val="24"/>
                    <w:szCs w:val="24"/>
                    <w:lang w:val="fr-FR"/>
                  </w:rPr>
                  <m:t>sin</m:t>
                </m:r>
              </m:fName>
              <m:e>
                <m:r>
                  <m:rPr>
                    <m:sty m:val="p"/>
                  </m:rPr>
                  <w:rPr>
                    <w:rFonts w:ascii="Cambria Math" w:eastAsia="Calibri" w:hAnsi="Cambria Math" w:cstheme="majorHAnsi"/>
                    <w:sz w:val="24"/>
                    <w:szCs w:val="24"/>
                    <w:lang w:val="fr-FR"/>
                  </w:rPr>
                  <m:t>x</m:t>
                </m:r>
              </m:e>
            </m:func>
          </m:den>
        </m:f>
      </m:oMath>
      <w:r w:rsidRPr="00085E32">
        <w:rPr>
          <w:rFonts w:asciiTheme="majorHAnsi" w:eastAsia="Calibri" w:hAnsiTheme="majorHAnsi" w:cstheme="majorHAnsi"/>
          <w:sz w:val="24"/>
          <w:szCs w:val="24"/>
          <w:lang w:val="fr-FR"/>
        </w:rPr>
        <w:t xml:space="preserve"> là </w:t>
      </w:r>
      <m:oMath>
        <m:r>
          <m:rPr>
            <m:sty m:val="p"/>
          </m:rPr>
          <w:rPr>
            <w:rFonts w:ascii="Cambria Math" w:eastAsia="Calibri" w:hAnsi="Cambria Math" w:cstheme="majorHAnsi"/>
            <w:sz w:val="24"/>
            <w:szCs w:val="24"/>
            <w:lang w:val="fr-FR"/>
          </w:rPr>
          <m:t>D=</m:t>
        </m:r>
        <m:r>
          <m:rPr>
            <m:scr m:val="double-struck"/>
            <m:sty m:val="p"/>
          </m:rPr>
          <w:rPr>
            <w:rFonts w:ascii="Cambria Math" w:eastAsia="MS Mincho" w:hAnsi="Cambria Math" w:cstheme="majorHAnsi"/>
            <w:sz w:val="24"/>
            <w:szCs w:val="24"/>
            <w:lang w:val="fr-FR"/>
          </w:rPr>
          <m:t xml:space="preserve">R\ </m:t>
        </m:r>
        <m:d>
          <m:dPr>
            <m:begChr m:val="{"/>
            <m:endChr m:val="}"/>
            <m:ctrlPr>
              <w:rPr>
                <w:rFonts w:ascii="Cambria Math" w:eastAsia="Calibri" w:hAnsi="Cambria Math" w:cstheme="majorHAnsi"/>
                <w:sz w:val="24"/>
                <w:szCs w:val="24"/>
                <w:lang w:val="fr-FR"/>
              </w:rPr>
            </m:ctrlPr>
          </m:dPr>
          <m:e>
            <m:r>
              <m:rPr>
                <m:sty m:val="p"/>
              </m:rPr>
              <w:rPr>
                <w:rFonts w:ascii="Cambria Math" w:eastAsia="Calibri" w:hAnsi="Cambria Math" w:cstheme="majorHAnsi"/>
                <w:sz w:val="24"/>
                <w:szCs w:val="24"/>
                <w:lang w:val="fr-FR"/>
              </w:rPr>
              <m:t>kπ</m:t>
            </m:r>
          </m:e>
          <m:e>
            <m:r>
              <m:rPr>
                <m:sty m:val="p"/>
              </m:rPr>
              <w:rPr>
                <w:rFonts w:ascii="Cambria Math" w:eastAsia="Calibri" w:hAnsi="Cambria Math" w:cstheme="majorHAnsi"/>
                <w:sz w:val="24"/>
                <w:szCs w:val="24"/>
                <w:lang w:val="fr-FR"/>
              </w:rPr>
              <m:t>k∈</m:t>
            </m:r>
            <m:r>
              <m:rPr>
                <m:scr m:val="double-struck"/>
                <m:sty m:val="p"/>
              </m:rPr>
              <w:rPr>
                <w:rFonts w:ascii="Cambria Math" w:eastAsia="MS Mincho" w:hAnsi="Cambria Math" w:cstheme="majorHAnsi"/>
                <w:sz w:val="24"/>
                <w:szCs w:val="24"/>
                <w:lang w:val="fr-FR"/>
              </w:rPr>
              <m:t>Z</m:t>
            </m:r>
          </m:e>
        </m:d>
      </m:oMath>
      <w:r w:rsidRPr="00085E32">
        <w:rPr>
          <w:rFonts w:asciiTheme="majorHAnsi" w:eastAsia="Calibri" w:hAnsiTheme="majorHAnsi" w:cstheme="majorHAnsi"/>
          <w:sz w:val="24"/>
          <w:szCs w:val="24"/>
          <w:lang w:val="fr-FR"/>
        </w:rPr>
        <w:t>.</w:t>
      </w:r>
    </w:p>
    <w:p w14:paraId="2B019094" w14:textId="77777777" w:rsidR="00085E32" w:rsidRPr="00085E32" w:rsidRDefault="00085E32" w:rsidP="00085E32">
      <w:pPr>
        <w:spacing w:after="0"/>
        <w:rPr>
          <w:rFonts w:asciiTheme="majorHAnsi" w:eastAsia="Calibri" w:hAnsiTheme="majorHAnsi" w:cstheme="majorHAnsi"/>
          <w:sz w:val="24"/>
          <w:szCs w:val="24"/>
          <w:lang w:val="fr-FR"/>
        </w:rPr>
      </w:pPr>
      <w:r w:rsidRPr="00085E32">
        <w:rPr>
          <w:rFonts w:asciiTheme="majorHAnsi" w:eastAsia="Calibri" w:hAnsiTheme="majorHAnsi" w:cstheme="majorHAnsi"/>
          <w:sz w:val="24"/>
          <w:szCs w:val="24"/>
          <w:lang w:val="fr-FR"/>
        </w:rPr>
        <w:t xml:space="preserve">b) Biểu thức </w:t>
      </w:r>
      <m:oMath>
        <m:rad>
          <m:radPr>
            <m:degHide m:val="1"/>
            <m:ctrlPr>
              <w:rPr>
                <w:rFonts w:ascii="Cambria Math" w:eastAsia="Calibri" w:hAnsi="Cambria Math" w:cstheme="majorHAnsi"/>
                <w:sz w:val="24"/>
                <w:szCs w:val="24"/>
                <w:lang w:val="fr-FR"/>
              </w:rPr>
            </m:ctrlPr>
          </m:radPr>
          <m:deg/>
          <m:e>
            <m:f>
              <m:fPr>
                <m:ctrlPr>
                  <w:rPr>
                    <w:rFonts w:ascii="Cambria Math" w:eastAsia="Calibri" w:hAnsi="Cambria Math" w:cstheme="majorHAnsi"/>
                    <w:sz w:val="24"/>
                    <w:szCs w:val="24"/>
                    <w:lang w:val="fr-FR"/>
                  </w:rPr>
                </m:ctrlPr>
              </m:fPr>
              <m:num>
                <m:r>
                  <m:rPr>
                    <m:sty m:val="p"/>
                  </m:rPr>
                  <w:rPr>
                    <w:rFonts w:ascii="Cambria Math" w:eastAsia="Calibri" w:hAnsi="Cambria Math" w:cstheme="majorHAnsi"/>
                    <w:sz w:val="24"/>
                    <w:szCs w:val="24"/>
                    <w:lang w:val="fr-FR"/>
                  </w:rPr>
                  <m:t>1+</m:t>
                </m:r>
                <m:func>
                  <m:funcPr>
                    <m:ctrlPr>
                      <w:rPr>
                        <w:rFonts w:ascii="Cambria Math" w:eastAsia="Calibri" w:hAnsi="Cambria Math" w:cstheme="majorHAnsi"/>
                        <w:sz w:val="24"/>
                        <w:szCs w:val="24"/>
                        <w:lang w:val="fr-FR"/>
                      </w:rPr>
                    </m:ctrlPr>
                  </m:funcPr>
                  <m:fName>
                    <m:r>
                      <m:rPr>
                        <m:sty m:val="p"/>
                      </m:rPr>
                      <w:rPr>
                        <w:rFonts w:ascii="Cambria Math" w:eastAsia="Calibri" w:hAnsi="Cambria Math" w:cstheme="majorHAnsi"/>
                        <w:sz w:val="24"/>
                        <w:szCs w:val="24"/>
                        <w:lang w:val="fr-FR"/>
                      </w:rPr>
                      <m:t>cos</m:t>
                    </m:r>
                  </m:fName>
                  <m:e>
                    <m:r>
                      <m:rPr>
                        <m:sty m:val="p"/>
                      </m:rPr>
                      <w:rPr>
                        <w:rFonts w:ascii="Cambria Math" w:eastAsia="Calibri" w:hAnsi="Cambria Math" w:cstheme="majorHAnsi"/>
                        <w:sz w:val="24"/>
                        <w:szCs w:val="24"/>
                        <w:lang w:val="fr-FR"/>
                      </w:rPr>
                      <m:t>x</m:t>
                    </m:r>
                  </m:e>
                </m:func>
              </m:num>
              <m:den>
                <m:r>
                  <m:rPr>
                    <m:sty m:val="p"/>
                  </m:rPr>
                  <w:rPr>
                    <w:rFonts w:ascii="Cambria Math" w:eastAsia="Calibri" w:hAnsi="Cambria Math" w:cstheme="majorHAnsi"/>
                    <w:sz w:val="24"/>
                    <w:szCs w:val="24"/>
                    <w:lang w:val="fr-FR"/>
                  </w:rPr>
                  <m:t>2-</m:t>
                </m:r>
                <m:func>
                  <m:funcPr>
                    <m:ctrlPr>
                      <w:rPr>
                        <w:rFonts w:ascii="Cambria Math" w:eastAsia="Calibri" w:hAnsi="Cambria Math" w:cstheme="majorHAnsi"/>
                        <w:sz w:val="24"/>
                        <w:szCs w:val="24"/>
                        <w:lang w:val="fr-FR"/>
                      </w:rPr>
                    </m:ctrlPr>
                  </m:funcPr>
                  <m:fName>
                    <m:r>
                      <m:rPr>
                        <m:sty m:val="p"/>
                      </m:rPr>
                      <w:rPr>
                        <w:rFonts w:ascii="Cambria Math" w:eastAsia="Calibri" w:hAnsi="Cambria Math" w:cstheme="majorHAnsi"/>
                        <w:sz w:val="24"/>
                        <w:szCs w:val="24"/>
                        <w:lang w:val="fr-FR"/>
                      </w:rPr>
                      <m:t>cos</m:t>
                    </m:r>
                  </m:fName>
                  <m:e>
                    <m:r>
                      <m:rPr>
                        <m:sty m:val="p"/>
                      </m:rPr>
                      <w:rPr>
                        <w:rFonts w:ascii="Cambria Math" w:eastAsia="Calibri" w:hAnsi="Cambria Math" w:cstheme="majorHAnsi"/>
                        <w:sz w:val="24"/>
                        <w:szCs w:val="24"/>
                        <w:lang w:val="fr-FR"/>
                      </w:rPr>
                      <m:t>x</m:t>
                    </m:r>
                  </m:e>
                </m:func>
              </m:den>
            </m:f>
          </m:e>
        </m:rad>
      </m:oMath>
      <w:r w:rsidRPr="00085E32">
        <w:rPr>
          <w:rFonts w:asciiTheme="majorHAnsi" w:eastAsia="Calibri" w:hAnsiTheme="majorHAnsi" w:cstheme="majorHAnsi"/>
          <w:sz w:val="24"/>
          <w:szCs w:val="24"/>
          <w:lang w:val="fr-FR"/>
        </w:rPr>
        <w:t xml:space="preserve"> có nghãi khi </w:t>
      </w:r>
      <m:oMath>
        <m:d>
          <m:dPr>
            <m:begChr m:val="{"/>
            <m:endChr m:val=""/>
            <m:ctrlPr>
              <w:rPr>
                <w:rFonts w:ascii="Cambria Math" w:eastAsia="Calibri" w:hAnsi="Cambria Math" w:cstheme="majorHAnsi"/>
                <w:sz w:val="24"/>
                <w:szCs w:val="24"/>
                <w:lang w:val="fr-FR"/>
              </w:rPr>
            </m:ctrlPr>
          </m:dPr>
          <m:e>
            <m:eqArr>
              <m:eqArrPr>
                <m:ctrlPr>
                  <w:rPr>
                    <w:rFonts w:ascii="Cambria Math" w:eastAsia="Calibri" w:hAnsi="Cambria Math" w:cstheme="majorHAnsi"/>
                    <w:sz w:val="24"/>
                    <w:szCs w:val="24"/>
                    <w:lang w:val="fr-FR"/>
                  </w:rPr>
                </m:ctrlPr>
              </m:eqArrPr>
              <m:e>
                <m:f>
                  <m:fPr>
                    <m:ctrlPr>
                      <w:rPr>
                        <w:rFonts w:ascii="Cambria Math" w:eastAsia="Calibri" w:hAnsi="Cambria Math" w:cstheme="majorHAnsi"/>
                        <w:sz w:val="24"/>
                        <w:szCs w:val="24"/>
                        <w:lang w:val="fr-FR"/>
                      </w:rPr>
                    </m:ctrlPr>
                  </m:fPr>
                  <m:num>
                    <m:r>
                      <m:rPr>
                        <m:sty m:val="p"/>
                      </m:rPr>
                      <w:rPr>
                        <w:rFonts w:ascii="Cambria Math" w:eastAsia="Calibri" w:hAnsi="Cambria Math" w:cstheme="majorHAnsi"/>
                        <w:sz w:val="24"/>
                        <w:szCs w:val="24"/>
                        <w:lang w:val="fr-FR"/>
                      </w:rPr>
                      <m:t>1+</m:t>
                    </m:r>
                    <m:func>
                      <m:funcPr>
                        <m:ctrlPr>
                          <w:rPr>
                            <w:rFonts w:ascii="Cambria Math" w:eastAsia="Calibri" w:hAnsi="Cambria Math" w:cstheme="majorHAnsi"/>
                            <w:sz w:val="24"/>
                            <w:szCs w:val="24"/>
                            <w:lang w:val="fr-FR"/>
                          </w:rPr>
                        </m:ctrlPr>
                      </m:funcPr>
                      <m:fName>
                        <m:r>
                          <m:rPr>
                            <m:sty m:val="p"/>
                          </m:rPr>
                          <w:rPr>
                            <w:rFonts w:ascii="Cambria Math" w:eastAsia="Calibri" w:hAnsi="Cambria Math" w:cstheme="majorHAnsi"/>
                            <w:sz w:val="24"/>
                            <w:szCs w:val="24"/>
                            <w:lang w:val="fr-FR"/>
                          </w:rPr>
                          <m:t>cos</m:t>
                        </m:r>
                      </m:fName>
                      <m:e>
                        <m:r>
                          <m:rPr>
                            <m:sty m:val="p"/>
                          </m:rPr>
                          <w:rPr>
                            <w:rFonts w:ascii="Cambria Math" w:eastAsia="Calibri" w:hAnsi="Cambria Math" w:cstheme="majorHAnsi"/>
                            <w:sz w:val="24"/>
                            <w:szCs w:val="24"/>
                            <w:lang w:val="fr-FR"/>
                          </w:rPr>
                          <m:t>x</m:t>
                        </m:r>
                      </m:e>
                    </m:func>
                  </m:num>
                  <m:den>
                    <m:r>
                      <m:rPr>
                        <m:sty m:val="p"/>
                      </m:rPr>
                      <w:rPr>
                        <w:rFonts w:ascii="Cambria Math" w:eastAsia="Calibri" w:hAnsi="Cambria Math" w:cstheme="majorHAnsi"/>
                        <w:sz w:val="24"/>
                        <w:szCs w:val="24"/>
                        <w:lang w:val="fr-FR"/>
                      </w:rPr>
                      <m:t>2-</m:t>
                    </m:r>
                    <m:func>
                      <m:funcPr>
                        <m:ctrlPr>
                          <w:rPr>
                            <w:rFonts w:ascii="Cambria Math" w:eastAsia="Calibri" w:hAnsi="Cambria Math" w:cstheme="majorHAnsi"/>
                            <w:sz w:val="24"/>
                            <w:szCs w:val="24"/>
                            <w:lang w:val="fr-FR"/>
                          </w:rPr>
                        </m:ctrlPr>
                      </m:funcPr>
                      <m:fName>
                        <m:r>
                          <m:rPr>
                            <m:sty m:val="p"/>
                          </m:rPr>
                          <w:rPr>
                            <w:rFonts w:ascii="Cambria Math" w:eastAsia="Calibri" w:hAnsi="Cambria Math" w:cstheme="majorHAnsi"/>
                            <w:sz w:val="24"/>
                            <w:szCs w:val="24"/>
                            <w:lang w:val="fr-FR"/>
                          </w:rPr>
                          <m:t>cos</m:t>
                        </m:r>
                      </m:fName>
                      <m:e>
                        <m:r>
                          <m:rPr>
                            <m:sty m:val="p"/>
                          </m:rPr>
                          <w:rPr>
                            <w:rFonts w:ascii="Cambria Math" w:eastAsia="Calibri" w:hAnsi="Cambria Math" w:cstheme="majorHAnsi"/>
                            <w:sz w:val="24"/>
                            <w:szCs w:val="24"/>
                            <w:lang w:val="fr-FR"/>
                          </w:rPr>
                          <m:t>x</m:t>
                        </m:r>
                      </m:e>
                    </m:func>
                  </m:den>
                </m:f>
                <m:r>
                  <m:rPr>
                    <m:sty m:val="p"/>
                  </m:rPr>
                  <w:rPr>
                    <w:rFonts w:ascii="Cambria Math" w:eastAsia="Calibri" w:hAnsi="Cambria Math" w:cstheme="majorHAnsi"/>
                    <w:sz w:val="24"/>
                    <w:szCs w:val="24"/>
                    <w:lang w:val="fr-FR"/>
                  </w:rPr>
                  <m:t xml:space="preserve">≥0       </m:t>
                </m:r>
              </m:e>
              <m:e>
                <m:r>
                  <m:rPr>
                    <m:sty m:val="p"/>
                  </m:rPr>
                  <w:rPr>
                    <w:rFonts w:ascii="Cambria Math" w:eastAsia="Calibri" w:hAnsi="Cambria Math" w:cstheme="majorHAnsi"/>
                    <w:sz w:val="24"/>
                    <w:szCs w:val="24"/>
                    <w:lang w:val="fr-FR"/>
                  </w:rPr>
                  <m:t>2-</m:t>
                </m:r>
                <m:func>
                  <m:funcPr>
                    <m:ctrlPr>
                      <w:rPr>
                        <w:rFonts w:ascii="Cambria Math" w:eastAsia="Calibri" w:hAnsi="Cambria Math" w:cstheme="majorHAnsi"/>
                        <w:sz w:val="24"/>
                        <w:szCs w:val="24"/>
                        <w:lang w:val="fr-FR"/>
                      </w:rPr>
                    </m:ctrlPr>
                  </m:funcPr>
                  <m:fName>
                    <m:r>
                      <m:rPr>
                        <m:sty m:val="p"/>
                      </m:rPr>
                      <w:rPr>
                        <w:rFonts w:ascii="Cambria Math" w:eastAsia="Calibri" w:hAnsi="Cambria Math" w:cstheme="majorHAnsi"/>
                        <w:sz w:val="24"/>
                        <w:szCs w:val="24"/>
                        <w:lang w:val="fr-FR"/>
                      </w:rPr>
                      <m:t>cos</m:t>
                    </m:r>
                  </m:fName>
                  <m:e>
                    <m:r>
                      <m:rPr>
                        <m:sty m:val="p"/>
                      </m:rPr>
                      <w:rPr>
                        <w:rFonts w:ascii="Cambria Math" w:eastAsia="Calibri" w:hAnsi="Cambria Math" w:cstheme="majorHAnsi"/>
                        <w:sz w:val="24"/>
                        <w:szCs w:val="24"/>
                        <w:lang w:val="fr-FR"/>
                      </w:rPr>
                      <m:t xml:space="preserve">x </m:t>
                    </m:r>
                  </m:e>
                </m:func>
                <m:r>
                  <m:rPr>
                    <m:sty m:val="p"/>
                  </m:rPr>
                  <w:rPr>
                    <w:rFonts w:ascii="Cambria Math" w:eastAsia="Calibri" w:hAnsi="Cambria Math" w:cstheme="majorHAnsi"/>
                    <w:sz w:val="24"/>
                    <w:szCs w:val="24"/>
                    <w:lang w:val="fr-FR"/>
                  </w:rPr>
                  <m:t>≠0</m:t>
                </m:r>
              </m:e>
            </m:eqArr>
          </m:e>
        </m:d>
      </m:oMath>
    </w:p>
    <w:p w14:paraId="76145055" w14:textId="77777777" w:rsidR="00085E32" w:rsidRPr="00085E32" w:rsidRDefault="00085E32" w:rsidP="00085E32">
      <w:pPr>
        <w:spacing w:after="0"/>
        <w:rPr>
          <w:rFonts w:asciiTheme="majorHAnsi" w:eastAsia="Calibri" w:hAnsiTheme="majorHAnsi" w:cstheme="majorHAnsi"/>
          <w:sz w:val="24"/>
          <w:szCs w:val="24"/>
          <w:lang w:val="fr-FR"/>
        </w:rPr>
      </w:pPr>
      <w:r w:rsidRPr="00085E32">
        <w:rPr>
          <w:rFonts w:asciiTheme="majorHAnsi" w:eastAsia="Calibri" w:hAnsiTheme="majorHAnsi" w:cstheme="majorHAnsi"/>
          <w:sz w:val="24"/>
          <w:szCs w:val="24"/>
          <w:lang w:val="fr-FR"/>
        </w:rPr>
        <w:t xml:space="preserve">Vì </w:t>
      </w:r>
      <m:oMath>
        <m:r>
          <m:rPr>
            <m:sty m:val="p"/>
          </m:rPr>
          <w:rPr>
            <w:rFonts w:ascii="Cambria Math" w:eastAsia="Calibri" w:hAnsi="Cambria Math" w:cstheme="majorHAnsi"/>
            <w:sz w:val="24"/>
            <w:szCs w:val="24"/>
            <w:lang w:val="fr-FR"/>
          </w:rPr>
          <m:t>-1≤</m:t>
        </m:r>
        <m:func>
          <m:funcPr>
            <m:ctrlPr>
              <w:rPr>
                <w:rFonts w:ascii="Cambria Math" w:eastAsia="Calibri" w:hAnsi="Cambria Math" w:cstheme="majorHAnsi"/>
                <w:sz w:val="24"/>
                <w:szCs w:val="24"/>
                <w:lang w:val="fr-FR"/>
              </w:rPr>
            </m:ctrlPr>
          </m:funcPr>
          <m:fName>
            <m:r>
              <m:rPr>
                <m:sty m:val="p"/>
              </m:rPr>
              <w:rPr>
                <w:rFonts w:ascii="Cambria Math" w:eastAsia="Calibri" w:hAnsi="Cambria Math" w:cstheme="majorHAnsi"/>
                <w:sz w:val="24"/>
                <w:szCs w:val="24"/>
                <w:lang w:val="fr-FR"/>
              </w:rPr>
              <m:t>cos</m:t>
            </m:r>
          </m:fName>
          <m:e>
            <m:r>
              <m:rPr>
                <m:sty m:val="p"/>
              </m:rPr>
              <w:rPr>
                <w:rFonts w:ascii="Cambria Math" w:eastAsia="Calibri" w:hAnsi="Cambria Math" w:cstheme="majorHAnsi"/>
                <w:sz w:val="24"/>
                <w:szCs w:val="24"/>
                <w:lang w:val="fr-FR"/>
              </w:rPr>
              <m:t>x</m:t>
            </m:r>
          </m:e>
        </m:func>
        <m:r>
          <m:rPr>
            <m:sty m:val="p"/>
          </m:rPr>
          <w:rPr>
            <w:rFonts w:ascii="Cambria Math" w:eastAsia="Calibri" w:hAnsi="Cambria Math" w:cstheme="majorHAnsi"/>
            <w:sz w:val="24"/>
            <w:szCs w:val="24"/>
            <w:lang w:val="fr-FR"/>
          </w:rPr>
          <m:t>≤1</m:t>
        </m:r>
      </m:oMath>
      <w:r w:rsidRPr="00085E32">
        <w:rPr>
          <w:rFonts w:asciiTheme="majorHAnsi" w:eastAsia="Calibri" w:hAnsiTheme="majorHAnsi" w:cstheme="majorHAnsi"/>
          <w:sz w:val="24"/>
          <w:szCs w:val="24"/>
          <w:lang w:val="fr-FR"/>
        </w:rPr>
        <w:t xml:space="preserve">, nên : </w:t>
      </w:r>
      <m:oMath>
        <m:r>
          <m:rPr>
            <m:sty m:val="p"/>
          </m:rPr>
          <w:rPr>
            <w:rFonts w:ascii="Cambria Math" w:eastAsia="Calibri" w:hAnsi="Cambria Math" w:cstheme="majorHAnsi"/>
            <w:sz w:val="24"/>
            <w:szCs w:val="24"/>
            <w:lang w:val="fr-FR"/>
          </w:rPr>
          <m:t>1+</m:t>
        </m:r>
        <m:func>
          <m:funcPr>
            <m:ctrlPr>
              <w:rPr>
                <w:rFonts w:ascii="Cambria Math" w:eastAsia="Calibri" w:hAnsi="Cambria Math" w:cstheme="majorHAnsi"/>
                <w:sz w:val="24"/>
                <w:szCs w:val="24"/>
                <w:lang w:val="fr-FR"/>
              </w:rPr>
            </m:ctrlPr>
          </m:funcPr>
          <m:fName>
            <m:r>
              <m:rPr>
                <m:sty m:val="p"/>
              </m:rPr>
              <w:rPr>
                <w:rFonts w:ascii="Cambria Math" w:eastAsia="Calibri" w:hAnsi="Cambria Math" w:cstheme="majorHAnsi"/>
                <w:sz w:val="24"/>
                <w:szCs w:val="24"/>
                <w:lang w:val="fr-FR"/>
              </w:rPr>
              <m:t>cos</m:t>
            </m:r>
          </m:fName>
          <m:e>
            <m:r>
              <m:rPr>
                <m:sty m:val="p"/>
              </m:rPr>
              <w:rPr>
                <w:rFonts w:ascii="Cambria Math" w:eastAsia="Calibri" w:hAnsi="Cambria Math" w:cstheme="majorHAnsi"/>
                <w:sz w:val="24"/>
                <w:szCs w:val="24"/>
                <w:lang w:val="fr-FR"/>
              </w:rPr>
              <m:t>x</m:t>
            </m:r>
          </m:e>
        </m:func>
        <m:r>
          <m:rPr>
            <m:sty m:val="p"/>
          </m:rPr>
          <w:rPr>
            <w:rFonts w:ascii="Cambria Math" w:eastAsia="Calibri" w:hAnsi="Cambria Math" w:cstheme="majorHAnsi"/>
            <w:sz w:val="24"/>
            <w:szCs w:val="24"/>
            <w:lang w:val="fr-FR"/>
          </w:rPr>
          <m:t>≥0</m:t>
        </m:r>
      </m:oMath>
      <w:r w:rsidRPr="00085E32">
        <w:rPr>
          <w:rFonts w:asciiTheme="majorHAnsi" w:eastAsia="Calibri" w:hAnsiTheme="majorHAnsi" w:cstheme="majorHAnsi"/>
          <w:sz w:val="24"/>
          <w:szCs w:val="24"/>
          <w:lang w:val="fr-FR"/>
        </w:rPr>
        <w:t xml:space="preserve"> với mọi </w:t>
      </w:r>
      <m:oMath>
        <m:r>
          <m:rPr>
            <m:sty m:val="p"/>
          </m:rPr>
          <w:rPr>
            <w:rFonts w:ascii="Cambria Math" w:eastAsia="Calibri" w:hAnsi="Cambria Math" w:cstheme="majorHAnsi"/>
            <w:sz w:val="24"/>
            <w:szCs w:val="24"/>
            <w:lang w:val="fr-FR"/>
          </w:rPr>
          <m:t>x∈</m:t>
        </m:r>
        <m:r>
          <m:rPr>
            <m:scr m:val="double-struck"/>
            <m:sty m:val="p"/>
          </m:rPr>
          <w:rPr>
            <w:rFonts w:ascii="Cambria Math" w:eastAsia="MS Mincho" w:hAnsi="Cambria Math" w:cstheme="majorHAnsi"/>
            <w:sz w:val="24"/>
            <w:szCs w:val="24"/>
            <w:lang w:val="fr-FR"/>
          </w:rPr>
          <m:t>R</m:t>
        </m:r>
      </m:oMath>
      <w:r w:rsidRPr="00085E32">
        <w:rPr>
          <w:rFonts w:asciiTheme="majorHAnsi" w:eastAsia="Calibri" w:hAnsiTheme="majorHAnsi" w:cstheme="majorHAnsi"/>
          <w:sz w:val="24"/>
          <w:szCs w:val="24"/>
          <w:lang w:val="fr-FR"/>
        </w:rPr>
        <w:t xml:space="preserve"> và </w:t>
      </w:r>
      <m:oMath>
        <m:r>
          <m:rPr>
            <m:sty m:val="p"/>
          </m:rPr>
          <w:rPr>
            <w:rFonts w:ascii="Cambria Math" w:eastAsia="Calibri" w:hAnsi="Cambria Math" w:cstheme="majorHAnsi"/>
            <w:sz w:val="24"/>
            <w:szCs w:val="24"/>
            <w:lang w:val="fr-FR"/>
          </w:rPr>
          <m:t>2-</m:t>
        </m:r>
        <m:func>
          <m:funcPr>
            <m:ctrlPr>
              <w:rPr>
                <w:rFonts w:ascii="Cambria Math" w:eastAsia="Calibri" w:hAnsi="Cambria Math" w:cstheme="majorHAnsi"/>
                <w:sz w:val="24"/>
                <w:szCs w:val="24"/>
                <w:lang w:val="fr-FR"/>
              </w:rPr>
            </m:ctrlPr>
          </m:funcPr>
          <m:fName>
            <m:r>
              <m:rPr>
                <m:sty m:val="p"/>
              </m:rPr>
              <w:rPr>
                <w:rFonts w:ascii="Cambria Math" w:eastAsia="Calibri" w:hAnsi="Cambria Math" w:cstheme="majorHAnsi"/>
                <w:sz w:val="24"/>
                <w:szCs w:val="24"/>
                <w:lang w:val="fr-FR"/>
              </w:rPr>
              <m:t>cos</m:t>
            </m:r>
          </m:fName>
          <m:e>
            <m:r>
              <m:rPr>
                <m:sty m:val="p"/>
              </m:rPr>
              <w:rPr>
                <w:rFonts w:ascii="Cambria Math" w:eastAsia="Calibri" w:hAnsi="Cambria Math" w:cstheme="majorHAnsi"/>
                <w:sz w:val="24"/>
                <w:szCs w:val="24"/>
                <w:lang w:val="fr-FR"/>
              </w:rPr>
              <m:t>x</m:t>
            </m:r>
          </m:e>
        </m:func>
        <m:r>
          <m:rPr>
            <m:sty m:val="p"/>
          </m:rPr>
          <w:rPr>
            <w:rFonts w:ascii="Cambria Math" w:eastAsia="Calibri" w:hAnsi="Cambria Math" w:cstheme="majorHAnsi"/>
            <w:sz w:val="24"/>
            <w:szCs w:val="24"/>
            <w:lang w:val="fr-FR"/>
          </w:rPr>
          <m:t>≥1&gt;0</m:t>
        </m:r>
      </m:oMath>
      <w:r w:rsidRPr="00085E32">
        <w:rPr>
          <w:rFonts w:asciiTheme="majorHAnsi" w:eastAsia="Calibri" w:hAnsiTheme="majorHAnsi" w:cstheme="majorHAnsi"/>
          <w:sz w:val="24"/>
          <w:szCs w:val="24"/>
          <w:lang w:val="fr-FR"/>
        </w:rPr>
        <w:t xml:space="preserve"> với mọi </w:t>
      </w:r>
      <m:oMath>
        <m:r>
          <m:rPr>
            <m:sty m:val="p"/>
          </m:rPr>
          <w:rPr>
            <w:rFonts w:ascii="Cambria Math" w:eastAsia="Calibri" w:hAnsi="Cambria Math" w:cstheme="majorHAnsi"/>
            <w:sz w:val="24"/>
            <w:szCs w:val="24"/>
            <w:lang w:val="fr-FR"/>
          </w:rPr>
          <m:t>x∈</m:t>
        </m:r>
        <m:r>
          <m:rPr>
            <m:scr m:val="double-struck"/>
            <m:sty m:val="p"/>
          </m:rPr>
          <w:rPr>
            <w:rFonts w:ascii="Cambria Math" w:eastAsia="MS Mincho" w:hAnsi="Cambria Math" w:cstheme="majorHAnsi"/>
            <w:sz w:val="24"/>
            <w:szCs w:val="24"/>
            <w:lang w:val="fr-FR"/>
          </w:rPr>
          <m:t>R</m:t>
        </m:r>
      </m:oMath>
      <w:r w:rsidRPr="00085E32">
        <w:rPr>
          <w:rFonts w:asciiTheme="majorHAnsi" w:eastAsia="Calibri" w:hAnsiTheme="majorHAnsi" w:cstheme="majorHAnsi"/>
          <w:sz w:val="24"/>
          <w:szCs w:val="24"/>
          <w:lang w:val="fr-FR"/>
        </w:rPr>
        <w:t>,</w:t>
      </w:r>
    </w:p>
    <w:p w14:paraId="045AD387" w14:textId="77777777" w:rsidR="00085E32" w:rsidRPr="00085E32" w:rsidRDefault="00085E32" w:rsidP="00085E32">
      <w:pPr>
        <w:spacing w:after="0"/>
        <w:rPr>
          <w:rFonts w:asciiTheme="majorHAnsi" w:eastAsia="Calibri" w:hAnsiTheme="majorHAnsi" w:cstheme="majorHAnsi"/>
          <w:sz w:val="24"/>
          <w:szCs w:val="24"/>
          <w:lang w:val="fr-FR"/>
        </w:rPr>
      </w:pPr>
      <w:r w:rsidRPr="00085E32">
        <w:rPr>
          <w:rFonts w:asciiTheme="majorHAnsi" w:eastAsia="Calibri" w:hAnsiTheme="majorHAnsi" w:cstheme="majorHAnsi"/>
          <w:sz w:val="24"/>
          <w:szCs w:val="24"/>
          <w:lang w:val="fr-FR"/>
        </w:rPr>
        <w:t xml:space="preserve">Do đó, </w:t>
      </w:r>
      <m:oMath>
        <m:r>
          <m:rPr>
            <m:sty m:val="p"/>
          </m:rPr>
          <w:rPr>
            <w:rFonts w:ascii="Cambria Math" w:eastAsia="Calibri" w:hAnsi="Cambria Math" w:cstheme="majorHAnsi"/>
            <w:sz w:val="24"/>
            <w:szCs w:val="24"/>
            <w:lang w:val="fr-FR"/>
          </w:rPr>
          <m:t>2-</m:t>
        </m:r>
        <m:func>
          <m:funcPr>
            <m:ctrlPr>
              <w:rPr>
                <w:rFonts w:ascii="Cambria Math" w:eastAsia="Calibri" w:hAnsi="Cambria Math" w:cstheme="majorHAnsi"/>
                <w:sz w:val="24"/>
                <w:szCs w:val="24"/>
                <w:lang w:val="fr-FR"/>
              </w:rPr>
            </m:ctrlPr>
          </m:funcPr>
          <m:fName>
            <m:r>
              <m:rPr>
                <m:sty m:val="p"/>
              </m:rPr>
              <w:rPr>
                <w:rFonts w:ascii="Cambria Math" w:eastAsia="Calibri" w:hAnsi="Cambria Math" w:cstheme="majorHAnsi"/>
                <w:sz w:val="24"/>
                <w:szCs w:val="24"/>
                <w:lang w:val="fr-FR"/>
              </w:rPr>
              <m:t>cos</m:t>
            </m:r>
          </m:fName>
          <m:e>
            <m:r>
              <m:rPr>
                <m:sty m:val="p"/>
              </m:rPr>
              <w:rPr>
                <w:rFonts w:ascii="Cambria Math" w:eastAsia="Calibri" w:hAnsi="Cambria Math" w:cstheme="majorHAnsi"/>
                <w:sz w:val="24"/>
                <w:szCs w:val="24"/>
                <w:lang w:val="fr-FR"/>
              </w:rPr>
              <m:t>x</m:t>
            </m:r>
          </m:e>
        </m:func>
        <m:r>
          <m:rPr>
            <m:sty m:val="p"/>
          </m:rPr>
          <w:rPr>
            <w:rFonts w:ascii="Cambria Math" w:eastAsia="Calibri" w:hAnsi="Cambria Math" w:cstheme="majorHAnsi"/>
            <w:sz w:val="24"/>
            <w:szCs w:val="24"/>
            <w:lang w:val="fr-FR"/>
          </w:rPr>
          <m:t>≠0</m:t>
        </m:r>
      </m:oMath>
      <w:r w:rsidRPr="00085E32">
        <w:rPr>
          <w:rFonts w:asciiTheme="majorHAnsi" w:eastAsia="Calibri" w:hAnsiTheme="majorHAnsi" w:cstheme="majorHAnsi"/>
          <w:sz w:val="24"/>
          <w:szCs w:val="24"/>
          <w:lang w:val="fr-FR"/>
        </w:rPr>
        <w:t xml:space="preserve"> với mọi </w:t>
      </w:r>
      <m:oMath>
        <m:r>
          <m:rPr>
            <m:sty m:val="p"/>
          </m:rPr>
          <w:rPr>
            <w:rFonts w:ascii="Cambria Math" w:eastAsia="Calibri" w:hAnsi="Cambria Math" w:cstheme="majorHAnsi"/>
            <w:sz w:val="24"/>
            <w:szCs w:val="24"/>
            <w:lang w:val="fr-FR"/>
          </w:rPr>
          <m:t>x∈</m:t>
        </m:r>
        <m:r>
          <m:rPr>
            <m:scr m:val="double-struck"/>
            <m:sty m:val="p"/>
          </m:rPr>
          <w:rPr>
            <w:rFonts w:ascii="Cambria Math" w:eastAsia="MS Mincho" w:hAnsi="Cambria Math" w:cstheme="majorHAnsi"/>
            <w:sz w:val="24"/>
            <w:szCs w:val="24"/>
            <w:lang w:val="fr-FR"/>
          </w:rPr>
          <m:t>R</m:t>
        </m:r>
      </m:oMath>
      <w:r w:rsidRPr="00085E32">
        <w:rPr>
          <w:rFonts w:asciiTheme="majorHAnsi" w:eastAsia="Calibri" w:hAnsiTheme="majorHAnsi" w:cstheme="majorHAnsi"/>
          <w:sz w:val="24"/>
          <w:szCs w:val="24"/>
          <w:lang w:val="fr-FR"/>
        </w:rPr>
        <w:t xml:space="preserve"> và </w:t>
      </w:r>
      <m:oMath>
        <m:f>
          <m:fPr>
            <m:ctrlPr>
              <w:rPr>
                <w:rFonts w:ascii="Cambria Math" w:eastAsia="Calibri" w:hAnsi="Cambria Math" w:cstheme="majorHAnsi"/>
                <w:sz w:val="24"/>
                <w:szCs w:val="24"/>
                <w:lang w:val="fr-FR"/>
              </w:rPr>
            </m:ctrlPr>
          </m:fPr>
          <m:num>
            <m:r>
              <m:rPr>
                <m:sty m:val="p"/>
              </m:rPr>
              <w:rPr>
                <w:rFonts w:ascii="Cambria Math" w:eastAsia="Calibri" w:hAnsi="Cambria Math" w:cstheme="majorHAnsi"/>
                <w:sz w:val="24"/>
                <w:szCs w:val="24"/>
                <w:lang w:val="fr-FR"/>
              </w:rPr>
              <m:t>1+</m:t>
            </m:r>
            <m:func>
              <m:funcPr>
                <m:ctrlPr>
                  <w:rPr>
                    <w:rFonts w:ascii="Cambria Math" w:eastAsia="Calibri" w:hAnsi="Cambria Math" w:cstheme="majorHAnsi"/>
                    <w:sz w:val="24"/>
                    <w:szCs w:val="24"/>
                    <w:lang w:val="fr-FR"/>
                  </w:rPr>
                </m:ctrlPr>
              </m:funcPr>
              <m:fName>
                <m:r>
                  <m:rPr>
                    <m:sty m:val="p"/>
                  </m:rPr>
                  <w:rPr>
                    <w:rFonts w:ascii="Cambria Math" w:eastAsia="Calibri" w:hAnsi="Cambria Math" w:cstheme="majorHAnsi"/>
                    <w:sz w:val="24"/>
                    <w:szCs w:val="24"/>
                    <w:lang w:val="fr-FR"/>
                  </w:rPr>
                  <m:t>cos</m:t>
                </m:r>
              </m:fName>
              <m:e>
                <m:r>
                  <m:rPr>
                    <m:sty m:val="p"/>
                  </m:rPr>
                  <w:rPr>
                    <w:rFonts w:ascii="Cambria Math" w:eastAsia="Calibri" w:hAnsi="Cambria Math" w:cstheme="majorHAnsi"/>
                    <w:sz w:val="24"/>
                    <w:szCs w:val="24"/>
                    <w:lang w:val="fr-FR"/>
                  </w:rPr>
                  <m:t>x</m:t>
                </m:r>
              </m:e>
            </m:func>
          </m:num>
          <m:den>
            <m:r>
              <m:rPr>
                <m:sty m:val="p"/>
              </m:rPr>
              <w:rPr>
                <w:rFonts w:ascii="Cambria Math" w:eastAsia="Calibri" w:hAnsi="Cambria Math" w:cstheme="majorHAnsi"/>
                <w:sz w:val="24"/>
                <w:szCs w:val="24"/>
                <w:lang w:val="fr-FR"/>
              </w:rPr>
              <m:t>2-</m:t>
            </m:r>
            <m:func>
              <m:funcPr>
                <m:ctrlPr>
                  <w:rPr>
                    <w:rFonts w:ascii="Cambria Math" w:eastAsia="Calibri" w:hAnsi="Cambria Math" w:cstheme="majorHAnsi"/>
                    <w:sz w:val="24"/>
                    <w:szCs w:val="24"/>
                    <w:lang w:val="fr-FR"/>
                  </w:rPr>
                </m:ctrlPr>
              </m:funcPr>
              <m:fName>
                <m:r>
                  <m:rPr>
                    <m:sty m:val="p"/>
                  </m:rPr>
                  <w:rPr>
                    <w:rFonts w:ascii="Cambria Math" w:eastAsia="Calibri" w:hAnsi="Cambria Math" w:cstheme="majorHAnsi"/>
                    <w:sz w:val="24"/>
                    <w:szCs w:val="24"/>
                    <w:lang w:val="fr-FR"/>
                  </w:rPr>
                  <m:t>cos</m:t>
                </m:r>
              </m:fName>
              <m:e>
                <m:r>
                  <m:rPr>
                    <m:sty m:val="p"/>
                  </m:rPr>
                  <w:rPr>
                    <w:rFonts w:ascii="Cambria Math" w:eastAsia="Calibri" w:hAnsi="Cambria Math" w:cstheme="majorHAnsi"/>
                    <w:sz w:val="24"/>
                    <w:szCs w:val="24"/>
                    <w:lang w:val="fr-FR"/>
                  </w:rPr>
                  <m:t>x</m:t>
                </m:r>
              </m:e>
            </m:func>
          </m:den>
        </m:f>
        <m:r>
          <m:rPr>
            <m:sty m:val="p"/>
          </m:rPr>
          <w:rPr>
            <w:rFonts w:ascii="Cambria Math" w:eastAsia="Calibri" w:hAnsi="Cambria Math" w:cstheme="majorHAnsi"/>
            <w:sz w:val="24"/>
            <w:szCs w:val="24"/>
            <w:lang w:val="fr-FR"/>
          </w:rPr>
          <m:t>≥0</m:t>
        </m:r>
      </m:oMath>
      <w:r w:rsidRPr="00085E32">
        <w:rPr>
          <w:rFonts w:asciiTheme="majorHAnsi" w:eastAsia="Calibri" w:hAnsiTheme="majorHAnsi" w:cstheme="majorHAnsi"/>
          <w:sz w:val="24"/>
          <w:szCs w:val="24"/>
          <w:lang w:val="fr-FR"/>
        </w:rPr>
        <w:t xml:space="preserve"> với mọi </w:t>
      </w:r>
      <m:oMath>
        <m:r>
          <m:rPr>
            <m:sty m:val="p"/>
          </m:rPr>
          <w:rPr>
            <w:rFonts w:ascii="Cambria Math" w:eastAsia="Calibri" w:hAnsi="Cambria Math" w:cstheme="majorHAnsi"/>
            <w:sz w:val="24"/>
            <w:szCs w:val="24"/>
            <w:lang w:val="fr-FR"/>
          </w:rPr>
          <m:t>x∈</m:t>
        </m:r>
        <m:r>
          <m:rPr>
            <m:scr m:val="double-struck"/>
            <m:sty m:val="p"/>
          </m:rPr>
          <w:rPr>
            <w:rFonts w:ascii="Cambria Math" w:eastAsia="MS Mincho" w:hAnsi="Cambria Math" w:cstheme="majorHAnsi"/>
            <w:sz w:val="24"/>
            <w:szCs w:val="24"/>
            <w:lang w:val="fr-FR"/>
          </w:rPr>
          <m:t>R</m:t>
        </m:r>
      </m:oMath>
      <w:r w:rsidRPr="00085E32">
        <w:rPr>
          <w:rFonts w:asciiTheme="majorHAnsi" w:eastAsia="Calibri" w:hAnsiTheme="majorHAnsi" w:cstheme="majorHAnsi"/>
          <w:sz w:val="24"/>
          <w:szCs w:val="24"/>
          <w:lang w:val="fr-FR"/>
        </w:rPr>
        <w:t>.</w:t>
      </w:r>
    </w:p>
    <w:p w14:paraId="2B71A541" w14:textId="77777777" w:rsidR="00085E32" w:rsidRPr="00085E32" w:rsidRDefault="00085E32" w:rsidP="00085E32">
      <w:pPr>
        <w:spacing w:after="0"/>
        <w:rPr>
          <w:rFonts w:asciiTheme="majorHAnsi" w:eastAsia="Calibri" w:hAnsiTheme="majorHAnsi" w:cstheme="majorHAnsi"/>
          <w:sz w:val="24"/>
          <w:szCs w:val="24"/>
          <w:lang w:val="fr-FR"/>
        </w:rPr>
      </w:pPr>
      <w:r w:rsidRPr="00085E32">
        <w:rPr>
          <w:rFonts w:asciiTheme="majorHAnsi" w:eastAsia="Calibri" w:hAnsiTheme="majorHAnsi" w:cstheme="majorHAnsi"/>
          <w:sz w:val="24"/>
          <w:szCs w:val="24"/>
          <w:lang w:val="fr-FR"/>
        </w:rPr>
        <w:lastRenderedPageBreak/>
        <w:t xml:space="preserve">Vậy tập xác định của hàm số </w:t>
      </w:r>
      <m:oMath>
        <m:r>
          <m:rPr>
            <m:sty m:val="p"/>
          </m:rPr>
          <w:rPr>
            <w:rFonts w:ascii="Cambria Math" w:eastAsia="Calibri" w:hAnsi="Cambria Math" w:cstheme="majorHAnsi"/>
            <w:sz w:val="24"/>
            <w:szCs w:val="24"/>
            <w:lang w:val="fr-FR"/>
          </w:rPr>
          <m:t>y=</m:t>
        </m:r>
        <m:rad>
          <m:radPr>
            <m:degHide m:val="1"/>
            <m:ctrlPr>
              <w:rPr>
                <w:rFonts w:ascii="Cambria Math" w:eastAsia="Calibri" w:hAnsi="Cambria Math" w:cstheme="majorHAnsi"/>
                <w:sz w:val="24"/>
                <w:szCs w:val="24"/>
                <w:lang w:val="fr-FR"/>
              </w:rPr>
            </m:ctrlPr>
          </m:radPr>
          <m:deg/>
          <m:e>
            <m:f>
              <m:fPr>
                <m:ctrlPr>
                  <w:rPr>
                    <w:rFonts w:ascii="Cambria Math" w:eastAsia="Calibri" w:hAnsi="Cambria Math" w:cstheme="majorHAnsi"/>
                    <w:sz w:val="24"/>
                    <w:szCs w:val="24"/>
                    <w:lang w:val="fr-FR"/>
                  </w:rPr>
                </m:ctrlPr>
              </m:fPr>
              <m:num>
                <m:r>
                  <m:rPr>
                    <m:sty m:val="p"/>
                  </m:rPr>
                  <w:rPr>
                    <w:rFonts w:ascii="Cambria Math" w:eastAsia="Calibri" w:hAnsi="Cambria Math" w:cstheme="majorHAnsi"/>
                    <w:sz w:val="24"/>
                    <w:szCs w:val="24"/>
                    <w:lang w:val="fr-FR"/>
                  </w:rPr>
                  <m:t>1+</m:t>
                </m:r>
                <m:func>
                  <m:funcPr>
                    <m:ctrlPr>
                      <w:rPr>
                        <w:rFonts w:ascii="Cambria Math" w:eastAsia="Calibri" w:hAnsi="Cambria Math" w:cstheme="majorHAnsi"/>
                        <w:sz w:val="24"/>
                        <w:szCs w:val="24"/>
                        <w:lang w:val="fr-FR"/>
                      </w:rPr>
                    </m:ctrlPr>
                  </m:funcPr>
                  <m:fName>
                    <m:r>
                      <m:rPr>
                        <m:sty m:val="p"/>
                      </m:rPr>
                      <w:rPr>
                        <w:rFonts w:ascii="Cambria Math" w:eastAsia="Calibri" w:hAnsi="Cambria Math" w:cstheme="majorHAnsi"/>
                        <w:sz w:val="24"/>
                        <w:szCs w:val="24"/>
                        <w:lang w:val="fr-FR"/>
                      </w:rPr>
                      <m:t>cos</m:t>
                    </m:r>
                  </m:fName>
                  <m:e>
                    <m:r>
                      <m:rPr>
                        <m:sty m:val="p"/>
                      </m:rPr>
                      <w:rPr>
                        <w:rFonts w:ascii="Cambria Math" w:eastAsia="Calibri" w:hAnsi="Cambria Math" w:cstheme="majorHAnsi"/>
                        <w:sz w:val="24"/>
                        <w:szCs w:val="24"/>
                        <w:lang w:val="fr-FR"/>
                      </w:rPr>
                      <m:t>x</m:t>
                    </m:r>
                  </m:e>
                </m:func>
              </m:num>
              <m:den>
                <m:r>
                  <m:rPr>
                    <m:sty m:val="p"/>
                  </m:rPr>
                  <w:rPr>
                    <w:rFonts w:ascii="Cambria Math" w:eastAsia="Calibri" w:hAnsi="Cambria Math" w:cstheme="majorHAnsi"/>
                    <w:sz w:val="24"/>
                    <w:szCs w:val="24"/>
                    <w:lang w:val="fr-FR"/>
                  </w:rPr>
                  <m:t>2-</m:t>
                </m:r>
                <m:func>
                  <m:funcPr>
                    <m:ctrlPr>
                      <w:rPr>
                        <w:rFonts w:ascii="Cambria Math" w:eastAsia="Calibri" w:hAnsi="Cambria Math" w:cstheme="majorHAnsi"/>
                        <w:sz w:val="24"/>
                        <w:szCs w:val="24"/>
                        <w:lang w:val="fr-FR"/>
                      </w:rPr>
                    </m:ctrlPr>
                  </m:funcPr>
                  <m:fName>
                    <m:r>
                      <m:rPr>
                        <m:sty m:val="p"/>
                      </m:rPr>
                      <w:rPr>
                        <w:rFonts w:ascii="Cambria Math" w:eastAsia="Calibri" w:hAnsi="Cambria Math" w:cstheme="majorHAnsi"/>
                        <w:sz w:val="24"/>
                        <w:szCs w:val="24"/>
                        <w:lang w:val="fr-FR"/>
                      </w:rPr>
                      <m:t>cos</m:t>
                    </m:r>
                  </m:fName>
                  <m:e>
                    <m:r>
                      <m:rPr>
                        <m:sty m:val="p"/>
                      </m:rPr>
                      <w:rPr>
                        <w:rFonts w:ascii="Cambria Math" w:eastAsia="Calibri" w:hAnsi="Cambria Math" w:cstheme="majorHAnsi"/>
                        <w:sz w:val="24"/>
                        <w:szCs w:val="24"/>
                        <w:lang w:val="fr-FR"/>
                      </w:rPr>
                      <m:t>x</m:t>
                    </m:r>
                  </m:e>
                </m:func>
              </m:den>
            </m:f>
          </m:e>
        </m:rad>
      </m:oMath>
      <w:r w:rsidRPr="00085E32">
        <w:rPr>
          <w:rFonts w:asciiTheme="majorHAnsi" w:eastAsia="Calibri" w:hAnsiTheme="majorHAnsi" w:cstheme="majorHAnsi"/>
          <w:sz w:val="24"/>
          <w:szCs w:val="24"/>
          <w:lang w:val="fr-FR"/>
        </w:rPr>
        <w:t xml:space="preserve"> là </w:t>
      </w:r>
      <m:oMath>
        <m:r>
          <m:rPr>
            <m:sty m:val="p"/>
          </m:rPr>
          <w:rPr>
            <w:rFonts w:ascii="Cambria Math" w:eastAsia="Calibri" w:hAnsi="Cambria Math" w:cstheme="majorHAnsi"/>
            <w:sz w:val="24"/>
            <w:szCs w:val="24"/>
            <w:lang w:val="fr-FR"/>
          </w:rPr>
          <m:t>D=</m:t>
        </m:r>
        <m:r>
          <m:rPr>
            <m:scr m:val="double-struck"/>
            <m:sty m:val="p"/>
          </m:rPr>
          <w:rPr>
            <w:rFonts w:ascii="Cambria Math" w:eastAsia="MS Mincho" w:hAnsi="Cambria Math" w:cstheme="majorHAnsi"/>
            <w:sz w:val="24"/>
            <w:szCs w:val="24"/>
            <w:lang w:val="fr-FR"/>
          </w:rPr>
          <m:t>R</m:t>
        </m:r>
      </m:oMath>
      <w:r w:rsidRPr="00085E32">
        <w:rPr>
          <w:rFonts w:asciiTheme="majorHAnsi" w:eastAsia="Calibri" w:hAnsiTheme="majorHAnsi" w:cstheme="majorHAnsi"/>
          <w:sz w:val="24"/>
          <w:szCs w:val="24"/>
          <w:lang w:val="fr-FR"/>
        </w:rPr>
        <w:t>.</w:t>
      </w:r>
    </w:p>
    <w:p w14:paraId="41DD85D4" w14:textId="77777777" w:rsidR="00085E32" w:rsidRPr="00085E32" w:rsidRDefault="00085E32" w:rsidP="00085E32">
      <w:pPr>
        <w:spacing w:after="0"/>
        <w:rPr>
          <w:rFonts w:asciiTheme="majorHAnsi" w:eastAsia="Calibri" w:hAnsiTheme="majorHAnsi" w:cstheme="majorHAnsi"/>
          <w:b/>
          <w:bCs/>
          <w:sz w:val="24"/>
          <w:szCs w:val="24"/>
          <w:lang w:val="fr-FR"/>
        </w:rPr>
      </w:pPr>
      <w:r w:rsidRPr="00085E32">
        <w:rPr>
          <w:rFonts w:asciiTheme="majorHAnsi" w:eastAsia="Calibri" w:hAnsiTheme="majorHAnsi" w:cstheme="majorHAnsi"/>
          <w:b/>
          <w:bCs/>
          <w:sz w:val="24"/>
          <w:szCs w:val="24"/>
          <w:lang w:val="fr-FR"/>
        </w:rPr>
        <w:t>Bài 1.16</w:t>
      </w:r>
    </w:p>
    <w:p w14:paraId="6A640056" w14:textId="77777777" w:rsidR="00085E32" w:rsidRPr="00085E32" w:rsidRDefault="00085E32" w:rsidP="00085E32">
      <w:pPr>
        <w:spacing w:after="0"/>
        <w:rPr>
          <w:rFonts w:asciiTheme="majorHAnsi" w:eastAsia="Calibri" w:hAnsiTheme="majorHAnsi" w:cstheme="majorHAnsi"/>
          <w:sz w:val="24"/>
          <w:szCs w:val="24"/>
          <w:lang w:val="fr-FR"/>
        </w:rPr>
      </w:pPr>
      <w:r w:rsidRPr="00085E32">
        <w:rPr>
          <w:rFonts w:asciiTheme="majorHAnsi" w:eastAsia="Calibri" w:hAnsiTheme="majorHAnsi" w:cstheme="majorHAnsi"/>
          <w:sz w:val="24"/>
          <w:szCs w:val="24"/>
          <w:lang w:val="fr-FR"/>
        </w:rPr>
        <w:t xml:space="preserve">a) Biểu thức </w:t>
      </w:r>
      <m:oMath>
        <m:func>
          <m:funcPr>
            <m:ctrlPr>
              <w:rPr>
                <w:rFonts w:ascii="Cambria Math" w:eastAsia="Calibri" w:hAnsi="Cambria Math" w:cstheme="majorHAnsi"/>
                <w:sz w:val="24"/>
                <w:szCs w:val="24"/>
                <w:lang w:val="fr-FR"/>
              </w:rPr>
            </m:ctrlPr>
          </m:funcPr>
          <m:fName>
            <m:r>
              <m:rPr>
                <m:sty m:val="p"/>
              </m:rPr>
              <w:rPr>
                <w:rFonts w:ascii="Cambria Math" w:eastAsia="Calibri" w:hAnsi="Cambria Math" w:cstheme="majorHAnsi"/>
                <w:sz w:val="24"/>
                <w:szCs w:val="24"/>
                <w:lang w:val="fr-FR"/>
              </w:rPr>
              <m:t>sin</m:t>
            </m:r>
          </m:fName>
          <m:e>
            <m:r>
              <m:rPr>
                <m:sty m:val="p"/>
              </m:rPr>
              <w:rPr>
                <w:rFonts w:ascii="Cambria Math" w:eastAsia="Calibri" w:hAnsi="Cambria Math" w:cstheme="majorHAnsi"/>
                <w:sz w:val="24"/>
                <w:szCs w:val="24"/>
                <w:lang w:val="fr-FR"/>
              </w:rPr>
              <m:t>2x</m:t>
            </m:r>
          </m:e>
        </m:func>
        <m:r>
          <m:rPr>
            <m:sty m:val="p"/>
          </m:rPr>
          <w:rPr>
            <w:rFonts w:ascii="Cambria Math" w:eastAsia="Calibri" w:hAnsi="Cambria Math" w:cstheme="majorHAnsi"/>
            <w:sz w:val="24"/>
            <w:szCs w:val="24"/>
            <w:lang w:val="fr-FR"/>
          </w:rPr>
          <m:t>+</m:t>
        </m:r>
        <m:func>
          <m:funcPr>
            <m:ctrlPr>
              <w:rPr>
                <w:rFonts w:ascii="Cambria Math" w:eastAsia="Calibri" w:hAnsi="Cambria Math" w:cstheme="majorHAnsi"/>
                <w:sz w:val="24"/>
                <w:szCs w:val="24"/>
                <w:lang w:val="fr-FR"/>
              </w:rPr>
            </m:ctrlPr>
          </m:funcPr>
          <m:fName>
            <m:r>
              <m:rPr>
                <m:sty m:val="p"/>
              </m:rPr>
              <w:rPr>
                <w:rFonts w:ascii="Cambria Math" w:eastAsia="Calibri" w:hAnsi="Cambria Math" w:cstheme="majorHAnsi"/>
                <w:sz w:val="24"/>
                <w:szCs w:val="24"/>
                <w:lang w:val="fr-FR"/>
              </w:rPr>
              <m:t>tan</m:t>
            </m:r>
          </m:fName>
          <m:e>
            <m:r>
              <m:rPr>
                <m:sty m:val="p"/>
              </m:rPr>
              <w:rPr>
                <w:rFonts w:ascii="Cambria Math" w:eastAsia="Calibri" w:hAnsi="Cambria Math" w:cstheme="majorHAnsi"/>
                <w:sz w:val="24"/>
                <w:szCs w:val="24"/>
                <w:lang w:val="fr-FR"/>
              </w:rPr>
              <m:t>2x</m:t>
            </m:r>
          </m:e>
        </m:func>
      </m:oMath>
      <w:r w:rsidRPr="00085E32">
        <w:rPr>
          <w:rFonts w:asciiTheme="majorHAnsi" w:eastAsia="Calibri" w:hAnsiTheme="majorHAnsi" w:cstheme="majorHAnsi"/>
          <w:sz w:val="24"/>
          <w:szCs w:val="24"/>
          <w:lang w:val="fr-FR"/>
        </w:rPr>
        <w:t xml:space="preserve"> có nghĩa khi </w:t>
      </w:r>
      <m:oMath>
        <m:func>
          <m:funcPr>
            <m:ctrlPr>
              <w:rPr>
                <w:rFonts w:ascii="Cambria Math" w:eastAsia="Calibri" w:hAnsi="Cambria Math" w:cstheme="majorHAnsi"/>
                <w:sz w:val="24"/>
                <w:szCs w:val="24"/>
                <w:lang w:val="fr-FR"/>
              </w:rPr>
            </m:ctrlPr>
          </m:funcPr>
          <m:fName>
            <m:r>
              <m:rPr>
                <m:sty m:val="p"/>
              </m:rPr>
              <w:rPr>
                <w:rFonts w:ascii="Cambria Math" w:eastAsia="Calibri" w:hAnsi="Cambria Math" w:cstheme="majorHAnsi"/>
                <w:sz w:val="24"/>
                <w:szCs w:val="24"/>
                <w:lang w:val="fr-FR"/>
              </w:rPr>
              <m:t>cos</m:t>
            </m:r>
          </m:fName>
          <m:e>
            <m:r>
              <m:rPr>
                <m:sty m:val="p"/>
              </m:rPr>
              <w:rPr>
                <w:rFonts w:ascii="Cambria Math" w:eastAsia="Calibri" w:hAnsi="Cambria Math" w:cstheme="majorHAnsi"/>
                <w:sz w:val="24"/>
                <w:szCs w:val="24"/>
                <w:lang w:val="fr-FR"/>
              </w:rPr>
              <m:t>2x</m:t>
            </m:r>
          </m:e>
        </m:func>
        <m:r>
          <m:rPr>
            <m:sty m:val="p"/>
          </m:rPr>
          <w:rPr>
            <w:rFonts w:ascii="Cambria Math" w:eastAsia="Calibri" w:hAnsi="Cambria Math" w:cstheme="majorHAnsi"/>
            <w:sz w:val="24"/>
            <w:szCs w:val="24"/>
            <w:lang w:val="fr-FR"/>
          </w:rPr>
          <m:t>≠0</m:t>
        </m:r>
      </m:oMath>
      <w:r w:rsidRPr="00085E32">
        <w:rPr>
          <w:rFonts w:asciiTheme="majorHAnsi" w:eastAsia="Calibri" w:hAnsiTheme="majorHAnsi" w:cstheme="majorHAnsi"/>
          <w:sz w:val="24"/>
          <w:szCs w:val="24"/>
          <w:lang w:val="fr-FR"/>
        </w:rPr>
        <w:t xml:space="preserve"> (do </w:t>
      </w:r>
      <m:oMath>
        <m:func>
          <m:funcPr>
            <m:ctrlPr>
              <w:rPr>
                <w:rFonts w:ascii="Cambria Math" w:eastAsia="Calibri" w:hAnsi="Cambria Math" w:cstheme="majorHAnsi"/>
                <w:sz w:val="24"/>
                <w:szCs w:val="24"/>
                <w:lang w:val="fr-FR"/>
              </w:rPr>
            </m:ctrlPr>
          </m:funcPr>
          <m:fName>
            <m:r>
              <m:rPr>
                <m:sty m:val="p"/>
              </m:rPr>
              <w:rPr>
                <w:rFonts w:ascii="Cambria Math" w:eastAsia="Calibri" w:hAnsi="Cambria Math" w:cstheme="majorHAnsi"/>
                <w:sz w:val="24"/>
                <w:szCs w:val="24"/>
                <w:lang w:val="fr-FR"/>
              </w:rPr>
              <m:t>tan</m:t>
            </m:r>
          </m:fName>
          <m:e>
            <m:r>
              <m:rPr>
                <m:sty m:val="p"/>
              </m:rPr>
              <w:rPr>
                <w:rFonts w:ascii="Cambria Math" w:eastAsia="Calibri" w:hAnsi="Cambria Math" w:cstheme="majorHAnsi"/>
                <w:sz w:val="24"/>
                <w:szCs w:val="24"/>
                <w:lang w:val="fr-FR"/>
              </w:rPr>
              <m:t>2x</m:t>
            </m:r>
          </m:e>
        </m:func>
        <m:r>
          <m:rPr>
            <m:sty m:val="p"/>
          </m:rPr>
          <w:rPr>
            <w:rFonts w:ascii="Cambria Math" w:eastAsia="Calibri" w:hAnsi="Cambria Math" w:cstheme="majorHAnsi"/>
            <w:sz w:val="24"/>
            <w:szCs w:val="24"/>
            <w:lang w:val="fr-FR"/>
          </w:rPr>
          <m:t>=</m:t>
        </m:r>
        <m:f>
          <m:fPr>
            <m:ctrlPr>
              <w:rPr>
                <w:rFonts w:ascii="Cambria Math" w:eastAsia="Calibri" w:hAnsi="Cambria Math" w:cstheme="majorHAnsi"/>
                <w:sz w:val="24"/>
                <w:szCs w:val="24"/>
                <w:lang w:val="fr-FR"/>
              </w:rPr>
            </m:ctrlPr>
          </m:fPr>
          <m:num>
            <m:func>
              <m:funcPr>
                <m:ctrlPr>
                  <w:rPr>
                    <w:rFonts w:ascii="Cambria Math" w:eastAsia="Calibri" w:hAnsi="Cambria Math" w:cstheme="majorHAnsi"/>
                    <w:sz w:val="24"/>
                    <w:szCs w:val="24"/>
                    <w:lang w:val="fr-FR"/>
                  </w:rPr>
                </m:ctrlPr>
              </m:funcPr>
              <m:fName>
                <m:r>
                  <m:rPr>
                    <m:sty m:val="p"/>
                  </m:rPr>
                  <w:rPr>
                    <w:rFonts w:ascii="Cambria Math" w:eastAsia="Calibri" w:hAnsi="Cambria Math" w:cstheme="majorHAnsi"/>
                    <w:sz w:val="24"/>
                    <w:szCs w:val="24"/>
                    <w:lang w:val="fr-FR"/>
                  </w:rPr>
                  <m:t>sin</m:t>
                </m:r>
              </m:fName>
              <m:e>
                <m:r>
                  <m:rPr>
                    <m:sty m:val="p"/>
                  </m:rPr>
                  <w:rPr>
                    <w:rFonts w:ascii="Cambria Math" w:eastAsia="Calibri" w:hAnsi="Cambria Math" w:cstheme="majorHAnsi"/>
                    <w:sz w:val="24"/>
                    <w:szCs w:val="24"/>
                    <w:lang w:val="fr-FR"/>
                  </w:rPr>
                  <m:t>2x</m:t>
                </m:r>
              </m:e>
            </m:func>
          </m:num>
          <m:den>
            <m:func>
              <m:funcPr>
                <m:ctrlPr>
                  <w:rPr>
                    <w:rFonts w:ascii="Cambria Math" w:eastAsia="Calibri" w:hAnsi="Cambria Math" w:cstheme="majorHAnsi"/>
                    <w:sz w:val="24"/>
                    <w:szCs w:val="24"/>
                    <w:lang w:val="fr-FR"/>
                  </w:rPr>
                </m:ctrlPr>
              </m:funcPr>
              <m:fName>
                <m:r>
                  <m:rPr>
                    <m:sty m:val="p"/>
                  </m:rPr>
                  <w:rPr>
                    <w:rFonts w:ascii="Cambria Math" w:eastAsia="Calibri" w:hAnsi="Cambria Math" w:cstheme="majorHAnsi"/>
                    <w:sz w:val="24"/>
                    <w:szCs w:val="24"/>
                    <w:lang w:val="fr-FR"/>
                  </w:rPr>
                  <m:t>cos</m:t>
                </m:r>
              </m:fName>
              <m:e>
                <m:r>
                  <m:rPr>
                    <m:sty m:val="p"/>
                  </m:rPr>
                  <w:rPr>
                    <w:rFonts w:ascii="Cambria Math" w:eastAsia="Calibri" w:hAnsi="Cambria Math" w:cstheme="majorHAnsi"/>
                    <w:sz w:val="24"/>
                    <w:szCs w:val="24"/>
                    <w:lang w:val="fr-FR"/>
                  </w:rPr>
                  <m:t>2x</m:t>
                </m:r>
              </m:e>
            </m:func>
          </m:den>
        </m:f>
      </m:oMath>
      <w:r w:rsidRPr="00085E32">
        <w:rPr>
          <w:rFonts w:asciiTheme="majorHAnsi" w:eastAsia="Calibri" w:hAnsiTheme="majorHAnsi" w:cstheme="majorHAnsi"/>
          <w:sz w:val="24"/>
          <w:szCs w:val="24"/>
          <w:lang w:val="fr-FR"/>
        </w:rPr>
        <w:t>), tức là :</w:t>
      </w:r>
    </w:p>
    <w:p w14:paraId="196DD9C8" w14:textId="77777777" w:rsidR="00085E32" w:rsidRPr="00085E32" w:rsidRDefault="00085E32" w:rsidP="00085E32">
      <w:pPr>
        <w:spacing w:after="0"/>
        <w:rPr>
          <w:rFonts w:asciiTheme="majorHAnsi" w:eastAsia="Calibri" w:hAnsiTheme="majorHAnsi" w:cstheme="majorHAnsi"/>
          <w:sz w:val="24"/>
          <w:szCs w:val="24"/>
          <w:lang w:val="fr-FR"/>
        </w:rPr>
      </w:pPr>
      <m:oMath>
        <m:r>
          <m:rPr>
            <m:sty m:val="p"/>
          </m:rPr>
          <w:rPr>
            <w:rFonts w:ascii="Cambria Math" w:eastAsia="Calibri" w:hAnsi="Cambria Math" w:cstheme="majorHAnsi"/>
            <w:sz w:val="24"/>
            <w:szCs w:val="24"/>
            <w:lang w:val="fr-FR"/>
          </w:rPr>
          <m:t>2x≠</m:t>
        </m:r>
        <m:f>
          <m:fPr>
            <m:ctrlPr>
              <w:rPr>
                <w:rFonts w:ascii="Cambria Math" w:eastAsia="Calibri" w:hAnsi="Cambria Math" w:cstheme="majorHAnsi"/>
                <w:sz w:val="24"/>
                <w:szCs w:val="24"/>
                <w:lang w:val="fr-FR"/>
              </w:rPr>
            </m:ctrlPr>
          </m:fPr>
          <m:num>
            <m:r>
              <m:rPr>
                <m:sty m:val="p"/>
              </m:rPr>
              <w:rPr>
                <w:rFonts w:ascii="Cambria Math" w:eastAsia="Calibri" w:hAnsi="Cambria Math" w:cstheme="majorHAnsi"/>
                <w:sz w:val="24"/>
                <w:szCs w:val="24"/>
                <w:lang w:val="fr-FR"/>
              </w:rPr>
              <m:t>π</m:t>
            </m:r>
          </m:num>
          <m:den>
            <m:r>
              <m:rPr>
                <m:sty m:val="p"/>
              </m:rPr>
              <w:rPr>
                <w:rFonts w:ascii="Cambria Math" w:eastAsia="Calibri" w:hAnsi="Cambria Math" w:cstheme="majorHAnsi"/>
                <w:sz w:val="24"/>
                <w:szCs w:val="24"/>
                <w:lang w:val="fr-FR"/>
              </w:rPr>
              <m:t>2</m:t>
            </m:r>
          </m:den>
        </m:f>
        <m:r>
          <m:rPr>
            <m:sty m:val="p"/>
          </m:rPr>
          <w:rPr>
            <w:rFonts w:ascii="Cambria Math" w:eastAsia="Calibri" w:hAnsi="Cambria Math" w:cstheme="majorHAnsi"/>
            <w:sz w:val="24"/>
            <w:szCs w:val="24"/>
            <w:lang w:val="fr-FR"/>
          </w:rPr>
          <m:t>+kπ,k∈</m:t>
        </m:r>
        <m:r>
          <m:rPr>
            <m:scr m:val="double-struck"/>
            <m:sty m:val="p"/>
          </m:rPr>
          <w:rPr>
            <w:rFonts w:ascii="Cambria Math" w:eastAsia="MS Mincho" w:hAnsi="Cambria Math" w:cstheme="majorHAnsi"/>
            <w:sz w:val="24"/>
            <w:szCs w:val="24"/>
            <w:lang w:val="fr-FR"/>
          </w:rPr>
          <m:t>Z⟺</m:t>
        </m:r>
        <m:r>
          <m:rPr>
            <m:sty m:val="p"/>
          </m:rPr>
          <w:rPr>
            <w:rFonts w:ascii="Cambria Math" w:eastAsia="Calibri" w:hAnsi="Cambria Math" w:cstheme="majorHAnsi"/>
            <w:sz w:val="24"/>
            <w:szCs w:val="24"/>
            <w:lang w:val="fr-FR"/>
          </w:rPr>
          <m:t>x≠</m:t>
        </m:r>
        <m:f>
          <m:fPr>
            <m:ctrlPr>
              <w:rPr>
                <w:rFonts w:ascii="Cambria Math" w:eastAsia="Calibri" w:hAnsi="Cambria Math" w:cstheme="majorHAnsi"/>
                <w:sz w:val="24"/>
                <w:szCs w:val="24"/>
                <w:lang w:val="fr-FR"/>
              </w:rPr>
            </m:ctrlPr>
          </m:fPr>
          <m:num>
            <m:r>
              <m:rPr>
                <m:sty m:val="p"/>
              </m:rPr>
              <w:rPr>
                <w:rFonts w:ascii="Cambria Math" w:eastAsia="Calibri" w:hAnsi="Cambria Math" w:cstheme="majorHAnsi"/>
                <w:sz w:val="24"/>
                <w:szCs w:val="24"/>
                <w:lang w:val="fr-FR"/>
              </w:rPr>
              <m:t>π</m:t>
            </m:r>
          </m:num>
          <m:den>
            <m:r>
              <m:rPr>
                <m:sty m:val="p"/>
              </m:rPr>
              <w:rPr>
                <w:rFonts w:ascii="Cambria Math" w:eastAsia="Calibri" w:hAnsi="Cambria Math" w:cstheme="majorHAnsi"/>
                <w:sz w:val="24"/>
                <w:szCs w:val="24"/>
                <w:lang w:val="fr-FR"/>
              </w:rPr>
              <m:t>4</m:t>
            </m:r>
          </m:den>
        </m:f>
        <m:r>
          <m:rPr>
            <m:sty m:val="p"/>
          </m:rPr>
          <w:rPr>
            <w:rFonts w:ascii="Cambria Math" w:eastAsia="Calibri" w:hAnsi="Cambria Math" w:cstheme="majorHAnsi"/>
            <w:sz w:val="24"/>
            <w:szCs w:val="24"/>
            <w:lang w:val="fr-FR"/>
          </w:rPr>
          <m:t>+k</m:t>
        </m:r>
        <m:f>
          <m:fPr>
            <m:ctrlPr>
              <w:rPr>
                <w:rFonts w:ascii="Cambria Math" w:eastAsia="Calibri" w:hAnsi="Cambria Math" w:cstheme="majorHAnsi"/>
                <w:sz w:val="24"/>
                <w:szCs w:val="24"/>
                <w:lang w:val="fr-FR"/>
              </w:rPr>
            </m:ctrlPr>
          </m:fPr>
          <m:num>
            <m:r>
              <m:rPr>
                <m:sty m:val="p"/>
              </m:rPr>
              <w:rPr>
                <w:rFonts w:ascii="Cambria Math" w:eastAsia="Calibri" w:hAnsi="Cambria Math" w:cstheme="majorHAnsi"/>
                <w:sz w:val="24"/>
                <w:szCs w:val="24"/>
                <w:lang w:val="fr-FR"/>
              </w:rPr>
              <m:t>π</m:t>
            </m:r>
          </m:num>
          <m:den>
            <m:r>
              <m:rPr>
                <m:sty m:val="p"/>
              </m:rPr>
              <w:rPr>
                <w:rFonts w:ascii="Cambria Math" w:eastAsia="Calibri" w:hAnsi="Cambria Math" w:cstheme="majorHAnsi"/>
                <w:sz w:val="24"/>
                <w:szCs w:val="24"/>
                <w:lang w:val="fr-FR"/>
              </w:rPr>
              <m:t>2</m:t>
            </m:r>
          </m:den>
        </m:f>
        <m:r>
          <m:rPr>
            <m:sty m:val="p"/>
          </m:rPr>
          <w:rPr>
            <w:rFonts w:ascii="Cambria Math" w:eastAsia="Calibri" w:hAnsi="Cambria Math" w:cstheme="majorHAnsi"/>
            <w:sz w:val="24"/>
            <w:szCs w:val="24"/>
            <w:lang w:val="fr-FR"/>
          </w:rPr>
          <m:t>, k∈</m:t>
        </m:r>
        <m:r>
          <m:rPr>
            <m:scr m:val="double-struck"/>
            <m:sty m:val="p"/>
          </m:rPr>
          <w:rPr>
            <w:rFonts w:ascii="Cambria Math" w:eastAsia="MS Mincho" w:hAnsi="Cambria Math" w:cstheme="majorHAnsi"/>
            <w:sz w:val="24"/>
            <w:szCs w:val="24"/>
            <w:lang w:val="fr-FR"/>
          </w:rPr>
          <m:t>Z</m:t>
        </m:r>
      </m:oMath>
      <w:r w:rsidRPr="00085E32">
        <w:rPr>
          <w:rFonts w:asciiTheme="majorHAnsi" w:eastAsia="Calibri" w:hAnsiTheme="majorHAnsi" w:cstheme="majorHAnsi"/>
          <w:sz w:val="24"/>
          <w:szCs w:val="24"/>
          <w:lang w:val="fr-FR"/>
        </w:rPr>
        <w:t>.</w:t>
      </w:r>
    </w:p>
    <w:p w14:paraId="26488EC5" w14:textId="77777777" w:rsidR="00085E32" w:rsidRPr="00085E32" w:rsidRDefault="00085E32" w:rsidP="00085E32">
      <w:pPr>
        <w:spacing w:after="0"/>
        <w:rPr>
          <w:rFonts w:asciiTheme="majorHAnsi" w:eastAsia="Calibri" w:hAnsiTheme="majorHAnsi" w:cstheme="majorHAnsi"/>
          <w:sz w:val="24"/>
          <w:szCs w:val="24"/>
          <w:lang w:val="fr-FR"/>
        </w:rPr>
      </w:pPr>
      <w:r w:rsidRPr="00085E32">
        <w:rPr>
          <w:rFonts w:asciiTheme="majorHAnsi" w:eastAsia="Calibri" w:hAnsiTheme="majorHAnsi" w:cstheme="majorHAnsi"/>
          <w:sz w:val="24"/>
          <w:szCs w:val="24"/>
          <w:lang w:val="fr-FR"/>
        </w:rPr>
        <w:t>Suy ra tập xác định của hàm số y = f(x) = sin 2x + tan 2x là </w:t>
      </w:r>
      <m:oMath>
        <m:r>
          <m:rPr>
            <m:sty m:val="p"/>
          </m:rPr>
          <w:rPr>
            <w:rFonts w:ascii="Cambria Math" w:eastAsia="Calibri" w:hAnsi="Cambria Math" w:cstheme="majorHAnsi"/>
            <w:sz w:val="24"/>
            <w:szCs w:val="24"/>
            <w:lang w:val="fr-FR"/>
          </w:rPr>
          <m:t>D=</m:t>
        </m:r>
        <m:r>
          <m:rPr>
            <m:scr m:val="double-struck"/>
            <m:sty m:val="p"/>
          </m:rPr>
          <w:rPr>
            <w:rFonts w:ascii="Cambria Math" w:eastAsia="MS Mincho" w:hAnsi="Cambria Math" w:cstheme="majorHAnsi"/>
            <w:sz w:val="24"/>
            <w:szCs w:val="24"/>
            <w:lang w:val="fr-FR"/>
          </w:rPr>
          <m:t xml:space="preserve">R\ </m:t>
        </m:r>
        <m:d>
          <m:dPr>
            <m:begChr m:val="{"/>
            <m:endChr m:val="}"/>
            <m:ctrlPr>
              <w:rPr>
                <w:rFonts w:ascii="Cambria Math" w:eastAsia="Calibri" w:hAnsi="Cambria Math" w:cstheme="majorHAnsi"/>
                <w:sz w:val="24"/>
                <w:szCs w:val="24"/>
              </w:rPr>
            </m:ctrlPr>
          </m:dPr>
          <m:e>
            <m:f>
              <m:fPr>
                <m:ctrlPr>
                  <w:rPr>
                    <w:rFonts w:ascii="Cambria Math" w:eastAsia="Calibri" w:hAnsi="Cambria Math" w:cstheme="majorHAnsi"/>
                    <w:sz w:val="24"/>
                    <w:szCs w:val="24"/>
                  </w:rPr>
                </m:ctrlPr>
              </m:fPr>
              <m:num>
                <m:r>
                  <m:rPr>
                    <m:sty m:val="p"/>
                  </m:rPr>
                  <w:rPr>
                    <w:rFonts w:ascii="Cambria Math" w:eastAsia="Calibri" w:hAnsi="Cambria Math" w:cstheme="majorHAnsi"/>
                    <w:sz w:val="24"/>
                    <w:szCs w:val="24"/>
                  </w:rPr>
                  <m:t>π</m:t>
                </m:r>
              </m:num>
              <m:den>
                <m:r>
                  <m:rPr>
                    <m:sty m:val="p"/>
                  </m:rPr>
                  <w:rPr>
                    <w:rFonts w:ascii="Cambria Math" w:eastAsia="Calibri" w:hAnsi="Cambria Math" w:cstheme="majorHAnsi"/>
                    <w:sz w:val="24"/>
                    <w:szCs w:val="24"/>
                    <w:lang w:val="fr-FR"/>
                  </w:rPr>
                  <m:t>4</m:t>
                </m:r>
              </m:den>
            </m:f>
            <m:r>
              <m:rPr>
                <m:sty m:val="p"/>
              </m:rPr>
              <w:rPr>
                <w:rFonts w:ascii="Cambria Math" w:eastAsia="Calibri" w:hAnsi="Cambria Math" w:cstheme="majorHAnsi"/>
                <w:sz w:val="24"/>
                <w:szCs w:val="24"/>
                <w:lang w:val="fr-FR"/>
              </w:rPr>
              <m:t>+k</m:t>
            </m:r>
            <m:f>
              <m:fPr>
                <m:ctrlPr>
                  <w:rPr>
                    <w:rFonts w:ascii="Cambria Math" w:eastAsia="Calibri" w:hAnsi="Cambria Math" w:cstheme="majorHAnsi"/>
                    <w:sz w:val="24"/>
                    <w:szCs w:val="24"/>
                  </w:rPr>
                </m:ctrlPr>
              </m:fPr>
              <m:num>
                <m:r>
                  <m:rPr>
                    <m:sty m:val="p"/>
                  </m:rPr>
                  <w:rPr>
                    <w:rFonts w:ascii="Cambria Math" w:eastAsia="Calibri" w:hAnsi="Cambria Math" w:cstheme="majorHAnsi"/>
                    <w:sz w:val="24"/>
                    <w:szCs w:val="24"/>
                  </w:rPr>
                  <m:t>π</m:t>
                </m:r>
              </m:num>
              <m:den>
                <m:r>
                  <m:rPr>
                    <m:sty m:val="p"/>
                  </m:rPr>
                  <w:rPr>
                    <w:rFonts w:ascii="Cambria Math" w:eastAsia="Calibri" w:hAnsi="Cambria Math" w:cstheme="majorHAnsi"/>
                    <w:sz w:val="24"/>
                    <w:szCs w:val="24"/>
                    <w:lang w:val="fr-FR"/>
                  </w:rPr>
                  <m:t>2</m:t>
                </m:r>
              </m:den>
            </m:f>
          </m:e>
          <m:e>
            <m:r>
              <m:rPr>
                <m:sty m:val="p"/>
              </m:rPr>
              <w:rPr>
                <w:rFonts w:ascii="Cambria Math" w:eastAsia="Calibri" w:hAnsi="Cambria Math" w:cstheme="majorHAnsi"/>
                <w:sz w:val="24"/>
                <w:szCs w:val="24"/>
                <w:lang w:val="fr-FR"/>
              </w:rPr>
              <m:t>k∈</m:t>
            </m:r>
            <m:r>
              <m:rPr>
                <m:scr m:val="double-struck"/>
                <m:sty m:val="p"/>
              </m:rPr>
              <w:rPr>
                <w:rFonts w:ascii="Cambria Math" w:eastAsia="MS Mincho" w:hAnsi="Cambria Math" w:cstheme="majorHAnsi"/>
                <w:sz w:val="24"/>
                <w:szCs w:val="24"/>
                <w:lang w:val="fr-FR"/>
              </w:rPr>
              <m:t>Z</m:t>
            </m:r>
          </m:e>
        </m:d>
      </m:oMath>
    </w:p>
    <w:p w14:paraId="4899EF7C" w14:textId="77777777" w:rsidR="00085E32" w:rsidRPr="00085E32" w:rsidRDefault="00085E32" w:rsidP="00085E32">
      <w:pPr>
        <w:spacing w:after="0"/>
        <w:rPr>
          <w:rFonts w:asciiTheme="majorHAnsi" w:eastAsia="Calibri" w:hAnsiTheme="majorHAnsi" w:cstheme="majorHAnsi"/>
          <w:sz w:val="24"/>
          <w:szCs w:val="24"/>
          <w:lang w:val="fr-FR"/>
        </w:rPr>
      </w:pPr>
      <w:r w:rsidRPr="00085E32">
        <w:rPr>
          <w:rFonts w:asciiTheme="majorHAnsi" w:eastAsia="Calibri" w:hAnsiTheme="majorHAnsi" w:cstheme="majorHAnsi"/>
          <w:sz w:val="24"/>
          <w:szCs w:val="24"/>
          <w:lang w:val="fr-FR"/>
        </w:rPr>
        <w:t>Do đó,</w:t>
      </w:r>
      <w:r w:rsidRPr="00085E32">
        <w:rPr>
          <w:rFonts w:asciiTheme="majorHAnsi" w:hAnsiTheme="majorHAnsi" w:cstheme="majorHAnsi"/>
          <w:sz w:val="24"/>
          <w:szCs w:val="24"/>
          <w:shd w:val="clear" w:color="auto" w:fill="FFFFFF"/>
          <w:lang w:val="fr-FR"/>
        </w:rPr>
        <w:t xml:space="preserve"> </w:t>
      </w:r>
      <w:r w:rsidRPr="00085E32">
        <w:rPr>
          <w:rFonts w:asciiTheme="majorHAnsi" w:eastAsia="Calibri" w:hAnsiTheme="majorHAnsi" w:cstheme="majorHAnsi"/>
          <w:sz w:val="24"/>
          <w:szCs w:val="24"/>
          <w:lang w:val="fr-FR"/>
        </w:rPr>
        <w:t> nếu x thuộc tập xác định D thì – x cũng thuộc tập xác định D.</w:t>
      </w:r>
    </w:p>
    <w:p w14:paraId="548552AB" w14:textId="77777777" w:rsidR="00085E32" w:rsidRPr="00085E32" w:rsidRDefault="00085E32" w:rsidP="00085E32">
      <w:pPr>
        <w:spacing w:after="0"/>
        <w:rPr>
          <w:rFonts w:asciiTheme="majorHAnsi" w:eastAsia="Calibri" w:hAnsiTheme="majorHAnsi" w:cstheme="majorHAnsi"/>
          <w:sz w:val="24"/>
          <w:szCs w:val="24"/>
        </w:rPr>
      </w:pPr>
      <w:r w:rsidRPr="00085E32">
        <w:rPr>
          <w:rFonts w:asciiTheme="majorHAnsi" w:eastAsia="Calibri" w:hAnsiTheme="majorHAnsi" w:cstheme="majorHAnsi"/>
          <w:sz w:val="24"/>
          <w:szCs w:val="24"/>
        </w:rPr>
        <w:t xml:space="preserve">Ta có: </w:t>
      </w:r>
      <m:oMath>
        <m:r>
          <m:rPr>
            <m:sty m:val="p"/>
          </m:rPr>
          <w:rPr>
            <w:rFonts w:ascii="Cambria Math" w:eastAsia="Calibri" w:hAnsi="Cambria Math" w:cstheme="majorHAnsi"/>
            <w:sz w:val="24"/>
            <w:szCs w:val="24"/>
          </w:rPr>
          <m:t>f</m:t>
        </m:r>
        <m:d>
          <m:dPr>
            <m:ctrlPr>
              <w:rPr>
                <w:rFonts w:ascii="Cambria Math" w:eastAsia="Calibri" w:hAnsi="Cambria Math" w:cstheme="majorHAnsi"/>
                <w:sz w:val="24"/>
                <w:szCs w:val="24"/>
              </w:rPr>
            </m:ctrlPr>
          </m:dPr>
          <m:e>
            <m:r>
              <m:rPr>
                <m:sty m:val="p"/>
              </m:rPr>
              <w:rPr>
                <w:rFonts w:ascii="Cambria Math" w:eastAsia="Calibri" w:hAnsi="Cambria Math" w:cstheme="majorHAnsi"/>
                <w:sz w:val="24"/>
                <w:szCs w:val="24"/>
              </w:rPr>
              <m:t>-x</m:t>
            </m:r>
          </m:e>
        </m:d>
        <m:r>
          <m:rPr>
            <m:sty m:val="p"/>
          </m:rPr>
          <w:rPr>
            <w:rFonts w:ascii="Cambria Math" w:eastAsia="Calibri" w:hAnsi="Cambria Math" w:cstheme="majorHAnsi"/>
            <w:sz w:val="24"/>
            <w:szCs w:val="24"/>
          </w:rPr>
          <m:t>=</m:t>
        </m:r>
        <m:func>
          <m:funcPr>
            <m:ctrlPr>
              <w:rPr>
                <w:rFonts w:ascii="Cambria Math" w:eastAsia="Calibri" w:hAnsi="Cambria Math" w:cstheme="majorHAnsi"/>
                <w:sz w:val="24"/>
                <w:szCs w:val="24"/>
              </w:rPr>
            </m:ctrlPr>
          </m:funcPr>
          <m:fName>
            <m:r>
              <m:rPr>
                <m:sty m:val="p"/>
              </m:rPr>
              <w:rPr>
                <w:rFonts w:ascii="Cambria Math" w:eastAsia="Calibri" w:hAnsi="Cambria Math" w:cstheme="majorHAnsi"/>
                <w:sz w:val="24"/>
                <w:szCs w:val="24"/>
              </w:rPr>
              <m:t>sin</m:t>
            </m:r>
          </m:fName>
          <m:e>
            <m:d>
              <m:dPr>
                <m:ctrlPr>
                  <w:rPr>
                    <w:rFonts w:ascii="Cambria Math" w:eastAsia="Calibri" w:hAnsi="Cambria Math" w:cstheme="majorHAnsi"/>
                    <w:sz w:val="24"/>
                    <w:szCs w:val="24"/>
                  </w:rPr>
                </m:ctrlPr>
              </m:dPr>
              <m:e>
                <m:r>
                  <m:rPr>
                    <m:sty m:val="p"/>
                  </m:rPr>
                  <w:rPr>
                    <w:rFonts w:ascii="Cambria Math" w:eastAsia="Calibri" w:hAnsi="Cambria Math" w:cstheme="majorHAnsi"/>
                    <w:sz w:val="24"/>
                    <w:szCs w:val="24"/>
                  </w:rPr>
                  <m:t>-2x</m:t>
                </m:r>
              </m:e>
            </m:d>
          </m:e>
        </m:func>
        <m:r>
          <m:rPr>
            <m:sty m:val="p"/>
          </m:rPr>
          <w:rPr>
            <w:rFonts w:ascii="Cambria Math" w:eastAsia="Calibri" w:hAnsi="Cambria Math" w:cstheme="majorHAnsi"/>
            <w:sz w:val="24"/>
            <w:szCs w:val="24"/>
          </w:rPr>
          <m:t>+</m:t>
        </m:r>
        <m:func>
          <m:funcPr>
            <m:ctrlPr>
              <w:rPr>
                <w:rFonts w:ascii="Cambria Math" w:eastAsia="Calibri" w:hAnsi="Cambria Math" w:cstheme="majorHAnsi"/>
                <w:sz w:val="24"/>
                <w:szCs w:val="24"/>
              </w:rPr>
            </m:ctrlPr>
          </m:funcPr>
          <m:fName>
            <m:r>
              <m:rPr>
                <m:sty m:val="p"/>
              </m:rPr>
              <w:rPr>
                <w:rFonts w:ascii="Cambria Math" w:eastAsia="Calibri" w:hAnsi="Cambria Math" w:cstheme="majorHAnsi"/>
                <w:sz w:val="24"/>
                <w:szCs w:val="24"/>
              </w:rPr>
              <m:t>tan</m:t>
            </m:r>
          </m:fName>
          <m:e>
            <m:d>
              <m:dPr>
                <m:ctrlPr>
                  <w:rPr>
                    <w:rFonts w:ascii="Cambria Math" w:eastAsia="Calibri" w:hAnsi="Cambria Math" w:cstheme="majorHAnsi"/>
                    <w:sz w:val="24"/>
                    <w:szCs w:val="24"/>
                  </w:rPr>
                </m:ctrlPr>
              </m:dPr>
              <m:e>
                <m:r>
                  <m:rPr>
                    <m:sty m:val="p"/>
                  </m:rPr>
                  <w:rPr>
                    <w:rFonts w:ascii="Cambria Math" w:eastAsia="Calibri" w:hAnsi="Cambria Math" w:cstheme="majorHAnsi"/>
                    <w:sz w:val="24"/>
                    <w:szCs w:val="24"/>
                  </w:rPr>
                  <m:t>-2x</m:t>
                </m:r>
              </m:e>
            </m:d>
          </m:e>
        </m:func>
        <m:r>
          <m:rPr>
            <m:sty m:val="p"/>
          </m:rPr>
          <w:rPr>
            <w:rFonts w:ascii="Cambria Math" w:eastAsia="Calibri" w:hAnsi="Cambria Math" w:cstheme="majorHAnsi"/>
            <w:sz w:val="24"/>
            <w:szCs w:val="24"/>
          </w:rPr>
          <m:t>=-</m:t>
        </m:r>
        <m:func>
          <m:funcPr>
            <m:ctrlPr>
              <w:rPr>
                <w:rFonts w:ascii="Cambria Math" w:eastAsia="Calibri" w:hAnsi="Cambria Math" w:cstheme="majorHAnsi"/>
                <w:sz w:val="24"/>
                <w:szCs w:val="24"/>
              </w:rPr>
            </m:ctrlPr>
          </m:funcPr>
          <m:fName>
            <m:r>
              <m:rPr>
                <m:sty m:val="p"/>
              </m:rPr>
              <w:rPr>
                <w:rFonts w:ascii="Cambria Math" w:eastAsia="Calibri" w:hAnsi="Cambria Math" w:cstheme="majorHAnsi"/>
                <w:sz w:val="24"/>
                <w:szCs w:val="24"/>
              </w:rPr>
              <m:t>sin</m:t>
            </m:r>
          </m:fName>
          <m:e>
            <m:r>
              <m:rPr>
                <m:sty m:val="p"/>
              </m:rPr>
              <w:rPr>
                <w:rFonts w:ascii="Cambria Math" w:eastAsia="Calibri" w:hAnsi="Cambria Math" w:cstheme="majorHAnsi"/>
                <w:sz w:val="24"/>
                <w:szCs w:val="24"/>
              </w:rPr>
              <m:t>2x</m:t>
            </m:r>
          </m:e>
        </m:func>
        <m:r>
          <m:rPr>
            <m:sty m:val="p"/>
          </m:rPr>
          <w:rPr>
            <w:rFonts w:ascii="Cambria Math" w:eastAsia="Calibri" w:hAnsi="Cambria Math" w:cstheme="majorHAnsi"/>
            <w:sz w:val="24"/>
            <w:szCs w:val="24"/>
          </w:rPr>
          <m:t>-</m:t>
        </m:r>
        <m:func>
          <m:funcPr>
            <m:ctrlPr>
              <w:rPr>
                <w:rFonts w:ascii="Cambria Math" w:eastAsia="Calibri" w:hAnsi="Cambria Math" w:cstheme="majorHAnsi"/>
                <w:sz w:val="24"/>
                <w:szCs w:val="24"/>
              </w:rPr>
            </m:ctrlPr>
          </m:funcPr>
          <m:fName>
            <m:r>
              <m:rPr>
                <m:sty m:val="p"/>
              </m:rPr>
              <w:rPr>
                <w:rFonts w:ascii="Cambria Math" w:eastAsia="Calibri" w:hAnsi="Cambria Math" w:cstheme="majorHAnsi"/>
                <w:sz w:val="24"/>
                <w:szCs w:val="24"/>
              </w:rPr>
              <m:t>tan</m:t>
            </m:r>
          </m:fName>
          <m:e>
            <m:r>
              <m:rPr>
                <m:sty m:val="p"/>
              </m:rPr>
              <w:rPr>
                <w:rFonts w:ascii="Cambria Math" w:eastAsia="Calibri" w:hAnsi="Cambria Math" w:cstheme="majorHAnsi"/>
                <w:sz w:val="24"/>
                <w:szCs w:val="24"/>
              </w:rPr>
              <m:t>2x</m:t>
            </m:r>
          </m:e>
        </m:func>
      </m:oMath>
    </w:p>
    <w:p w14:paraId="19C1562C" w14:textId="77777777" w:rsidR="00085E32" w:rsidRPr="00085E32" w:rsidRDefault="00085E32" w:rsidP="00085E32">
      <w:pPr>
        <w:spacing w:after="0"/>
        <w:rPr>
          <w:rFonts w:asciiTheme="majorHAnsi" w:eastAsia="Calibri" w:hAnsiTheme="majorHAnsi" w:cstheme="majorHAnsi"/>
          <w:sz w:val="24"/>
          <w:szCs w:val="24"/>
          <w:lang w:val="fr-FR"/>
        </w:rPr>
      </w:pPr>
      <w:r w:rsidRPr="00085E32">
        <w:rPr>
          <w:rFonts w:asciiTheme="majorHAnsi" w:eastAsia="Calibri" w:hAnsiTheme="majorHAnsi" w:cstheme="majorHAnsi"/>
          <w:sz w:val="24"/>
          <w:szCs w:val="24"/>
          <w:lang w:val="fr-FR"/>
        </w:rPr>
        <w:t xml:space="preserve">                      </w:t>
      </w:r>
      <m:oMath>
        <m:r>
          <m:rPr>
            <m:sty m:val="p"/>
          </m:rPr>
          <w:rPr>
            <w:rFonts w:ascii="Cambria Math" w:eastAsia="Calibri" w:hAnsi="Cambria Math" w:cstheme="majorHAnsi"/>
            <w:sz w:val="24"/>
            <w:szCs w:val="24"/>
            <w:lang w:val="fr-FR"/>
          </w:rPr>
          <m:t>=</m:t>
        </m:r>
        <m:d>
          <m:dPr>
            <m:ctrlPr>
              <w:rPr>
                <w:rFonts w:ascii="Cambria Math" w:eastAsia="Calibri" w:hAnsi="Cambria Math" w:cstheme="majorHAnsi"/>
                <w:sz w:val="24"/>
                <w:szCs w:val="24"/>
                <w:lang w:val="fr-FR"/>
              </w:rPr>
            </m:ctrlPr>
          </m:dPr>
          <m:e>
            <m:func>
              <m:funcPr>
                <m:ctrlPr>
                  <w:rPr>
                    <w:rFonts w:ascii="Cambria Math" w:eastAsia="Calibri" w:hAnsi="Cambria Math" w:cstheme="majorHAnsi"/>
                    <w:sz w:val="24"/>
                    <w:szCs w:val="24"/>
                    <w:lang w:val="fr-FR"/>
                  </w:rPr>
                </m:ctrlPr>
              </m:funcPr>
              <m:fName>
                <m:r>
                  <m:rPr>
                    <m:sty m:val="p"/>
                  </m:rPr>
                  <w:rPr>
                    <w:rFonts w:ascii="Cambria Math" w:eastAsia="Calibri" w:hAnsi="Cambria Math" w:cstheme="majorHAnsi"/>
                    <w:sz w:val="24"/>
                    <w:szCs w:val="24"/>
                    <w:lang w:val="fr-FR"/>
                  </w:rPr>
                  <m:t>sin</m:t>
                </m:r>
              </m:fName>
              <m:e>
                <m:r>
                  <m:rPr>
                    <m:sty m:val="p"/>
                  </m:rPr>
                  <w:rPr>
                    <w:rFonts w:ascii="Cambria Math" w:eastAsia="Calibri" w:hAnsi="Cambria Math" w:cstheme="majorHAnsi"/>
                    <w:sz w:val="24"/>
                    <w:szCs w:val="24"/>
                    <w:lang w:val="fr-FR"/>
                  </w:rPr>
                  <m:t>2x</m:t>
                </m:r>
              </m:e>
            </m:func>
            <m:r>
              <m:rPr>
                <m:sty m:val="p"/>
              </m:rPr>
              <w:rPr>
                <w:rFonts w:ascii="Cambria Math" w:eastAsia="Calibri" w:hAnsi="Cambria Math" w:cstheme="majorHAnsi"/>
                <w:sz w:val="24"/>
                <w:szCs w:val="24"/>
                <w:lang w:val="fr-FR"/>
              </w:rPr>
              <m:t>+</m:t>
            </m:r>
            <m:func>
              <m:funcPr>
                <m:ctrlPr>
                  <w:rPr>
                    <w:rFonts w:ascii="Cambria Math" w:eastAsia="Calibri" w:hAnsi="Cambria Math" w:cstheme="majorHAnsi"/>
                    <w:sz w:val="24"/>
                    <w:szCs w:val="24"/>
                    <w:lang w:val="fr-FR"/>
                  </w:rPr>
                </m:ctrlPr>
              </m:funcPr>
              <m:fName>
                <m:r>
                  <m:rPr>
                    <m:sty m:val="p"/>
                  </m:rPr>
                  <w:rPr>
                    <w:rFonts w:ascii="Cambria Math" w:eastAsia="Calibri" w:hAnsi="Cambria Math" w:cstheme="majorHAnsi"/>
                    <w:sz w:val="24"/>
                    <w:szCs w:val="24"/>
                    <w:lang w:val="fr-FR"/>
                  </w:rPr>
                  <m:t>tan</m:t>
                </m:r>
              </m:fName>
              <m:e>
                <m:r>
                  <m:rPr>
                    <m:sty m:val="p"/>
                  </m:rPr>
                  <w:rPr>
                    <w:rFonts w:ascii="Cambria Math" w:eastAsia="Calibri" w:hAnsi="Cambria Math" w:cstheme="majorHAnsi"/>
                    <w:sz w:val="24"/>
                    <w:szCs w:val="24"/>
                    <w:lang w:val="fr-FR"/>
                  </w:rPr>
                  <m:t>2x</m:t>
                </m:r>
              </m:e>
            </m:func>
          </m:e>
        </m:d>
        <m:r>
          <m:rPr>
            <m:sty m:val="p"/>
          </m:rPr>
          <w:rPr>
            <w:rFonts w:ascii="Cambria Math" w:eastAsia="Calibri" w:hAnsi="Cambria Math" w:cstheme="majorHAnsi"/>
            <w:sz w:val="24"/>
            <w:szCs w:val="24"/>
            <w:lang w:val="fr-FR"/>
          </w:rPr>
          <m:t>=-f</m:t>
        </m:r>
        <m:d>
          <m:dPr>
            <m:ctrlPr>
              <w:rPr>
                <w:rFonts w:ascii="Cambria Math" w:eastAsia="Calibri" w:hAnsi="Cambria Math" w:cstheme="majorHAnsi"/>
                <w:sz w:val="24"/>
                <w:szCs w:val="24"/>
                <w:lang w:val="fr-FR"/>
              </w:rPr>
            </m:ctrlPr>
          </m:dPr>
          <m:e>
            <m:r>
              <m:rPr>
                <m:sty m:val="p"/>
              </m:rPr>
              <w:rPr>
                <w:rFonts w:ascii="Cambria Math" w:eastAsia="Calibri" w:hAnsi="Cambria Math" w:cstheme="majorHAnsi"/>
                <w:sz w:val="24"/>
                <w:szCs w:val="24"/>
                <w:lang w:val="fr-FR"/>
              </w:rPr>
              <m:t>x</m:t>
            </m:r>
          </m:e>
        </m:d>
        <m:r>
          <m:rPr>
            <m:sty m:val="p"/>
          </m:rPr>
          <w:rPr>
            <w:rFonts w:ascii="Cambria Math" w:eastAsia="Calibri" w:hAnsi="Cambria Math" w:cstheme="majorHAnsi"/>
            <w:sz w:val="24"/>
            <w:szCs w:val="24"/>
            <w:lang w:val="fr-FR"/>
          </w:rPr>
          <m:t>, ∀x∈D</m:t>
        </m:r>
      </m:oMath>
      <w:r w:rsidRPr="00085E32">
        <w:rPr>
          <w:rFonts w:asciiTheme="majorHAnsi" w:eastAsia="Calibri" w:hAnsiTheme="majorHAnsi" w:cstheme="majorHAnsi"/>
          <w:sz w:val="24"/>
          <w:szCs w:val="24"/>
          <w:lang w:val="fr-FR"/>
        </w:rPr>
        <w:t>.</w:t>
      </w:r>
    </w:p>
    <w:p w14:paraId="2913869D" w14:textId="77777777" w:rsidR="00085E32" w:rsidRPr="00085E32" w:rsidRDefault="00085E32" w:rsidP="00085E32">
      <w:pPr>
        <w:spacing w:after="0"/>
        <w:rPr>
          <w:rFonts w:asciiTheme="majorHAnsi" w:eastAsia="Calibri" w:hAnsiTheme="majorHAnsi" w:cstheme="majorHAnsi"/>
          <w:sz w:val="24"/>
          <w:szCs w:val="24"/>
          <w:lang w:val="fr-FR"/>
        </w:rPr>
      </w:pPr>
      <w:r w:rsidRPr="00085E32">
        <w:rPr>
          <w:rFonts w:asciiTheme="majorHAnsi" w:eastAsia="Calibri" w:hAnsiTheme="majorHAnsi" w:cstheme="majorHAnsi"/>
          <w:sz w:val="24"/>
          <w:szCs w:val="24"/>
          <w:lang w:val="fr-FR"/>
        </w:rPr>
        <w:t xml:space="preserve">Vậy </w:t>
      </w:r>
      <m:oMath>
        <m:r>
          <w:rPr>
            <w:rFonts w:ascii="Cambria Math" w:eastAsia="Calibri" w:hAnsi="Cambria Math" w:cstheme="majorHAnsi"/>
            <w:sz w:val="24"/>
            <w:szCs w:val="24"/>
          </w:rPr>
          <m:t>y</m:t>
        </m:r>
        <m:r>
          <w:rPr>
            <w:rFonts w:ascii="Cambria Math" w:eastAsia="Calibri" w:hAnsi="Cambria Math" w:cstheme="majorHAnsi"/>
            <w:sz w:val="24"/>
            <w:szCs w:val="24"/>
            <w:lang w:val="fr-FR"/>
          </w:rPr>
          <m:t>=</m:t>
        </m:r>
        <m:r>
          <w:rPr>
            <w:rFonts w:ascii="Cambria Math" w:eastAsia="Calibri" w:hAnsi="Cambria Math" w:cstheme="majorHAnsi"/>
            <w:sz w:val="24"/>
            <w:szCs w:val="24"/>
          </w:rPr>
          <m:t>sin</m:t>
        </m:r>
        <m:r>
          <w:rPr>
            <w:rFonts w:ascii="Cambria Math" w:eastAsia="Calibri" w:hAnsi="Cambria Math" w:cstheme="majorHAnsi"/>
            <w:sz w:val="24"/>
            <w:szCs w:val="24"/>
            <w:lang w:val="fr-FR"/>
          </w:rPr>
          <m:t xml:space="preserve"> 2</m:t>
        </m:r>
        <m:r>
          <w:rPr>
            <w:rFonts w:ascii="Cambria Math" w:eastAsia="Calibri" w:hAnsi="Cambria Math" w:cstheme="majorHAnsi"/>
            <w:sz w:val="24"/>
            <w:szCs w:val="24"/>
          </w:rPr>
          <m:t>x</m:t>
        </m:r>
        <m:r>
          <w:rPr>
            <w:rFonts w:ascii="Cambria Math" w:eastAsia="Calibri" w:hAnsi="Cambria Math" w:cstheme="majorHAnsi"/>
            <w:sz w:val="24"/>
            <w:szCs w:val="24"/>
            <w:lang w:val="fr-FR"/>
          </w:rPr>
          <m:t>+</m:t>
        </m:r>
        <m:r>
          <w:rPr>
            <w:rFonts w:ascii="Cambria Math" w:eastAsia="Calibri" w:hAnsi="Cambria Math" w:cstheme="majorHAnsi"/>
            <w:sz w:val="24"/>
            <w:szCs w:val="24"/>
          </w:rPr>
          <m:t>tan</m:t>
        </m:r>
        <m:r>
          <w:rPr>
            <w:rFonts w:ascii="Cambria Math" w:eastAsia="Calibri" w:hAnsi="Cambria Math" w:cstheme="majorHAnsi"/>
            <w:sz w:val="24"/>
            <w:szCs w:val="24"/>
            <w:lang w:val="fr-FR"/>
          </w:rPr>
          <m:t xml:space="preserve"> 2</m:t>
        </m:r>
        <m:r>
          <w:rPr>
            <w:rFonts w:ascii="Cambria Math" w:eastAsia="Calibri" w:hAnsi="Cambria Math" w:cstheme="majorHAnsi"/>
            <w:sz w:val="24"/>
            <w:szCs w:val="24"/>
          </w:rPr>
          <m:t>x</m:t>
        </m:r>
      </m:oMath>
      <w:r w:rsidRPr="00085E32">
        <w:rPr>
          <w:rFonts w:asciiTheme="majorHAnsi" w:eastAsia="Calibri" w:hAnsiTheme="majorHAnsi" w:cstheme="majorHAnsi"/>
          <w:sz w:val="24"/>
          <w:szCs w:val="24"/>
          <w:lang w:val="fr-FR"/>
        </w:rPr>
        <w:t xml:space="preserve"> là hàm số lẻ.</w:t>
      </w:r>
    </w:p>
    <w:p w14:paraId="6D200A73" w14:textId="77777777" w:rsidR="00085E32" w:rsidRPr="00085E32" w:rsidRDefault="00085E32" w:rsidP="00085E32">
      <w:pPr>
        <w:spacing w:after="0"/>
        <w:rPr>
          <w:rFonts w:asciiTheme="majorHAnsi" w:eastAsia="Calibri" w:hAnsiTheme="majorHAnsi" w:cstheme="majorHAnsi"/>
          <w:sz w:val="24"/>
          <w:szCs w:val="24"/>
          <w:lang w:val="fr-FR"/>
        </w:rPr>
      </w:pPr>
      <w:r w:rsidRPr="00085E32">
        <w:rPr>
          <w:rFonts w:asciiTheme="majorHAnsi" w:eastAsia="Calibri" w:hAnsiTheme="majorHAnsi" w:cstheme="majorHAnsi"/>
          <w:sz w:val="24"/>
          <w:szCs w:val="24"/>
          <w:lang w:val="fr-FR"/>
        </w:rPr>
        <w:t xml:space="preserve">b) Tập xác định của hàm số </w:t>
      </w:r>
      <m:oMath>
        <m:r>
          <w:rPr>
            <w:rFonts w:ascii="Cambria Math" w:eastAsia="Calibri" w:hAnsi="Cambria Math" w:cstheme="majorHAnsi"/>
            <w:sz w:val="24"/>
            <w:szCs w:val="24"/>
          </w:rPr>
          <m:t>y</m:t>
        </m:r>
        <m:r>
          <w:rPr>
            <w:rFonts w:ascii="Cambria Math" w:eastAsia="Calibri" w:hAnsi="Cambria Math" w:cstheme="majorHAnsi"/>
            <w:sz w:val="24"/>
            <w:szCs w:val="24"/>
            <w:lang w:val="fr-FR"/>
          </w:rPr>
          <m:t>=</m:t>
        </m:r>
        <m:r>
          <w:rPr>
            <w:rFonts w:ascii="Cambria Math" w:eastAsia="Calibri" w:hAnsi="Cambria Math" w:cstheme="majorHAnsi"/>
            <w:sz w:val="24"/>
            <w:szCs w:val="24"/>
          </w:rPr>
          <m:t>f</m:t>
        </m:r>
        <m:r>
          <w:rPr>
            <w:rFonts w:ascii="Cambria Math" w:eastAsia="Calibri" w:hAnsi="Cambria Math" w:cstheme="majorHAnsi"/>
            <w:sz w:val="24"/>
            <w:szCs w:val="24"/>
            <w:lang w:val="fr-FR"/>
          </w:rPr>
          <m:t>(</m:t>
        </m:r>
        <m:r>
          <w:rPr>
            <w:rFonts w:ascii="Cambria Math" w:eastAsia="Calibri" w:hAnsi="Cambria Math" w:cstheme="majorHAnsi"/>
            <w:sz w:val="24"/>
            <w:szCs w:val="24"/>
          </w:rPr>
          <m:t>x</m:t>
        </m:r>
        <m:r>
          <w:rPr>
            <w:rFonts w:ascii="Cambria Math" w:eastAsia="Calibri" w:hAnsi="Cambria Math" w:cstheme="majorHAnsi"/>
            <w:sz w:val="24"/>
            <w:szCs w:val="24"/>
            <w:lang w:val="fr-FR"/>
          </w:rPr>
          <m:t>)=</m:t>
        </m:r>
        <m:r>
          <w:rPr>
            <w:rFonts w:ascii="Cambria Math" w:eastAsia="Calibri" w:hAnsi="Cambria Math" w:cstheme="majorHAnsi"/>
            <w:sz w:val="24"/>
            <w:szCs w:val="24"/>
          </w:rPr>
          <m:t>cos</m:t>
        </m:r>
        <m:r>
          <w:rPr>
            <w:rFonts w:ascii="Cambria Math" w:eastAsia="Calibri" w:hAnsi="Cambria Math" w:cstheme="majorHAnsi"/>
            <w:sz w:val="24"/>
            <w:szCs w:val="24"/>
            <w:lang w:val="fr-FR"/>
          </w:rPr>
          <m:t xml:space="preserve"> </m:t>
        </m:r>
        <m:r>
          <w:rPr>
            <w:rFonts w:ascii="Cambria Math" w:eastAsia="Calibri" w:hAnsi="Cambria Math" w:cstheme="majorHAnsi"/>
            <w:sz w:val="24"/>
            <w:szCs w:val="24"/>
          </w:rPr>
          <m:t>x</m:t>
        </m:r>
        <m:r>
          <w:rPr>
            <w:rFonts w:ascii="Cambria Math" w:eastAsia="Calibri" w:hAnsi="Cambria Math" w:cstheme="majorHAnsi"/>
            <w:sz w:val="24"/>
            <w:szCs w:val="24"/>
            <w:lang w:val="fr-FR"/>
          </w:rPr>
          <m:t>+</m:t>
        </m:r>
        <m:func>
          <m:funcPr>
            <m:ctrlPr>
              <w:rPr>
                <w:rFonts w:ascii="Cambria Math" w:eastAsia="Calibri" w:hAnsi="Cambria Math" w:cstheme="majorHAnsi"/>
                <w:i/>
                <w:sz w:val="24"/>
                <w:szCs w:val="24"/>
              </w:rPr>
            </m:ctrlPr>
          </m:funcPr>
          <m:fName>
            <m:sSup>
              <m:sSupPr>
                <m:ctrlPr>
                  <w:rPr>
                    <w:rFonts w:ascii="Cambria Math" w:eastAsia="Calibri" w:hAnsi="Cambria Math" w:cstheme="majorHAnsi"/>
                    <w:i/>
                    <w:sz w:val="24"/>
                    <w:szCs w:val="24"/>
                  </w:rPr>
                </m:ctrlPr>
              </m:sSupPr>
              <m:e>
                <m:r>
                  <m:rPr>
                    <m:sty m:val="p"/>
                  </m:rPr>
                  <w:rPr>
                    <w:rFonts w:ascii="Cambria Math" w:eastAsia="Calibri" w:hAnsi="Cambria Math" w:cstheme="majorHAnsi"/>
                    <w:sz w:val="24"/>
                    <w:szCs w:val="24"/>
                    <w:lang w:val="fr-FR"/>
                  </w:rPr>
                  <m:t>sin</m:t>
                </m:r>
                <m:ctrlPr>
                  <w:rPr>
                    <w:rFonts w:ascii="Cambria Math" w:eastAsia="Calibri" w:hAnsi="Cambria Math" w:cstheme="majorHAnsi"/>
                    <w:i/>
                    <w:sz w:val="24"/>
                    <w:szCs w:val="24"/>
                    <w:lang w:val="fr-FR"/>
                  </w:rPr>
                </m:ctrlPr>
              </m:e>
              <m:sup>
                <m:r>
                  <w:rPr>
                    <w:rFonts w:ascii="Cambria Math" w:eastAsia="Calibri" w:hAnsi="Cambria Math" w:cstheme="majorHAnsi"/>
                    <w:sz w:val="24"/>
                    <w:szCs w:val="24"/>
                    <w:vertAlign w:val="superscript"/>
                    <w:lang w:val="fr-FR"/>
                  </w:rPr>
                  <m:t>2</m:t>
                </m:r>
                <m:ctrlPr>
                  <w:rPr>
                    <w:rFonts w:ascii="Cambria Math" w:eastAsia="Calibri" w:hAnsi="Cambria Math" w:cstheme="majorHAnsi"/>
                    <w:sz w:val="24"/>
                    <w:szCs w:val="24"/>
                  </w:rPr>
                </m:ctrlPr>
              </m:sup>
            </m:sSup>
            <m:ctrlPr>
              <w:rPr>
                <w:rFonts w:ascii="Cambria Math" w:eastAsia="Calibri" w:hAnsi="Cambria Math" w:cstheme="majorHAnsi"/>
                <w:i/>
                <w:sz w:val="24"/>
                <w:szCs w:val="24"/>
                <w:lang w:val="fr-FR"/>
              </w:rPr>
            </m:ctrlPr>
          </m:fName>
          <m:e>
            <m:r>
              <w:rPr>
                <w:rFonts w:ascii="Cambria Math" w:eastAsia="Calibri" w:hAnsi="Cambria Math" w:cstheme="majorHAnsi"/>
                <w:sz w:val="24"/>
                <w:szCs w:val="24"/>
                <w:lang w:val="fr-FR"/>
              </w:rPr>
              <m:t>x</m:t>
            </m:r>
            <m:ctrlPr>
              <w:rPr>
                <w:rFonts w:ascii="Cambria Math" w:eastAsia="Calibri" w:hAnsi="Cambria Math" w:cstheme="majorHAnsi"/>
                <w:i/>
                <w:sz w:val="24"/>
                <w:szCs w:val="24"/>
                <w:lang w:val="fr-FR"/>
              </w:rPr>
            </m:ctrlPr>
          </m:e>
        </m:func>
      </m:oMath>
      <w:r w:rsidRPr="00085E32">
        <w:rPr>
          <w:rFonts w:asciiTheme="majorHAnsi" w:eastAsia="Calibri" w:hAnsiTheme="majorHAnsi" w:cstheme="majorHAnsi"/>
          <w:sz w:val="24"/>
          <w:szCs w:val="24"/>
          <w:lang w:val="fr-FR"/>
        </w:rPr>
        <w:t xml:space="preserve"> là </w:t>
      </w:r>
      <m:oMath>
        <m:r>
          <w:rPr>
            <w:rFonts w:ascii="Cambria Math" w:eastAsia="Calibri" w:hAnsi="Cambria Math" w:cstheme="majorHAnsi"/>
            <w:sz w:val="24"/>
            <w:szCs w:val="24"/>
            <w:lang w:val="fr-FR"/>
          </w:rPr>
          <m:t>D</m:t>
        </m:r>
        <m:r>
          <m:rPr>
            <m:scr m:val="double-struck"/>
          </m:rPr>
          <w:rPr>
            <w:rFonts w:ascii="Cambria Math" w:eastAsia="MS Mincho" w:hAnsi="Cambria Math" w:cstheme="majorHAnsi"/>
            <w:sz w:val="24"/>
            <w:szCs w:val="24"/>
            <w:lang w:val="fr-FR"/>
          </w:rPr>
          <m:t>=R</m:t>
        </m:r>
      </m:oMath>
      <w:r w:rsidRPr="00085E32">
        <w:rPr>
          <w:rFonts w:asciiTheme="majorHAnsi" w:eastAsia="Calibri" w:hAnsiTheme="majorHAnsi" w:cstheme="majorHAnsi"/>
          <w:sz w:val="24"/>
          <w:szCs w:val="24"/>
          <w:lang w:val="fr-FR"/>
        </w:rPr>
        <w:t>.</w:t>
      </w:r>
    </w:p>
    <w:p w14:paraId="013DE0AE" w14:textId="77777777" w:rsidR="00085E32" w:rsidRPr="00085E32" w:rsidRDefault="00085E32" w:rsidP="00085E32">
      <w:pPr>
        <w:spacing w:after="0"/>
        <w:rPr>
          <w:rFonts w:asciiTheme="majorHAnsi" w:eastAsia="Calibri" w:hAnsiTheme="majorHAnsi" w:cstheme="majorHAnsi"/>
          <w:sz w:val="24"/>
          <w:szCs w:val="24"/>
          <w:lang w:val="fr-FR"/>
        </w:rPr>
      </w:pPr>
      <w:r w:rsidRPr="00085E32">
        <w:rPr>
          <w:rFonts w:asciiTheme="majorHAnsi" w:eastAsia="Calibri" w:hAnsiTheme="majorHAnsi" w:cstheme="majorHAnsi"/>
          <w:sz w:val="24"/>
          <w:szCs w:val="24"/>
          <w:lang w:val="fr-FR"/>
        </w:rPr>
        <w:t>Do đó, nếu x thuộc tập xác định D thì – x cũng thuộc tập xác định D.</w:t>
      </w:r>
    </w:p>
    <w:p w14:paraId="3DE13346" w14:textId="77777777" w:rsidR="00085E32" w:rsidRPr="00085E32" w:rsidRDefault="00085E32" w:rsidP="00085E32">
      <w:pPr>
        <w:spacing w:after="0"/>
        <w:rPr>
          <w:rFonts w:asciiTheme="majorHAnsi" w:eastAsia="Calibri" w:hAnsiTheme="majorHAnsi" w:cstheme="majorHAnsi"/>
          <w:sz w:val="24"/>
          <w:szCs w:val="24"/>
        </w:rPr>
      </w:pPr>
      <w:r w:rsidRPr="00085E32">
        <w:rPr>
          <w:rFonts w:asciiTheme="majorHAnsi" w:eastAsia="Calibri" w:hAnsiTheme="majorHAnsi" w:cstheme="majorHAnsi"/>
          <w:sz w:val="24"/>
          <w:szCs w:val="24"/>
        </w:rPr>
        <w:t xml:space="preserve">Ta có: </w:t>
      </w:r>
      <m:oMath>
        <m:r>
          <m:rPr>
            <m:sty m:val="p"/>
          </m:rPr>
          <w:rPr>
            <w:rFonts w:ascii="Cambria Math" w:eastAsia="Calibri" w:hAnsi="Cambria Math" w:cstheme="majorHAnsi"/>
            <w:sz w:val="24"/>
            <w:szCs w:val="24"/>
          </w:rPr>
          <m:t>f</m:t>
        </m:r>
        <m:d>
          <m:dPr>
            <m:ctrlPr>
              <w:rPr>
                <w:rFonts w:ascii="Cambria Math" w:eastAsia="Calibri" w:hAnsi="Cambria Math" w:cstheme="majorHAnsi"/>
                <w:sz w:val="24"/>
                <w:szCs w:val="24"/>
              </w:rPr>
            </m:ctrlPr>
          </m:dPr>
          <m:e>
            <m:r>
              <m:rPr>
                <m:sty m:val="p"/>
              </m:rPr>
              <w:rPr>
                <w:rFonts w:ascii="Cambria Math" w:eastAsia="Calibri" w:hAnsi="Cambria Math" w:cstheme="majorHAnsi"/>
                <w:sz w:val="24"/>
                <w:szCs w:val="24"/>
              </w:rPr>
              <m:t>–x</m:t>
            </m:r>
          </m:e>
        </m:d>
        <m:r>
          <m:rPr>
            <m:sty m:val="p"/>
          </m:rPr>
          <w:rPr>
            <w:rFonts w:ascii="Cambria Math" w:eastAsia="Calibri" w:hAnsi="Cambria Math" w:cstheme="majorHAnsi"/>
            <w:sz w:val="24"/>
            <w:szCs w:val="24"/>
          </w:rPr>
          <m:t xml:space="preserve">= cos </m:t>
        </m:r>
        <m:d>
          <m:dPr>
            <m:ctrlPr>
              <w:rPr>
                <w:rFonts w:ascii="Cambria Math" w:eastAsia="Calibri" w:hAnsi="Cambria Math" w:cstheme="majorHAnsi"/>
                <w:sz w:val="24"/>
                <w:szCs w:val="24"/>
              </w:rPr>
            </m:ctrlPr>
          </m:dPr>
          <m:e>
            <m:r>
              <m:rPr>
                <m:sty m:val="p"/>
              </m:rPr>
              <w:rPr>
                <w:rFonts w:ascii="Cambria Math" w:eastAsia="Calibri" w:hAnsi="Cambria Math" w:cstheme="majorHAnsi"/>
                <w:sz w:val="24"/>
                <w:szCs w:val="24"/>
              </w:rPr>
              <m:t>–x</m:t>
            </m:r>
          </m:e>
        </m:d>
        <m:r>
          <m:rPr>
            <m:sty m:val="p"/>
          </m:rPr>
          <w:rPr>
            <w:rFonts w:ascii="Cambria Math" w:eastAsia="Calibri" w:hAnsi="Cambria Math" w:cstheme="majorHAnsi"/>
            <w:sz w:val="24"/>
            <w:szCs w:val="24"/>
          </w:rPr>
          <m:t>+</m:t>
        </m:r>
        <m:func>
          <m:funcPr>
            <m:ctrlPr>
              <w:rPr>
                <w:rFonts w:ascii="Cambria Math" w:eastAsia="Calibri" w:hAnsi="Cambria Math" w:cstheme="majorHAnsi"/>
                <w:sz w:val="24"/>
                <w:szCs w:val="24"/>
              </w:rPr>
            </m:ctrlPr>
          </m:funcPr>
          <m:fName>
            <m:sSup>
              <m:sSupPr>
                <m:ctrlPr>
                  <w:rPr>
                    <w:rFonts w:ascii="Cambria Math" w:eastAsia="Calibri" w:hAnsi="Cambria Math" w:cstheme="majorHAnsi"/>
                    <w:sz w:val="24"/>
                    <w:szCs w:val="24"/>
                  </w:rPr>
                </m:ctrlPr>
              </m:sSupPr>
              <m:e>
                <m:r>
                  <m:rPr>
                    <m:sty m:val="p"/>
                  </m:rPr>
                  <w:rPr>
                    <w:rFonts w:ascii="Cambria Math" w:eastAsia="Calibri" w:hAnsi="Cambria Math" w:cstheme="majorHAnsi"/>
                    <w:sz w:val="24"/>
                    <w:szCs w:val="24"/>
                  </w:rPr>
                  <m:t>sin</m:t>
                </m:r>
              </m:e>
              <m:sup>
                <m:r>
                  <m:rPr>
                    <m:sty m:val="p"/>
                  </m:rPr>
                  <w:rPr>
                    <w:rFonts w:ascii="Cambria Math" w:eastAsia="Calibri" w:hAnsi="Cambria Math" w:cstheme="majorHAnsi"/>
                    <w:sz w:val="24"/>
                    <w:szCs w:val="24"/>
                    <w:vertAlign w:val="superscript"/>
                  </w:rPr>
                  <m:t>2</m:t>
                </m:r>
              </m:sup>
            </m:sSup>
          </m:fName>
          <m:e>
            <m:r>
              <m:rPr>
                <m:sty m:val="p"/>
              </m:rPr>
              <w:rPr>
                <w:rFonts w:ascii="Cambria Math" w:eastAsia="Calibri" w:hAnsi="Cambria Math" w:cstheme="majorHAnsi"/>
                <w:sz w:val="24"/>
                <w:szCs w:val="24"/>
              </w:rPr>
              <m:t>(-x)</m:t>
            </m:r>
          </m:e>
        </m:func>
        <m:r>
          <m:rPr>
            <m:sty m:val="p"/>
          </m:rPr>
          <w:rPr>
            <w:rFonts w:ascii="Cambria Math" w:eastAsia="Calibri" w:hAnsi="Cambria Math" w:cstheme="majorHAnsi"/>
            <w:sz w:val="24"/>
            <w:szCs w:val="24"/>
          </w:rPr>
          <m:t xml:space="preserve">=cos x+ </m:t>
        </m:r>
        <m:sSup>
          <m:sSupPr>
            <m:ctrlPr>
              <w:rPr>
                <w:rFonts w:ascii="Cambria Math" w:eastAsia="Calibri" w:hAnsi="Cambria Math" w:cstheme="majorHAnsi"/>
                <w:sz w:val="24"/>
                <w:szCs w:val="24"/>
              </w:rPr>
            </m:ctrlPr>
          </m:sSupPr>
          <m:e>
            <m:d>
              <m:dPr>
                <m:ctrlPr>
                  <w:rPr>
                    <w:rFonts w:ascii="Cambria Math" w:eastAsia="Calibri" w:hAnsi="Cambria Math" w:cstheme="majorHAnsi"/>
                    <w:sz w:val="24"/>
                    <w:szCs w:val="24"/>
                  </w:rPr>
                </m:ctrlPr>
              </m:dPr>
              <m:e>
                <m:r>
                  <m:rPr>
                    <m:sty m:val="p"/>
                  </m:rPr>
                  <w:rPr>
                    <w:rFonts w:ascii="Cambria Math" w:eastAsia="Calibri" w:hAnsi="Cambria Math" w:cstheme="majorHAnsi"/>
                    <w:sz w:val="24"/>
                    <w:szCs w:val="24"/>
                  </w:rPr>
                  <m:t>– sin x</m:t>
                </m:r>
              </m:e>
            </m:d>
          </m:e>
          <m:sup>
            <m:r>
              <m:rPr>
                <m:sty m:val="p"/>
              </m:rPr>
              <w:rPr>
                <w:rFonts w:ascii="Cambria Math" w:eastAsia="Calibri" w:hAnsi="Cambria Math" w:cstheme="majorHAnsi"/>
                <w:sz w:val="24"/>
                <w:szCs w:val="24"/>
              </w:rPr>
              <m:t>2</m:t>
            </m:r>
          </m:sup>
        </m:sSup>
      </m:oMath>
      <w:r w:rsidRPr="00085E32">
        <w:rPr>
          <w:rFonts w:asciiTheme="majorHAnsi" w:eastAsia="Calibri" w:hAnsiTheme="majorHAnsi" w:cstheme="majorHAnsi"/>
          <w:sz w:val="24"/>
          <w:szCs w:val="24"/>
        </w:rPr>
        <w:t> </w:t>
      </w:r>
    </w:p>
    <w:p w14:paraId="0378E9E3" w14:textId="77777777" w:rsidR="00085E32" w:rsidRPr="00085E32" w:rsidRDefault="00085E32" w:rsidP="00085E32">
      <w:pPr>
        <w:spacing w:after="0"/>
        <w:rPr>
          <w:rFonts w:asciiTheme="majorHAnsi" w:eastAsia="Calibri" w:hAnsiTheme="majorHAnsi" w:cstheme="majorHAnsi"/>
          <w:sz w:val="24"/>
          <w:szCs w:val="24"/>
        </w:rPr>
      </w:pPr>
      <w:r w:rsidRPr="00085E32">
        <w:rPr>
          <w:rFonts w:asciiTheme="majorHAnsi" w:eastAsia="Calibri" w:hAnsiTheme="majorHAnsi" w:cstheme="majorHAnsi"/>
          <w:sz w:val="24"/>
          <w:szCs w:val="24"/>
        </w:rPr>
        <w:t xml:space="preserve">                     </w:t>
      </w:r>
      <m:oMath>
        <m:r>
          <m:rPr>
            <m:sty m:val="p"/>
          </m:rPr>
          <w:rPr>
            <w:rFonts w:ascii="Cambria Math" w:eastAsia="Calibri" w:hAnsi="Cambria Math" w:cstheme="majorHAnsi"/>
            <w:sz w:val="24"/>
            <w:szCs w:val="24"/>
          </w:rPr>
          <m:t>= cos x+</m:t>
        </m:r>
        <m:func>
          <m:funcPr>
            <m:ctrlPr>
              <w:rPr>
                <w:rFonts w:ascii="Cambria Math" w:eastAsia="Calibri" w:hAnsi="Cambria Math" w:cstheme="majorHAnsi"/>
                <w:sz w:val="24"/>
                <w:szCs w:val="24"/>
              </w:rPr>
            </m:ctrlPr>
          </m:funcPr>
          <m:fName>
            <m:sSup>
              <m:sSupPr>
                <m:ctrlPr>
                  <w:rPr>
                    <w:rFonts w:ascii="Cambria Math" w:eastAsia="Calibri" w:hAnsi="Cambria Math" w:cstheme="majorHAnsi"/>
                    <w:sz w:val="24"/>
                    <w:szCs w:val="24"/>
                  </w:rPr>
                </m:ctrlPr>
              </m:sSupPr>
              <m:e>
                <m:r>
                  <m:rPr>
                    <m:sty m:val="p"/>
                  </m:rPr>
                  <w:rPr>
                    <w:rFonts w:ascii="Cambria Math" w:eastAsia="Calibri" w:hAnsi="Cambria Math" w:cstheme="majorHAnsi"/>
                    <w:sz w:val="24"/>
                    <w:szCs w:val="24"/>
                  </w:rPr>
                  <m:t>sin</m:t>
                </m:r>
              </m:e>
              <m:sup>
                <m:r>
                  <m:rPr>
                    <m:sty m:val="p"/>
                  </m:rPr>
                  <w:rPr>
                    <w:rFonts w:ascii="Cambria Math" w:eastAsia="Calibri" w:hAnsi="Cambria Math" w:cstheme="majorHAnsi"/>
                    <w:sz w:val="24"/>
                    <w:szCs w:val="24"/>
                    <w:vertAlign w:val="superscript"/>
                  </w:rPr>
                  <m:t>2</m:t>
                </m:r>
              </m:sup>
            </m:sSup>
          </m:fName>
          <m:e>
            <m:r>
              <m:rPr>
                <m:sty m:val="p"/>
              </m:rPr>
              <w:rPr>
                <w:rFonts w:ascii="Cambria Math" w:eastAsia="Calibri" w:hAnsi="Cambria Math" w:cstheme="majorHAnsi"/>
                <w:sz w:val="24"/>
                <w:szCs w:val="24"/>
              </w:rPr>
              <m:t>x</m:t>
            </m:r>
          </m:e>
        </m:func>
        <m:r>
          <m:rPr>
            <m:sty m:val="p"/>
          </m:rPr>
          <w:rPr>
            <w:rFonts w:ascii="Cambria Math" w:eastAsia="Calibri" w:hAnsi="Cambria Math" w:cstheme="majorHAnsi"/>
            <w:sz w:val="24"/>
            <w:szCs w:val="24"/>
          </w:rPr>
          <m:t>=f(x), ∀ x∈D.</m:t>
        </m:r>
      </m:oMath>
    </w:p>
    <w:p w14:paraId="50B16628" w14:textId="77777777" w:rsidR="00085E32" w:rsidRPr="00085E32" w:rsidRDefault="00085E32" w:rsidP="00085E32">
      <w:pPr>
        <w:spacing w:after="0"/>
        <w:rPr>
          <w:rFonts w:asciiTheme="majorHAnsi" w:eastAsia="Calibri" w:hAnsiTheme="majorHAnsi" w:cstheme="majorHAnsi"/>
          <w:sz w:val="24"/>
          <w:szCs w:val="24"/>
        </w:rPr>
      </w:pPr>
      <w:r w:rsidRPr="00085E32">
        <w:rPr>
          <w:rFonts w:asciiTheme="majorHAnsi" w:eastAsia="Calibri" w:hAnsiTheme="majorHAnsi" w:cstheme="majorHAnsi"/>
          <w:sz w:val="24"/>
          <w:szCs w:val="24"/>
        </w:rPr>
        <w:t xml:space="preserve">Vậy </w:t>
      </w:r>
      <m:oMath>
        <m:r>
          <w:rPr>
            <w:rFonts w:ascii="Cambria Math" w:eastAsia="Calibri" w:hAnsi="Cambria Math" w:cstheme="majorHAnsi"/>
            <w:sz w:val="24"/>
            <w:szCs w:val="24"/>
          </w:rPr>
          <m:t>y=cos x+</m:t>
        </m:r>
        <m:func>
          <m:funcPr>
            <m:ctrlPr>
              <w:rPr>
                <w:rFonts w:ascii="Cambria Math" w:eastAsia="Calibri" w:hAnsi="Cambria Math" w:cstheme="majorHAnsi"/>
                <w:i/>
                <w:sz w:val="24"/>
                <w:szCs w:val="24"/>
              </w:rPr>
            </m:ctrlPr>
          </m:funcPr>
          <m:fName>
            <m:sSup>
              <m:sSupPr>
                <m:ctrlPr>
                  <w:rPr>
                    <w:rFonts w:ascii="Cambria Math" w:eastAsia="Calibri" w:hAnsi="Cambria Math" w:cstheme="majorHAnsi"/>
                    <w:i/>
                    <w:sz w:val="24"/>
                    <w:szCs w:val="24"/>
                  </w:rPr>
                </m:ctrlPr>
              </m:sSupPr>
              <m:e>
                <m:r>
                  <m:rPr>
                    <m:sty m:val="p"/>
                  </m:rPr>
                  <w:rPr>
                    <w:rFonts w:ascii="Cambria Math" w:eastAsia="Calibri" w:hAnsi="Cambria Math" w:cstheme="majorHAnsi"/>
                    <w:sz w:val="24"/>
                    <w:szCs w:val="24"/>
                  </w:rPr>
                  <m:t>sin</m:t>
                </m:r>
              </m:e>
              <m:sup>
                <m:r>
                  <w:rPr>
                    <w:rFonts w:ascii="Cambria Math" w:eastAsia="Calibri" w:hAnsi="Cambria Math" w:cstheme="majorHAnsi"/>
                    <w:sz w:val="24"/>
                    <w:szCs w:val="24"/>
                    <w:vertAlign w:val="superscript"/>
                  </w:rPr>
                  <m:t>2</m:t>
                </m:r>
                <m:ctrlPr>
                  <w:rPr>
                    <w:rFonts w:ascii="Cambria Math" w:eastAsia="Calibri" w:hAnsi="Cambria Math" w:cstheme="majorHAnsi"/>
                    <w:sz w:val="24"/>
                    <w:szCs w:val="24"/>
                  </w:rPr>
                </m:ctrlPr>
              </m:sup>
            </m:sSup>
          </m:fName>
          <m:e>
            <m:r>
              <w:rPr>
                <w:rFonts w:ascii="Cambria Math" w:eastAsia="Calibri" w:hAnsi="Cambria Math" w:cstheme="majorHAnsi"/>
                <w:sz w:val="24"/>
                <w:szCs w:val="24"/>
              </w:rPr>
              <m:t>x</m:t>
            </m:r>
          </m:e>
        </m:func>
      </m:oMath>
      <w:r w:rsidRPr="00085E32">
        <w:rPr>
          <w:rFonts w:asciiTheme="majorHAnsi" w:eastAsia="Calibri" w:hAnsiTheme="majorHAnsi" w:cstheme="majorHAnsi"/>
          <w:sz w:val="24"/>
          <w:szCs w:val="24"/>
        </w:rPr>
        <w:t xml:space="preserve"> là hàm số chẵn.</w:t>
      </w:r>
    </w:p>
    <w:p w14:paraId="40A8EB51" w14:textId="77777777" w:rsidR="00085E32" w:rsidRPr="00085E32" w:rsidRDefault="00085E32" w:rsidP="00085E32">
      <w:pPr>
        <w:spacing w:after="0"/>
        <w:rPr>
          <w:rFonts w:asciiTheme="majorHAnsi" w:eastAsia="Calibri" w:hAnsiTheme="majorHAnsi" w:cstheme="majorHAnsi"/>
          <w:sz w:val="24"/>
          <w:szCs w:val="24"/>
        </w:rPr>
      </w:pPr>
      <w:r w:rsidRPr="00085E32">
        <w:rPr>
          <w:rFonts w:asciiTheme="majorHAnsi" w:eastAsia="Calibri" w:hAnsiTheme="majorHAnsi" w:cstheme="majorHAnsi"/>
          <w:sz w:val="24"/>
          <w:szCs w:val="24"/>
        </w:rPr>
        <w:t xml:space="preserve">c) Tập xác định của hàm số </w:t>
      </w:r>
      <m:oMath>
        <m:r>
          <w:rPr>
            <w:rFonts w:ascii="Cambria Math" w:eastAsia="Calibri" w:hAnsi="Cambria Math" w:cstheme="majorHAnsi"/>
            <w:sz w:val="24"/>
            <w:szCs w:val="24"/>
          </w:rPr>
          <m:t>y=f(x)= sin x cos 2x</m:t>
        </m:r>
      </m:oMath>
      <w:r w:rsidRPr="00085E32">
        <w:rPr>
          <w:rFonts w:asciiTheme="majorHAnsi" w:eastAsia="Calibri" w:hAnsiTheme="majorHAnsi" w:cstheme="majorHAnsi"/>
          <w:sz w:val="24"/>
          <w:szCs w:val="24"/>
        </w:rPr>
        <w:t xml:space="preserve"> là </w:t>
      </w:r>
      <m:oMath>
        <m:r>
          <w:rPr>
            <w:rFonts w:ascii="Cambria Math" w:eastAsia="Calibri" w:hAnsi="Cambria Math" w:cstheme="majorHAnsi"/>
            <w:sz w:val="24"/>
            <w:szCs w:val="24"/>
          </w:rPr>
          <m:t>D=R</m:t>
        </m:r>
      </m:oMath>
      <w:r w:rsidRPr="00085E32">
        <w:rPr>
          <w:rFonts w:asciiTheme="majorHAnsi" w:eastAsia="Calibri" w:hAnsiTheme="majorHAnsi" w:cstheme="majorHAnsi"/>
          <w:sz w:val="24"/>
          <w:szCs w:val="24"/>
        </w:rPr>
        <w:t>.</w:t>
      </w:r>
    </w:p>
    <w:p w14:paraId="2B5853A6" w14:textId="77777777" w:rsidR="00085E32" w:rsidRPr="00085E32" w:rsidRDefault="00085E32" w:rsidP="00085E32">
      <w:pPr>
        <w:spacing w:after="0"/>
        <w:rPr>
          <w:rFonts w:asciiTheme="majorHAnsi" w:eastAsia="Calibri" w:hAnsiTheme="majorHAnsi" w:cstheme="majorHAnsi"/>
          <w:sz w:val="24"/>
          <w:szCs w:val="24"/>
        </w:rPr>
      </w:pPr>
      <w:r w:rsidRPr="00085E32">
        <w:rPr>
          <w:rFonts w:asciiTheme="majorHAnsi" w:eastAsia="Calibri" w:hAnsiTheme="majorHAnsi" w:cstheme="majorHAnsi"/>
          <w:sz w:val="24"/>
          <w:szCs w:val="24"/>
        </w:rPr>
        <w:t xml:space="preserve">Do đó, nếu x thuộc tập xác định </w:t>
      </w:r>
      <m:oMath>
        <m:r>
          <w:rPr>
            <w:rFonts w:ascii="Cambria Math" w:eastAsia="Calibri" w:hAnsi="Cambria Math" w:cstheme="majorHAnsi"/>
            <w:sz w:val="24"/>
            <w:szCs w:val="24"/>
          </w:rPr>
          <m:t>D</m:t>
        </m:r>
      </m:oMath>
      <w:r w:rsidRPr="00085E32">
        <w:rPr>
          <w:rFonts w:asciiTheme="majorHAnsi" w:eastAsia="Calibri" w:hAnsiTheme="majorHAnsi" w:cstheme="majorHAnsi"/>
          <w:sz w:val="24"/>
          <w:szCs w:val="24"/>
        </w:rPr>
        <w:t xml:space="preserve"> thì </w:t>
      </w:r>
      <m:oMath>
        <m:r>
          <w:rPr>
            <w:rFonts w:ascii="Cambria Math" w:eastAsia="Calibri" w:hAnsi="Cambria Math" w:cstheme="majorHAnsi"/>
            <w:sz w:val="24"/>
            <w:szCs w:val="24"/>
          </w:rPr>
          <m:t>–x</m:t>
        </m:r>
      </m:oMath>
      <w:r w:rsidRPr="00085E32">
        <w:rPr>
          <w:rFonts w:asciiTheme="majorHAnsi" w:eastAsia="Calibri" w:hAnsiTheme="majorHAnsi" w:cstheme="majorHAnsi"/>
          <w:sz w:val="24"/>
          <w:szCs w:val="24"/>
        </w:rPr>
        <w:t xml:space="preserve"> cũng thuộc tập xác định </w:t>
      </w:r>
      <m:oMath>
        <m:r>
          <w:rPr>
            <w:rFonts w:ascii="Cambria Math" w:eastAsia="Calibri" w:hAnsi="Cambria Math" w:cstheme="majorHAnsi"/>
            <w:sz w:val="24"/>
            <w:szCs w:val="24"/>
          </w:rPr>
          <m:t>D</m:t>
        </m:r>
      </m:oMath>
      <w:r w:rsidRPr="00085E32">
        <w:rPr>
          <w:rFonts w:asciiTheme="majorHAnsi" w:eastAsia="Calibri" w:hAnsiTheme="majorHAnsi" w:cstheme="majorHAnsi"/>
          <w:sz w:val="24"/>
          <w:szCs w:val="24"/>
        </w:rPr>
        <w:t>.</w:t>
      </w:r>
    </w:p>
    <w:p w14:paraId="768DDD3F" w14:textId="77777777" w:rsidR="00085E32" w:rsidRPr="00085E32" w:rsidRDefault="00085E32" w:rsidP="00085E32">
      <w:pPr>
        <w:spacing w:after="0"/>
        <w:rPr>
          <w:rFonts w:asciiTheme="majorHAnsi" w:eastAsia="Calibri" w:hAnsiTheme="majorHAnsi" w:cstheme="majorHAnsi"/>
          <w:sz w:val="24"/>
          <w:szCs w:val="24"/>
        </w:rPr>
      </w:pPr>
      <w:r w:rsidRPr="00085E32">
        <w:rPr>
          <w:rFonts w:asciiTheme="majorHAnsi" w:eastAsia="Calibri" w:hAnsiTheme="majorHAnsi" w:cstheme="majorHAnsi"/>
          <w:sz w:val="24"/>
          <w:szCs w:val="24"/>
        </w:rPr>
        <w:t xml:space="preserve">Ta có: </w:t>
      </w:r>
      <m:oMath>
        <m:r>
          <m:rPr>
            <m:sty m:val="p"/>
          </m:rPr>
          <w:rPr>
            <w:rFonts w:ascii="Cambria Math" w:eastAsia="Calibri" w:hAnsi="Cambria Math" w:cstheme="majorHAnsi"/>
            <w:sz w:val="24"/>
            <w:szCs w:val="24"/>
          </w:rPr>
          <m:t>f</m:t>
        </m:r>
        <m:d>
          <m:dPr>
            <m:ctrlPr>
              <w:rPr>
                <w:rFonts w:ascii="Cambria Math" w:eastAsia="Calibri" w:hAnsi="Cambria Math" w:cstheme="majorHAnsi"/>
                <w:sz w:val="24"/>
                <w:szCs w:val="24"/>
              </w:rPr>
            </m:ctrlPr>
          </m:dPr>
          <m:e>
            <m:r>
              <m:rPr>
                <m:sty m:val="p"/>
              </m:rPr>
              <w:rPr>
                <w:rFonts w:ascii="Cambria Math" w:eastAsia="Calibri" w:hAnsi="Cambria Math" w:cstheme="majorHAnsi"/>
                <w:sz w:val="24"/>
                <w:szCs w:val="24"/>
              </w:rPr>
              <m:t>–x</m:t>
            </m:r>
          </m:e>
        </m:d>
        <m:r>
          <m:rPr>
            <m:sty m:val="p"/>
          </m:rPr>
          <w:rPr>
            <w:rFonts w:ascii="Cambria Math" w:eastAsia="Calibri" w:hAnsi="Cambria Math" w:cstheme="majorHAnsi"/>
            <w:sz w:val="24"/>
            <w:szCs w:val="24"/>
          </w:rPr>
          <m:t xml:space="preserve">=sin </m:t>
        </m:r>
        <m:d>
          <m:dPr>
            <m:ctrlPr>
              <w:rPr>
                <w:rFonts w:ascii="Cambria Math" w:eastAsia="Calibri" w:hAnsi="Cambria Math" w:cstheme="majorHAnsi"/>
                <w:sz w:val="24"/>
                <w:szCs w:val="24"/>
              </w:rPr>
            </m:ctrlPr>
          </m:dPr>
          <m:e>
            <m:r>
              <m:rPr>
                <m:sty m:val="p"/>
              </m:rPr>
              <w:rPr>
                <w:rFonts w:ascii="Cambria Math" w:eastAsia="Calibri" w:hAnsi="Cambria Math" w:cstheme="majorHAnsi"/>
                <w:sz w:val="24"/>
                <w:szCs w:val="24"/>
              </w:rPr>
              <m:t>–x</m:t>
            </m:r>
          </m:e>
        </m:d>
        <m:r>
          <m:rPr>
            <m:sty m:val="p"/>
          </m:rPr>
          <w:rPr>
            <w:rFonts w:ascii="Cambria Math" w:eastAsia="Calibri" w:hAnsi="Cambria Math" w:cstheme="majorHAnsi"/>
            <w:sz w:val="24"/>
            <w:szCs w:val="24"/>
          </w:rPr>
          <m:t xml:space="preserve">. cos </m:t>
        </m:r>
        <m:d>
          <m:dPr>
            <m:ctrlPr>
              <w:rPr>
                <w:rFonts w:ascii="Cambria Math" w:eastAsia="Calibri" w:hAnsi="Cambria Math" w:cstheme="majorHAnsi"/>
                <w:sz w:val="24"/>
                <w:szCs w:val="24"/>
              </w:rPr>
            </m:ctrlPr>
          </m:dPr>
          <m:e>
            <m:r>
              <m:rPr>
                <m:sty m:val="p"/>
              </m:rPr>
              <w:rPr>
                <w:rFonts w:ascii="Cambria Math" w:eastAsia="Calibri" w:hAnsi="Cambria Math" w:cstheme="majorHAnsi"/>
                <w:sz w:val="24"/>
                <w:szCs w:val="24"/>
              </w:rPr>
              <m:t>–2x</m:t>
            </m:r>
          </m:e>
        </m:d>
        <m:r>
          <m:rPr>
            <m:sty m:val="p"/>
          </m:rPr>
          <w:rPr>
            <w:rFonts w:ascii="Cambria Math" w:eastAsia="Calibri" w:hAnsi="Cambria Math" w:cstheme="majorHAnsi"/>
            <w:sz w:val="24"/>
            <w:szCs w:val="24"/>
          </w:rPr>
          <m:t>= –sin x.cos 2x= –f(x), ∀x∈D</m:t>
        </m:r>
      </m:oMath>
      <w:r w:rsidRPr="00085E32">
        <w:rPr>
          <w:rFonts w:asciiTheme="majorHAnsi" w:eastAsia="Calibri" w:hAnsiTheme="majorHAnsi" w:cstheme="majorHAnsi"/>
          <w:sz w:val="24"/>
          <w:szCs w:val="24"/>
        </w:rPr>
        <w:t>.</w:t>
      </w:r>
    </w:p>
    <w:p w14:paraId="3B6DA0D7" w14:textId="77777777" w:rsidR="00085E32" w:rsidRPr="00085E32" w:rsidRDefault="00085E32" w:rsidP="00085E32">
      <w:pPr>
        <w:spacing w:after="0"/>
        <w:rPr>
          <w:rFonts w:asciiTheme="majorHAnsi" w:eastAsia="Calibri" w:hAnsiTheme="majorHAnsi" w:cstheme="majorHAnsi"/>
          <w:sz w:val="24"/>
          <w:szCs w:val="24"/>
        </w:rPr>
      </w:pPr>
      <w:r w:rsidRPr="00085E32">
        <w:rPr>
          <w:rFonts w:asciiTheme="majorHAnsi" w:eastAsia="Calibri" w:hAnsiTheme="majorHAnsi" w:cstheme="majorHAnsi"/>
          <w:sz w:val="24"/>
          <w:szCs w:val="24"/>
        </w:rPr>
        <w:t xml:space="preserve">Vậy </w:t>
      </w:r>
      <m:oMath>
        <m:r>
          <w:rPr>
            <w:rFonts w:ascii="Cambria Math" w:eastAsia="Calibri" w:hAnsi="Cambria Math" w:cstheme="majorHAnsi"/>
            <w:sz w:val="24"/>
            <w:szCs w:val="24"/>
          </w:rPr>
          <m:t>y=sin x cos 2x</m:t>
        </m:r>
      </m:oMath>
      <w:r w:rsidRPr="00085E32">
        <w:rPr>
          <w:rFonts w:asciiTheme="majorHAnsi" w:eastAsia="Calibri" w:hAnsiTheme="majorHAnsi" w:cstheme="majorHAnsi"/>
          <w:sz w:val="24"/>
          <w:szCs w:val="24"/>
        </w:rPr>
        <w:t xml:space="preserve"> là hàm số lẻ.</w:t>
      </w:r>
    </w:p>
    <w:p w14:paraId="77C021C2" w14:textId="77777777" w:rsidR="00085E32" w:rsidRPr="00085E32" w:rsidRDefault="00085E32" w:rsidP="00085E32">
      <w:pPr>
        <w:spacing w:after="0"/>
        <w:rPr>
          <w:rFonts w:asciiTheme="majorHAnsi" w:eastAsia="Calibri" w:hAnsiTheme="majorHAnsi" w:cstheme="majorHAnsi"/>
          <w:sz w:val="24"/>
          <w:szCs w:val="24"/>
        </w:rPr>
      </w:pPr>
      <w:r w:rsidRPr="00085E32">
        <w:rPr>
          <w:rFonts w:asciiTheme="majorHAnsi" w:eastAsia="Calibri" w:hAnsiTheme="majorHAnsi" w:cstheme="majorHAnsi"/>
          <w:sz w:val="24"/>
          <w:szCs w:val="24"/>
        </w:rPr>
        <w:t xml:space="preserve">d) Tập xác định của hàm số </w:t>
      </w:r>
      <m:oMath>
        <m:r>
          <w:rPr>
            <w:rFonts w:ascii="Cambria Math" w:eastAsia="Calibri" w:hAnsi="Cambria Math" w:cstheme="majorHAnsi"/>
            <w:sz w:val="24"/>
            <w:szCs w:val="24"/>
          </w:rPr>
          <m:t>y=f(x)=sin x+cos x</m:t>
        </m:r>
      </m:oMath>
      <w:r w:rsidRPr="00085E32">
        <w:rPr>
          <w:rFonts w:asciiTheme="majorHAnsi" w:eastAsia="Calibri" w:hAnsiTheme="majorHAnsi" w:cstheme="majorHAnsi"/>
          <w:sz w:val="24"/>
          <w:szCs w:val="24"/>
        </w:rPr>
        <w:t xml:space="preserve"> là </w:t>
      </w:r>
      <m:oMath>
        <m:r>
          <w:rPr>
            <w:rFonts w:ascii="Cambria Math" w:eastAsia="Calibri" w:hAnsi="Cambria Math" w:cstheme="majorHAnsi"/>
            <w:sz w:val="24"/>
            <w:szCs w:val="24"/>
          </w:rPr>
          <m:t>D</m:t>
        </m:r>
        <m:r>
          <m:rPr>
            <m:scr m:val="double-struck"/>
          </m:rPr>
          <w:rPr>
            <w:rFonts w:ascii="Cambria Math" w:eastAsia="MS Mincho" w:hAnsi="Cambria Math" w:cstheme="majorHAnsi"/>
            <w:sz w:val="24"/>
            <w:szCs w:val="24"/>
          </w:rPr>
          <m:t>=R</m:t>
        </m:r>
      </m:oMath>
      <w:r w:rsidRPr="00085E32">
        <w:rPr>
          <w:rFonts w:asciiTheme="majorHAnsi" w:eastAsia="Calibri" w:hAnsiTheme="majorHAnsi" w:cstheme="majorHAnsi"/>
          <w:sz w:val="24"/>
          <w:szCs w:val="24"/>
        </w:rPr>
        <w:t>.</w:t>
      </w:r>
    </w:p>
    <w:p w14:paraId="20DBFE86" w14:textId="77777777" w:rsidR="00085E32" w:rsidRPr="00085E32" w:rsidRDefault="00085E32" w:rsidP="00085E32">
      <w:pPr>
        <w:spacing w:after="0"/>
        <w:rPr>
          <w:rFonts w:asciiTheme="majorHAnsi" w:eastAsia="Calibri" w:hAnsiTheme="majorHAnsi" w:cstheme="majorHAnsi"/>
          <w:sz w:val="24"/>
          <w:szCs w:val="24"/>
        </w:rPr>
      </w:pPr>
      <w:r w:rsidRPr="00085E32">
        <w:rPr>
          <w:rFonts w:asciiTheme="majorHAnsi" w:eastAsia="Calibri" w:hAnsiTheme="majorHAnsi" w:cstheme="majorHAnsi"/>
          <w:sz w:val="24"/>
          <w:szCs w:val="24"/>
        </w:rPr>
        <w:t xml:space="preserve">Do đó, nếu x thuộc tập xác định </w:t>
      </w:r>
      <m:oMath>
        <m:r>
          <w:rPr>
            <w:rFonts w:ascii="Cambria Math" w:eastAsia="Calibri" w:hAnsi="Cambria Math" w:cstheme="majorHAnsi"/>
            <w:sz w:val="24"/>
            <w:szCs w:val="24"/>
          </w:rPr>
          <m:t>D</m:t>
        </m:r>
      </m:oMath>
      <w:r w:rsidRPr="00085E32">
        <w:rPr>
          <w:rFonts w:asciiTheme="majorHAnsi" w:eastAsia="Calibri" w:hAnsiTheme="majorHAnsi" w:cstheme="majorHAnsi"/>
          <w:sz w:val="24"/>
          <w:szCs w:val="24"/>
        </w:rPr>
        <w:t xml:space="preserve"> thì </w:t>
      </w:r>
      <m:oMath>
        <m:r>
          <w:rPr>
            <w:rFonts w:ascii="Cambria Math" w:eastAsia="Calibri" w:hAnsi="Cambria Math" w:cstheme="majorHAnsi"/>
            <w:sz w:val="24"/>
            <w:szCs w:val="24"/>
          </w:rPr>
          <m:t>–x</m:t>
        </m:r>
      </m:oMath>
      <w:r w:rsidRPr="00085E32">
        <w:rPr>
          <w:rFonts w:asciiTheme="majorHAnsi" w:eastAsia="Calibri" w:hAnsiTheme="majorHAnsi" w:cstheme="majorHAnsi"/>
          <w:sz w:val="24"/>
          <w:szCs w:val="24"/>
        </w:rPr>
        <w:t xml:space="preserve"> cũng thuộc tập xác định </w:t>
      </w:r>
      <m:oMath>
        <m:r>
          <w:rPr>
            <w:rFonts w:ascii="Cambria Math" w:eastAsia="Calibri" w:hAnsi="Cambria Math" w:cstheme="majorHAnsi"/>
            <w:sz w:val="24"/>
            <w:szCs w:val="24"/>
          </w:rPr>
          <m:t>D</m:t>
        </m:r>
      </m:oMath>
      <w:r w:rsidRPr="00085E32">
        <w:rPr>
          <w:rFonts w:asciiTheme="majorHAnsi" w:eastAsia="Calibri" w:hAnsiTheme="majorHAnsi" w:cstheme="majorHAnsi"/>
          <w:sz w:val="24"/>
          <w:szCs w:val="24"/>
        </w:rPr>
        <w:t>.</w:t>
      </w:r>
    </w:p>
    <w:p w14:paraId="32C015A6" w14:textId="77777777" w:rsidR="00085E32" w:rsidRPr="00085E32" w:rsidRDefault="00085E32" w:rsidP="00085E32">
      <w:pPr>
        <w:spacing w:after="0"/>
        <w:rPr>
          <w:rFonts w:asciiTheme="majorHAnsi" w:eastAsia="Calibri" w:hAnsiTheme="majorHAnsi" w:cstheme="majorHAnsi"/>
          <w:sz w:val="24"/>
          <w:szCs w:val="24"/>
        </w:rPr>
      </w:pPr>
      <w:r w:rsidRPr="00085E32">
        <w:rPr>
          <w:rFonts w:asciiTheme="majorHAnsi" w:eastAsia="Calibri" w:hAnsiTheme="majorHAnsi" w:cstheme="majorHAnsi"/>
          <w:sz w:val="24"/>
          <w:szCs w:val="24"/>
        </w:rPr>
        <w:t xml:space="preserve">Ta có: </w:t>
      </w:r>
      <m:oMath>
        <m:r>
          <m:rPr>
            <m:sty m:val="p"/>
          </m:rPr>
          <w:rPr>
            <w:rFonts w:ascii="Cambria Math" w:eastAsia="Calibri" w:hAnsi="Cambria Math" w:cstheme="majorHAnsi"/>
            <w:sz w:val="24"/>
            <w:szCs w:val="24"/>
          </w:rPr>
          <m:t>f</m:t>
        </m:r>
        <m:d>
          <m:dPr>
            <m:ctrlPr>
              <w:rPr>
                <w:rFonts w:ascii="Cambria Math" w:eastAsia="Calibri" w:hAnsi="Cambria Math" w:cstheme="majorHAnsi"/>
                <w:sz w:val="24"/>
                <w:szCs w:val="24"/>
              </w:rPr>
            </m:ctrlPr>
          </m:dPr>
          <m:e>
            <m:r>
              <m:rPr>
                <m:sty m:val="p"/>
              </m:rPr>
              <w:rPr>
                <w:rFonts w:ascii="Cambria Math" w:eastAsia="Calibri" w:hAnsi="Cambria Math" w:cstheme="majorHAnsi"/>
                <w:sz w:val="24"/>
                <w:szCs w:val="24"/>
              </w:rPr>
              <m:t>–x</m:t>
            </m:r>
          </m:e>
        </m:d>
        <m:r>
          <m:rPr>
            <m:sty m:val="p"/>
          </m:rPr>
          <w:rPr>
            <w:rFonts w:ascii="Cambria Math" w:eastAsia="Calibri" w:hAnsi="Cambria Math" w:cstheme="majorHAnsi"/>
            <w:sz w:val="24"/>
            <w:szCs w:val="24"/>
          </w:rPr>
          <m:t xml:space="preserve">=sin </m:t>
        </m:r>
        <m:d>
          <m:dPr>
            <m:ctrlPr>
              <w:rPr>
                <w:rFonts w:ascii="Cambria Math" w:eastAsia="Calibri" w:hAnsi="Cambria Math" w:cstheme="majorHAnsi"/>
                <w:sz w:val="24"/>
                <w:szCs w:val="24"/>
              </w:rPr>
            </m:ctrlPr>
          </m:dPr>
          <m:e>
            <m:r>
              <m:rPr>
                <m:sty m:val="p"/>
              </m:rPr>
              <w:rPr>
                <w:rFonts w:ascii="Cambria Math" w:eastAsia="Calibri" w:hAnsi="Cambria Math" w:cstheme="majorHAnsi"/>
                <w:sz w:val="24"/>
                <w:szCs w:val="24"/>
              </w:rPr>
              <m:t>–x</m:t>
            </m:r>
          </m:e>
        </m:d>
        <m:r>
          <m:rPr>
            <m:sty m:val="p"/>
          </m:rPr>
          <w:rPr>
            <w:rFonts w:ascii="Cambria Math" w:eastAsia="Calibri" w:hAnsi="Cambria Math" w:cstheme="majorHAnsi"/>
            <w:sz w:val="24"/>
            <w:szCs w:val="24"/>
          </w:rPr>
          <m:t>+ cos(–x)= –sin x+cos x≠ –f(x).</m:t>
        </m:r>
      </m:oMath>
    </w:p>
    <w:p w14:paraId="0E0B5946" w14:textId="77777777" w:rsidR="00085E32" w:rsidRPr="00085E32" w:rsidRDefault="00085E32" w:rsidP="00085E32">
      <w:pPr>
        <w:spacing w:after="0"/>
        <w:rPr>
          <w:rFonts w:asciiTheme="majorHAnsi" w:eastAsia="Calibri" w:hAnsiTheme="majorHAnsi" w:cstheme="majorHAnsi"/>
          <w:sz w:val="24"/>
          <w:szCs w:val="24"/>
        </w:rPr>
      </w:pPr>
      <w:r w:rsidRPr="00085E32">
        <w:rPr>
          <w:rFonts w:asciiTheme="majorHAnsi" w:eastAsia="Calibri" w:hAnsiTheme="majorHAnsi" w:cstheme="majorHAnsi"/>
          <w:sz w:val="24"/>
          <w:szCs w:val="24"/>
        </w:rPr>
        <w:t xml:space="preserve">Vậy </w:t>
      </w:r>
      <m:oMath>
        <m:r>
          <w:rPr>
            <w:rFonts w:ascii="Cambria Math" w:eastAsia="Calibri" w:hAnsi="Cambria Math" w:cstheme="majorHAnsi"/>
            <w:sz w:val="24"/>
            <w:szCs w:val="24"/>
          </w:rPr>
          <m:t>y=sin x+cos x</m:t>
        </m:r>
      </m:oMath>
      <w:r w:rsidRPr="00085E32">
        <w:rPr>
          <w:rFonts w:asciiTheme="majorHAnsi" w:eastAsia="Calibri" w:hAnsiTheme="majorHAnsi" w:cstheme="majorHAnsi"/>
          <w:sz w:val="24"/>
          <w:szCs w:val="24"/>
        </w:rPr>
        <w:t xml:space="preserve"> là hàm số không chẵn, không lẻ.</w:t>
      </w:r>
    </w:p>
    <w:p w14:paraId="646C8F58" w14:textId="77777777" w:rsidR="00085E32" w:rsidRPr="00085E32" w:rsidRDefault="00085E32" w:rsidP="00085E32">
      <w:pPr>
        <w:spacing w:after="0"/>
        <w:rPr>
          <w:rFonts w:asciiTheme="majorHAnsi" w:eastAsia="Calibri" w:hAnsiTheme="majorHAnsi" w:cstheme="majorHAnsi"/>
          <w:b/>
          <w:bCs/>
          <w:sz w:val="24"/>
          <w:szCs w:val="24"/>
          <w:lang w:val="fr-FR"/>
        </w:rPr>
      </w:pPr>
      <w:r w:rsidRPr="00085E32">
        <w:rPr>
          <w:rFonts w:asciiTheme="majorHAnsi" w:eastAsia="Calibri" w:hAnsiTheme="majorHAnsi" w:cstheme="majorHAnsi"/>
          <w:b/>
          <w:bCs/>
          <w:sz w:val="24"/>
          <w:szCs w:val="24"/>
          <w:lang w:val="fr-FR"/>
        </w:rPr>
        <w:t>Bài 1.17</w:t>
      </w:r>
    </w:p>
    <w:p w14:paraId="33C416A9" w14:textId="77777777" w:rsidR="00085E32" w:rsidRPr="00085E32" w:rsidRDefault="00085E32" w:rsidP="00085E32">
      <w:pPr>
        <w:spacing w:after="0"/>
        <w:rPr>
          <w:rFonts w:asciiTheme="majorHAnsi" w:eastAsia="Calibri" w:hAnsiTheme="majorHAnsi" w:cstheme="majorHAnsi"/>
          <w:sz w:val="24"/>
          <w:szCs w:val="24"/>
          <w:lang w:val="fr-FR"/>
        </w:rPr>
      </w:pPr>
      <w:r w:rsidRPr="00085E32">
        <w:rPr>
          <w:rFonts w:asciiTheme="majorHAnsi" w:eastAsia="Calibri" w:hAnsiTheme="majorHAnsi" w:cstheme="majorHAnsi"/>
          <w:sz w:val="24"/>
          <w:szCs w:val="24"/>
          <w:lang w:val="fr-FR"/>
        </w:rPr>
        <w:t xml:space="preserve">a) ta có: </w:t>
      </w:r>
      <m:oMath>
        <m:r>
          <m:rPr>
            <m:sty m:val="p"/>
          </m:rPr>
          <w:rPr>
            <w:rFonts w:ascii="Cambria Math" w:eastAsia="Calibri" w:hAnsi="Cambria Math" w:cstheme="majorHAnsi"/>
            <w:sz w:val="24"/>
            <w:szCs w:val="24"/>
            <w:lang w:val="fr-FR"/>
          </w:rPr>
          <m:t>-1≤</m:t>
        </m:r>
        <m:func>
          <m:funcPr>
            <m:ctrlPr>
              <w:rPr>
                <w:rFonts w:ascii="Cambria Math" w:eastAsia="Calibri" w:hAnsi="Cambria Math" w:cstheme="majorHAnsi"/>
                <w:sz w:val="24"/>
                <w:szCs w:val="24"/>
                <w:lang w:val="fr-FR"/>
              </w:rPr>
            </m:ctrlPr>
          </m:funcPr>
          <m:fName>
            <m:r>
              <m:rPr>
                <m:sty m:val="p"/>
              </m:rPr>
              <w:rPr>
                <w:rFonts w:ascii="Cambria Math" w:eastAsia="Calibri" w:hAnsi="Cambria Math" w:cstheme="majorHAnsi"/>
                <w:sz w:val="24"/>
                <w:szCs w:val="24"/>
                <w:lang w:val="fr-FR"/>
              </w:rPr>
              <m:t>sin</m:t>
            </m:r>
          </m:fName>
          <m:e>
            <m:d>
              <m:dPr>
                <m:ctrlPr>
                  <w:rPr>
                    <w:rFonts w:ascii="Cambria Math" w:eastAsia="Calibri" w:hAnsi="Cambria Math" w:cstheme="majorHAnsi"/>
                    <w:sz w:val="24"/>
                    <w:szCs w:val="24"/>
                    <w:lang w:val="fr-FR"/>
                  </w:rPr>
                </m:ctrlPr>
              </m:dPr>
              <m:e>
                <m:r>
                  <m:rPr>
                    <m:sty m:val="p"/>
                  </m:rPr>
                  <w:rPr>
                    <w:rFonts w:ascii="Cambria Math" w:eastAsia="Calibri" w:hAnsi="Cambria Math" w:cstheme="majorHAnsi"/>
                    <w:sz w:val="24"/>
                    <w:szCs w:val="24"/>
                    <w:lang w:val="fr-FR"/>
                  </w:rPr>
                  <m:t>x-</m:t>
                </m:r>
                <m:f>
                  <m:fPr>
                    <m:ctrlPr>
                      <w:rPr>
                        <w:rFonts w:ascii="Cambria Math" w:eastAsia="Calibri" w:hAnsi="Cambria Math" w:cstheme="majorHAnsi"/>
                        <w:sz w:val="24"/>
                        <w:szCs w:val="24"/>
                        <w:lang w:val="fr-FR"/>
                      </w:rPr>
                    </m:ctrlPr>
                  </m:fPr>
                  <m:num>
                    <m:r>
                      <m:rPr>
                        <m:sty m:val="p"/>
                      </m:rPr>
                      <w:rPr>
                        <w:rFonts w:ascii="Cambria Math" w:eastAsia="Calibri" w:hAnsi="Cambria Math" w:cstheme="majorHAnsi"/>
                        <w:sz w:val="24"/>
                        <w:szCs w:val="24"/>
                        <w:lang w:val="fr-FR"/>
                      </w:rPr>
                      <m:t>π</m:t>
                    </m:r>
                  </m:num>
                  <m:den>
                    <m:r>
                      <m:rPr>
                        <m:sty m:val="p"/>
                      </m:rPr>
                      <w:rPr>
                        <w:rFonts w:ascii="Cambria Math" w:eastAsia="Calibri" w:hAnsi="Cambria Math" w:cstheme="majorHAnsi"/>
                        <w:sz w:val="24"/>
                        <w:szCs w:val="24"/>
                        <w:lang w:val="fr-FR"/>
                      </w:rPr>
                      <m:t>4</m:t>
                    </m:r>
                  </m:den>
                </m:f>
              </m:e>
            </m:d>
          </m:e>
        </m:func>
        <m:r>
          <m:rPr>
            <m:sty m:val="p"/>
          </m:rPr>
          <w:rPr>
            <w:rFonts w:ascii="Cambria Math" w:eastAsia="Calibri" w:hAnsi="Cambria Math" w:cstheme="majorHAnsi"/>
            <w:sz w:val="24"/>
            <w:szCs w:val="24"/>
            <w:lang w:val="fr-FR"/>
          </w:rPr>
          <m:t xml:space="preserve">≤1 </m:t>
        </m:r>
      </m:oMath>
      <w:r w:rsidRPr="00085E32">
        <w:rPr>
          <w:rFonts w:asciiTheme="majorHAnsi" w:eastAsia="Calibri" w:hAnsiTheme="majorHAnsi" w:cstheme="majorHAnsi"/>
          <w:sz w:val="24"/>
          <w:szCs w:val="24"/>
          <w:lang w:val="fr-FR"/>
        </w:rPr>
        <w:t xml:space="preserve">với mọi </w:t>
      </w:r>
      <m:oMath>
        <m:r>
          <m:rPr>
            <m:sty m:val="p"/>
          </m:rPr>
          <w:rPr>
            <w:rFonts w:ascii="Cambria Math" w:eastAsia="Calibri" w:hAnsi="Cambria Math" w:cstheme="majorHAnsi"/>
            <w:sz w:val="24"/>
            <w:szCs w:val="24"/>
            <w:lang w:val="fr-FR"/>
          </w:rPr>
          <m:t>x∈</m:t>
        </m:r>
        <m:r>
          <m:rPr>
            <m:scr m:val="double-struck"/>
            <m:sty m:val="p"/>
          </m:rPr>
          <w:rPr>
            <w:rFonts w:ascii="Cambria Math" w:eastAsia="MS Mincho" w:hAnsi="Cambria Math" w:cstheme="majorHAnsi"/>
            <w:sz w:val="24"/>
            <w:szCs w:val="24"/>
            <w:lang w:val="fr-FR"/>
          </w:rPr>
          <m:t>R</m:t>
        </m:r>
      </m:oMath>
      <w:r w:rsidRPr="00085E32">
        <w:rPr>
          <w:rFonts w:asciiTheme="majorHAnsi" w:eastAsia="Calibri" w:hAnsiTheme="majorHAnsi" w:cstheme="majorHAnsi"/>
          <w:sz w:val="24"/>
          <w:szCs w:val="24"/>
          <w:lang w:val="fr-FR"/>
        </w:rPr>
        <w:t>.</w:t>
      </w:r>
    </w:p>
    <w:p w14:paraId="04A61642" w14:textId="77777777" w:rsidR="00085E32" w:rsidRPr="00085E32" w:rsidRDefault="00085E32" w:rsidP="00085E32">
      <w:pPr>
        <w:spacing w:after="0"/>
        <w:rPr>
          <w:rFonts w:asciiTheme="majorHAnsi" w:eastAsia="Calibri" w:hAnsiTheme="majorHAnsi" w:cstheme="majorHAnsi"/>
          <w:sz w:val="24"/>
          <w:szCs w:val="24"/>
          <w:lang w:val="fr-FR"/>
        </w:rPr>
      </w:pPr>
      <m:oMath>
        <m:r>
          <m:rPr>
            <m:sty m:val="p"/>
          </m:rPr>
          <w:rPr>
            <w:rFonts w:ascii="Cambria Math" w:eastAsia="Calibri" w:hAnsi="Cambria Math" w:cstheme="majorHAnsi"/>
            <w:sz w:val="24"/>
            <w:szCs w:val="24"/>
            <w:lang w:val="fr-FR"/>
          </w:rPr>
          <m:t>⟺-2≤2</m:t>
        </m:r>
        <m:func>
          <m:funcPr>
            <m:ctrlPr>
              <w:rPr>
                <w:rFonts w:ascii="Cambria Math" w:eastAsia="Calibri" w:hAnsi="Cambria Math" w:cstheme="majorHAnsi"/>
                <w:sz w:val="24"/>
                <w:szCs w:val="24"/>
                <w:lang w:val="fr-FR"/>
              </w:rPr>
            </m:ctrlPr>
          </m:funcPr>
          <m:fName>
            <m:r>
              <m:rPr>
                <m:sty m:val="p"/>
              </m:rPr>
              <w:rPr>
                <w:rFonts w:ascii="Cambria Math" w:eastAsia="Calibri" w:hAnsi="Cambria Math" w:cstheme="majorHAnsi"/>
                <w:sz w:val="24"/>
                <w:szCs w:val="24"/>
                <w:lang w:val="fr-FR"/>
              </w:rPr>
              <m:t>sin</m:t>
            </m:r>
          </m:fName>
          <m:e>
            <m:d>
              <m:dPr>
                <m:ctrlPr>
                  <w:rPr>
                    <w:rFonts w:ascii="Cambria Math" w:eastAsia="Calibri" w:hAnsi="Cambria Math" w:cstheme="majorHAnsi"/>
                    <w:sz w:val="24"/>
                    <w:szCs w:val="24"/>
                    <w:lang w:val="fr-FR"/>
                  </w:rPr>
                </m:ctrlPr>
              </m:dPr>
              <m:e>
                <m:r>
                  <m:rPr>
                    <m:sty m:val="p"/>
                  </m:rPr>
                  <w:rPr>
                    <w:rFonts w:ascii="Cambria Math" w:eastAsia="Calibri" w:hAnsi="Cambria Math" w:cstheme="majorHAnsi"/>
                    <w:sz w:val="24"/>
                    <w:szCs w:val="24"/>
                    <w:lang w:val="fr-FR"/>
                  </w:rPr>
                  <m:t>x-</m:t>
                </m:r>
                <m:f>
                  <m:fPr>
                    <m:ctrlPr>
                      <w:rPr>
                        <w:rFonts w:ascii="Cambria Math" w:eastAsia="Calibri" w:hAnsi="Cambria Math" w:cstheme="majorHAnsi"/>
                        <w:sz w:val="24"/>
                        <w:szCs w:val="24"/>
                        <w:lang w:val="fr-FR"/>
                      </w:rPr>
                    </m:ctrlPr>
                  </m:fPr>
                  <m:num>
                    <m:r>
                      <m:rPr>
                        <m:sty m:val="p"/>
                      </m:rPr>
                      <w:rPr>
                        <w:rFonts w:ascii="Cambria Math" w:eastAsia="Calibri" w:hAnsi="Cambria Math" w:cstheme="majorHAnsi"/>
                        <w:sz w:val="24"/>
                        <w:szCs w:val="24"/>
                        <w:lang w:val="fr-FR"/>
                      </w:rPr>
                      <m:t>π</m:t>
                    </m:r>
                  </m:num>
                  <m:den>
                    <m:r>
                      <m:rPr>
                        <m:sty m:val="p"/>
                      </m:rPr>
                      <w:rPr>
                        <w:rFonts w:ascii="Cambria Math" w:eastAsia="Calibri" w:hAnsi="Cambria Math" w:cstheme="majorHAnsi"/>
                        <w:sz w:val="24"/>
                        <w:szCs w:val="24"/>
                        <w:lang w:val="fr-FR"/>
                      </w:rPr>
                      <m:t>4</m:t>
                    </m:r>
                  </m:den>
                </m:f>
              </m:e>
            </m:d>
          </m:e>
        </m:func>
        <m:r>
          <m:rPr>
            <m:sty m:val="p"/>
          </m:rPr>
          <w:rPr>
            <w:rFonts w:ascii="Cambria Math" w:eastAsia="Calibri" w:hAnsi="Cambria Math" w:cstheme="majorHAnsi"/>
            <w:sz w:val="24"/>
            <w:szCs w:val="24"/>
            <w:lang w:val="fr-FR"/>
          </w:rPr>
          <m:t>≤2</m:t>
        </m:r>
      </m:oMath>
      <w:r w:rsidRPr="00085E32">
        <w:rPr>
          <w:rFonts w:asciiTheme="majorHAnsi" w:eastAsia="Calibri" w:hAnsiTheme="majorHAnsi" w:cstheme="majorHAnsi"/>
          <w:sz w:val="24"/>
          <w:szCs w:val="24"/>
          <w:lang w:val="fr-FR"/>
        </w:rPr>
        <w:t xml:space="preserve"> với mọi </w:t>
      </w:r>
      <m:oMath>
        <m:r>
          <m:rPr>
            <m:sty m:val="p"/>
          </m:rPr>
          <w:rPr>
            <w:rFonts w:ascii="Cambria Math" w:eastAsia="Calibri" w:hAnsi="Cambria Math" w:cstheme="majorHAnsi"/>
            <w:sz w:val="24"/>
            <w:szCs w:val="24"/>
            <w:lang w:val="fr-FR"/>
          </w:rPr>
          <m:t>x∈</m:t>
        </m:r>
        <m:r>
          <m:rPr>
            <m:scr m:val="double-struck"/>
            <m:sty m:val="p"/>
          </m:rPr>
          <w:rPr>
            <w:rFonts w:ascii="Cambria Math" w:eastAsia="MS Mincho" w:hAnsi="Cambria Math" w:cstheme="majorHAnsi"/>
            <w:sz w:val="24"/>
            <w:szCs w:val="24"/>
            <w:lang w:val="fr-FR"/>
          </w:rPr>
          <m:t>R</m:t>
        </m:r>
      </m:oMath>
      <w:r w:rsidRPr="00085E32">
        <w:rPr>
          <w:rFonts w:asciiTheme="majorHAnsi" w:eastAsia="Calibri" w:hAnsiTheme="majorHAnsi" w:cstheme="majorHAnsi"/>
          <w:sz w:val="24"/>
          <w:szCs w:val="24"/>
          <w:lang w:val="fr-FR"/>
        </w:rPr>
        <w:t>.</w:t>
      </w:r>
    </w:p>
    <w:p w14:paraId="72B092AD" w14:textId="77777777" w:rsidR="00085E32" w:rsidRPr="00085E32" w:rsidRDefault="00085E32" w:rsidP="00085E32">
      <w:pPr>
        <w:spacing w:after="0"/>
        <w:rPr>
          <w:rFonts w:asciiTheme="majorHAnsi" w:eastAsia="Calibri" w:hAnsiTheme="majorHAnsi" w:cstheme="majorHAnsi"/>
          <w:sz w:val="24"/>
          <w:szCs w:val="24"/>
          <w:lang w:val="fr-FR"/>
        </w:rPr>
      </w:pPr>
      <m:oMath>
        <m:r>
          <m:rPr>
            <m:sty m:val="p"/>
          </m:rPr>
          <w:rPr>
            <w:rFonts w:ascii="Cambria Math" w:eastAsia="Calibri" w:hAnsi="Cambria Math" w:cstheme="majorHAnsi"/>
            <w:sz w:val="24"/>
            <w:szCs w:val="24"/>
            <w:lang w:val="fr-FR"/>
          </w:rPr>
          <m:t>⟺-2-1≤2</m:t>
        </m:r>
        <m:func>
          <m:funcPr>
            <m:ctrlPr>
              <w:rPr>
                <w:rFonts w:ascii="Cambria Math" w:eastAsia="Calibri" w:hAnsi="Cambria Math" w:cstheme="majorHAnsi"/>
                <w:sz w:val="24"/>
                <w:szCs w:val="24"/>
                <w:lang w:val="fr-FR"/>
              </w:rPr>
            </m:ctrlPr>
          </m:funcPr>
          <m:fName>
            <m:r>
              <m:rPr>
                <m:sty m:val="p"/>
              </m:rPr>
              <w:rPr>
                <w:rFonts w:ascii="Cambria Math" w:eastAsia="Calibri" w:hAnsi="Cambria Math" w:cstheme="majorHAnsi"/>
                <w:sz w:val="24"/>
                <w:szCs w:val="24"/>
                <w:lang w:val="fr-FR"/>
              </w:rPr>
              <m:t>sin</m:t>
            </m:r>
          </m:fName>
          <m:e>
            <m:d>
              <m:dPr>
                <m:ctrlPr>
                  <w:rPr>
                    <w:rFonts w:ascii="Cambria Math" w:eastAsia="Calibri" w:hAnsi="Cambria Math" w:cstheme="majorHAnsi"/>
                    <w:sz w:val="24"/>
                    <w:szCs w:val="24"/>
                    <w:lang w:val="fr-FR"/>
                  </w:rPr>
                </m:ctrlPr>
              </m:dPr>
              <m:e>
                <m:r>
                  <m:rPr>
                    <m:sty m:val="p"/>
                  </m:rPr>
                  <w:rPr>
                    <w:rFonts w:ascii="Cambria Math" w:eastAsia="Calibri" w:hAnsi="Cambria Math" w:cstheme="majorHAnsi"/>
                    <w:sz w:val="24"/>
                    <w:szCs w:val="24"/>
                    <w:lang w:val="fr-FR"/>
                  </w:rPr>
                  <m:t>x-</m:t>
                </m:r>
                <m:f>
                  <m:fPr>
                    <m:ctrlPr>
                      <w:rPr>
                        <w:rFonts w:ascii="Cambria Math" w:eastAsia="Calibri" w:hAnsi="Cambria Math" w:cstheme="majorHAnsi"/>
                        <w:sz w:val="24"/>
                        <w:szCs w:val="24"/>
                        <w:lang w:val="fr-FR"/>
                      </w:rPr>
                    </m:ctrlPr>
                  </m:fPr>
                  <m:num>
                    <m:r>
                      <m:rPr>
                        <m:sty m:val="p"/>
                      </m:rPr>
                      <w:rPr>
                        <w:rFonts w:ascii="Cambria Math" w:eastAsia="Calibri" w:hAnsi="Cambria Math" w:cstheme="majorHAnsi"/>
                        <w:sz w:val="24"/>
                        <w:szCs w:val="24"/>
                        <w:lang w:val="fr-FR"/>
                      </w:rPr>
                      <m:t>π</m:t>
                    </m:r>
                  </m:num>
                  <m:den>
                    <m:r>
                      <m:rPr>
                        <m:sty m:val="p"/>
                      </m:rPr>
                      <w:rPr>
                        <w:rFonts w:ascii="Cambria Math" w:eastAsia="Calibri" w:hAnsi="Cambria Math" w:cstheme="majorHAnsi"/>
                        <w:sz w:val="24"/>
                        <w:szCs w:val="24"/>
                        <w:lang w:val="fr-FR"/>
                      </w:rPr>
                      <m:t>4</m:t>
                    </m:r>
                  </m:den>
                </m:f>
              </m:e>
            </m:d>
          </m:e>
        </m:func>
        <m:r>
          <m:rPr>
            <m:sty m:val="p"/>
          </m:rPr>
          <w:rPr>
            <w:rFonts w:ascii="Cambria Math" w:eastAsia="Calibri" w:hAnsi="Cambria Math" w:cstheme="majorHAnsi"/>
            <w:sz w:val="24"/>
            <w:szCs w:val="24"/>
            <w:lang w:val="fr-FR"/>
          </w:rPr>
          <m:t>-1&lt;2-1</m:t>
        </m:r>
      </m:oMath>
      <w:r w:rsidRPr="00085E32">
        <w:rPr>
          <w:rFonts w:asciiTheme="majorHAnsi" w:eastAsia="Calibri" w:hAnsiTheme="majorHAnsi" w:cstheme="majorHAnsi"/>
          <w:sz w:val="24"/>
          <w:szCs w:val="24"/>
          <w:lang w:val="fr-FR"/>
        </w:rPr>
        <w:t xml:space="preserve"> với mọi </w:t>
      </w:r>
      <m:oMath>
        <m:r>
          <m:rPr>
            <m:sty m:val="p"/>
          </m:rPr>
          <w:rPr>
            <w:rFonts w:ascii="Cambria Math" w:eastAsia="Calibri" w:hAnsi="Cambria Math" w:cstheme="majorHAnsi"/>
            <w:sz w:val="24"/>
            <w:szCs w:val="24"/>
            <w:lang w:val="fr-FR"/>
          </w:rPr>
          <m:t>x∈</m:t>
        </m:r>
        <m:r>
          <m:rPr>
            <m:scr m:val="double-struck"/>
            <m:sty m:val="p"/>
          </m:rPr>
          <w:rPr>
            <w:rFonts w:ascii="Cambria Math" w:eastAsia="MS Mincho" w:hAnsi="Cambria Math" w:cstheme="majorHAnsi"/>
            <w:sz w:val="24"/>
            <w:szCs w:val="24"/>
            <w:lang w:val="fr-FR"/>
          </w:rPr>
          <m:t>R</m:t>
        </m:r>
      </m:oMath>
      <w:r w:rsidRPr="00085E32">
        <w:rPr>
          <w:rFonts w:asciiTheme="majorHAnsi" w:eastAsia="Calibri" w:hAnsiTheme="majorHAnsi" w:cstheme="majorHAnsi"/>
          <w:sz w:val="24"/>
          <w:szCs w:val="24"/>
          <w:lang w:val="fr-FR"/>
        </w:rPr>
        <w:t>.</w:t>
      </w:r>
    </w:p>
    <w:p w14:paraId="7AF7F998" w14:textId="77777777" w:rsidR="00085E32" w:rsidRPr="00085E32" w:rsidRDefault="00085E32" w:rsidP="00085E32">
      <w:pPr>
        <w:spacing w:after="0"/>
        <w:rPr>
          <w:rFonts w:asciiTheme="majorHAnsi" w:eastAsia="Calibri" w:hAnsiTheme="majorHAnsi" w:cstheme="majorHAnsi"/>
          <w:sz w:val="24"/>
          <w:szCs w:val="24"/>
          <w:lang w:val="fr-FR"/>
        </w:rPr>
      </w:pPr>
      <m:oMath>
        <m:r>
          <m:rPr>
            <m:sty m:val="p"/>
          </m:rPr>
          <w:rPr>
            <w:rFonts w:ascii="Cambria Math" w:eastAsia="Calibri" w:hAnsi="Cambria Math" w:cstheme="majorHAnsi"/>
            <w:sz w:val="24"/>
            <w:szCs w:val="24"/>
            <w:lang w:val="fr-FR"/>
          </w:rPr>
          <m:t>⟺-3≤2</m:t>
        </m:r>
        <m:func>
          <m:funcPr>
            <m:ctrlPr>
              <w:rPr>
                <w:rFonts w:ascii="Cambria Math" w:eastAsia="Calibri" w:hAnsi="Cambria Math" w:cstheme="majorHAnsi"/>
                <w:sz w:val="24"/>
                <w:szCs w:val="24"/>
                <w:lang w:val="fr-FR"/>
              </w:rPr>
            </m:ctrlPr>
          </m:funcPr>
          <m:fName>
            <m:r>
              <m:rPr>
                <m:sty m:val="p"/>
              </m:rPr>
              <w:rPr>
                <w:rFonts w:ascii="Cambria Math" w:eastAsia="Calibri" w:hAnsi="Cambria Math" w:cstheme="majorHAnsi"/>
                <w:sz w:val="24"/>
                <w:szCs w:val="24"/>
                <w:lang w:val="fr-FR"/>
              </w:rPr>
              <m:t>sin</m:t>
            </m:r>
          </m:fName>
          <m:e>
            <m:d>
              <m:dPr>
                <m:ctrlPr>
                  <w:rPr>
                    <w:rFonts w:ascii="Cambria Math" w:eastAsia="Calibri" w:hAnsi="Cambria Math" w:cstheme="majorHAnsi"/>
                    <w:sz w:val="24"/>
                    <w:szCs w:val="24"/>
                    <w:lang w:val="fr-FR"/>
                  </w:rPr>
                </m:ctrlPr>
              </m:dPr>
              <m:e>
                <m:r>
                  <m:rPr>
                    <m:sty m:val="p"/>
                  </m:rPr>
                  <w:rPr>
                    <w:rFonts w:ascii="Cambria Math" w:eastAsia="Calibri" w:hAnsi="Cambria Math" w:cstheme="majorHAnsi"/>
                    <w:sz w:val="24"/>
                    <w:szCs w:val="24"/>
                    <w:lang w:val="fr-FR"/>
                  </w:rPr>
                  <m:t>x-</m:t>
                </m:r>
                <m:f>
                  <m:fPr>
                    <m:ctrlPr>
                      <w:rPr>
                        <w:rFonts w:ascii="Cambria Math" w:eastAsia="Calibri" w:hAnsi="Cambria Math" w:cstheme="majorHAnsi"/>
                        <w:sz w:val="24"/>
                        <w:szCs w:val="24"/>
                        <w:lang w:val="fr-FR"/>
                      </w:rPr>
                    </m:ctrlPr>
                  </m:fPr>
                  <m:num>
                    <m:r>
                      <m:rPr>
                        <m:sty m:val="p"/>
                      </m:rPr>
                      <w:rPr>
                        <w:rFonts w:ascii="Cambria Math" w:eastAsia="Calibri" w:hAnsi="Cambria Math" w:cstheme="majorHAnsi"/>
                        <w:sz w:val="24"/>
                        <w:szCs w:val="24"/>
                        <w:lang w:val="fr-FR"/>
                      </w:rPr>
                      <m:t>π</m:t>
                    </m:r>
                  </m:num>
                  <m:den>
                    <m:r>
                      <m:rPr>
                        <m:sty m:val="p"/>
                      </m:rPr>
                      <w:rPr>
                        <w:rFonts w:ascii="Cambria Math" w:eastAsia="Calibri" w:hAnsi="Cambria Math" w:cstheme="majorHAnsi"/>
                        <w:sz w:val="24"/>
                        <w:szCs w:val="24"/>
                        <w:lang w:val="fr-FR"/>
                      </w:rPr>
                      <m:t>4</m:t>
                    </m:r>
                  </m:den>
                </m:f>
              </m:e>
            </m:d>
          </m:e>
        </m:func>
        <m:r>
          <m:rPr>
            <m:sty m:val="p"/>
          </m:rPr>
          <w:rPr>
            <w:rFonts w:ascii="Cambria Math" w:eastAsia="Calibri" w:hAnsi="Cambria Math" w:cstheme="majorHAnsi"/>
            <w:sz w:val="24"/>
            <w:szCs w:val="24"/>
            <w:lang w:val="fr-FR"/>
          </w:rPr>
          <m:t>-1≤1</m:t>
        </m:r>
      </m:oMath>
      <w:r w:rsidRPr="00085E32">
        <w:rPr>
          <w:rFonts w:asciiTheme="majorHAnsi" w:eastAsia="Calibri" w:hAnsiTheme="majorHAnsi" w:cstheme="majorHAnsi"/>
          <w:sz w:val="24"/>
          <w:szCs w:val="24"/>
          <w:lang w:val="fr-FR"/>
        </w:rPr>
        <w:t xml:space="preserve"> với mọi </w:t>
      </w:r>
      <m:oMath>
        <m:r>
          <m:rPr>
            <m:sty m:val="p"/>
          </m:rPr>
          <w:rPr>
            <w:rFonts w:ascii="Cambria Math" w:eastAsia="Calibri" w:hAnsi="Cambria Math" w:cstheme="majorHAnsi"/>
            <w:sz w:val="24"/>
            <w:szCs w:val="24"/>
            <w:lang w:val="fr-FR"/>
          </w:rPr>
          <m:t>x∈</m:t>
        </m:r>
        <m:r>
          <m:rPr>
            <m:scr m:val="double-struck"/>
            <m:sty m:val="p"/>
          </m:rPr>
          <w:rPr>
            <w:rFonts w:ascii="Cambria Math" w:eastAsia="MS Mincho" w:hAnsi="Cambria Math" w:cstheme="majorHAnsi"/>
            <w:sz w:val="24"/>
            <w:szCs w:val="24"/>
            <w:lang w:val="fr-FR"/>
          </w:rPr>
          <m:t>R</m:t>
        </m:r>
      </m:oMath>
      <w:r w:rsidRPr="00085E32">
        <w:rPr>
          <w:rFonts w:asciiTheme="majorHAnsi" w:eastAsia="Calibri" w:hAnsiTheme="majorHAnsi" w:cstheme="majorHAnsi"/>
          <w:sz w:val="24"/>
          <w:szCs w:val="24"/>
          <w:lang w:val="fr-FR"/>
        </w:rPr>
        <w:t>.</w:t>
      </w:r>
    </w:p>
    <w:p w14:paraId="162F3B13" w14:textId="77777777" w:rsidR="00085E32" w:rsidRPr="00085E32" w:rsidRDefault="00085E32" w:rsidP="00085E32">
      <w:pPr>
        <w:spacing w:after="0"/>
        <w:rPr>
          <w:rFonts w:asciiTheme="majorHAnsi" w:eastAsia="Calibri" w:hAnsiTheme="majorHAnsi" w:cstheme="majorHAnsi"/>
          <w:sz w:val="24"/>
          <w:szCs w:val="24"/>
          <w:lang w:val="fr-FR"/>
        </w:rPr>
      </w:pPr>
      <m:oMath>
        <m:r>
          <m:rPr>
            <m:sty m:val="p"/>
          </m:rPr>
          <w:rPr>
            <w:rFonts w:ascii="Cambria Math" w:eastAsia="Calibri" w:hAnsi="Cambria Math" w:cstheme="majorHAnsi"/>
            <w:sz w:val="24"/>
            <w:szCs w:val="24"/>
            <w:lang w:val="fr-FR"/>
          </w:rPr>
          <m:t>⟺-3≤y≤1</m:t>
        </m:r>
      </m:oMath>
      <w:r w:rsidRPr="00085E32">
        <w:rPr>
          <w:rFonts w:asciiTheme="majorHAnsi" w:eastAsia="Calibri" w:hAnsiTheme="majorHAnsi" w:cstheme="majorHAnsi"/>
          <w:sz w:val="24"/>
          <w:szCs w:val="24"/>
          <w:lang w:val="fr-FR"/>
        </w:rPr>
        <w:t xml:space="preserve"> với mọi </w:t>
      </w:r>
      <m:oMath>
        <m:r>
          <m:rPr>
            <m:sty m:val="p"/>
          </m:rPr>
          <w:rPr>
            <w:rFonts w:ascii="Cambria Math" w:eastAsia="Calibri" w:hAnsi="Cambria Math" w:cstheme="majorHAnsi"/>
            <w:sz w:val="24"/>
            <w:szCs w:val="24"/>
            <w:lang w:val="fr-FR"/>
          </w:rPr>
          <m:t>x∈</m:t>
        </m:r>
        <m:r>
          <m:rPr>
            <m:scr m:val="double-struck"/>
            <m:sty m:val="p"/>
          </m:rPr>
          <w:rPr>
            <w:rFonts w:ascii="Cambria Math" w:eastAsia="MS Mincho" w:hAnsi="Cambria Math" w:cstheme="majorHAnsi"/>
            <w:sz w:val="24"/>
            <w:szCs w:val="24"/>
            <w:lang w:val="fr-FR"/>
          </w:rPr>
          <m:t>R</m:t>
        </m:r>
      </m:oMath>
      <w:r w:rsidRPr="00085E32">
        <w:rPr>
          <w:rFonts w:asciiTheme="majorHAnsi" w:eastAsia="Calibri" w:hAnsiTheme="majorHAnsi" w:cstheme="majorHAnsi"/>
          <w:sz w:val="24"/>
          <w:szCs w:val="24"/>
          <w:lang w:val="fr-FR"/>
        </w:rPr>
        <w:t>.</w:t>
      </w:r>
    </w:p>
    <w:p w14:paraId="2CFA0F4F" w14:textId="77777777" w:rsidR="00085E32" w:rsidRPr="00085E32" w:rsidRDefault="00085E32" w:rsidP="00085E32">
      <w:pPr>
        <w:spacing w:after="0"/>
        <w:rPr>
          <w:rFonts w:asciiTheme="majorHAnsi" w:eastAsia="Calibri" w:hAnsiTheme="majorHAnsi" w:cstheme="majorHAnsi"/>
          <w:sz w:val="24"/>
          <w:szCs w:val="24"/>
          <w:lang w:val="fr-FR"/>
        </w:rPr>
      </w:pPr>
      <w:r w:rsidRPr="00085E32">
        <w:rPr>
          <w:rFonts w:asciiTheme="majorHAnsi" w:eastAsia="Calibri" w:hAnsiTheme="majorHAnsi" w:cstheme="majorHAnsi"/>
          <w:sz w:val="24"/>
          <w:szCs w:val="24"/>
          <w:lang w:val="fr-FR"/>
        </w:rPr>
        <w:t xml:space="preserve">Vậy tập gái trị của hàm số </w:t>
      </w:r>
      <m:oMath>
        <m:r>
          <m:rPr>
            <m:sty m:val="p"/>
          </m:rPr>
          <w:rPr>
            <w:rFonts w:ascii="Cambria Math" w:eastAsia="Calibri" w:hAnsi="Cambria Math" w:cstheme="majorHAnsi"/>
            <w:sz w:val="24"/>
            <w:szCs w:val="24"/>
            <w:lang w:val="fr-FR"/>
          </w:rPr>
          <m:t>y=2</m:t>
        </m:r>
        <m:func>
          <m:funcPr>
            <m:ctrlPr>
              <w:rPr>
                <w:rFonts w:ascii="Cambria Math" w:eastAsia="Calibri" w:hAnsi="Cambria Math" w:cstheme="majorHAnsi"/>
                <w:sz w:val="24"/>
                <w:szCs w:val="24"/>
                <w:lang w:val="fr-FR"/>
              </w:rPr>
            </m:ctrlPr>
          </m:funcPr>
          <m:fName>
            <m:r>
              <m:rPr>
                <m:sty m:val="p"/>
              </m:rPr>
              <w:rPr>
                <w:rFonts w:ascii="Cambria Math" w:eastAsia="Calibri" w:hAnsi="Cambria Math" w:cstheme="majorHAnsi"/>
                <w:sz w:val="24"/>
                <w:szCs w:val="24"/>
                <w:lang w:val="fr-FR"/>
              </w:rPr>
              <m:t>sin</m:t>
            </m:r>
          </m:fName>
          <m:e>
            <m:d>
              <m:dPr>
                <m:ctrlPr>
                  <w:rPr>
                    <w:rFonts w:ascii="Cambria Math" w:eastAsia="Calibri" w:hAnsi="Cambria Math" w:cstheme="majorHAnsi"/>
                    <w:sz w:val="24"/>
                    <w:szCs w:val="24"/>
                    <w:lang w:val="fr-FR"/>
                  </w:rPr>
                </m:ctrlPr>
              </m:dPr>
              <m:e>
                <m:r>
                  <m:rPr>
                    <m:sty m:val="p"/>
                  </m:rPr>
                  <w:rPr>
                    <w:rFonts w:ascii="Cambria Math" w:eastAsia="Calibri" w:hAnsi="Cambria Math" w:cstheme="majorHAnsi"/>
                    <w:sz w:val="24"/>
                    <w:szCs w:val="24"/>
                    <w:lang w:val="fr-FR"/>
                  </w:rPr>
                  <m:t>x-</m:t>
                </m:r>
                <m:f>
                  <m:fPr>
                    <m:ctrlPr>
                      <w:rPr>
                        <w:rFonts w:ascii="Cambria Math" w:eastAsia="Calibri" w:hAnsi="Cambria Math" w:cstheme="majorHAnsi"/>
                        <w:sz w:val="24"/>
                        <w:szCs w:val="24"/>
                        <w:lang w:val="fr-FR"/>
                      </w:rPr>
                    </m:ctrlPr>
                  </m:fPr>
                  <m:num>
                    <m:r>
                      <m:rPr>
                        <m:sty m:val="p"/>
                      </m:rPr>
                      <w:rPr>
                        <w:rFonts w:ascii="Cambria Math" w:eastAsia="Calibri" w:hAnsi="Cambria Math" w:cstheme="majorHAnsi"/>
                        <w:sz w:val="24"/>
                        <w:szCs w:val="24"/>
                        <w:lang w:val="fr-FR"/>
                      </w:rPr>
                      <m:t>π</m:t>
                    </m:r>
                  </m:num>
                  <m:den>
                    <m:r>
                      <m:rPr>
                        <m:sty m:val="p"/>
                      </m:rPr>
                      <w:rPr>
                        <w:rFonts w:ascii="Cambria Math" w:eastAsia="Calibri" w:hAnsi="Cambria Math" w:cstheme="majorHAnsi"/>
                        <w:sz w:val="24"/>
                        <w:szCs w:val="24"/>
                        <w:lang w:val="fr-FR"/>
                      </w:rPr>
                      <m:t>4</m:t>
                    </m:r>
                  </m:den>
                </m:f>
              </m:e>
            </m:d>
          </m:e>
        </m:func>
        <m:r>
          <m:rPr>
            <m:sty m:val="p"/>
          </m:rPr>
          <w:rPr>
            <w:rFonts w:ascii="Cambria Math" w:eastAsia="Calibri" w:hAnsi="Cambria Math" w:cstheme="majorHAnsi"/>
            <w:sz w:val="24"/>
            <w:szCs w:val="24"/>
            <w:lang w:val="fr-FR"/>
          </w:rPr>
          <m:t>-1</m:t>
        </m:r>
      </m:oMath>
      <w:r w:rsidRPr="00085E32">
        <w:rPr>
          <w:rFonts w:asciiTheme="majorHAnsi" w:eastAsia="Calibri" w:hAnsiTheme="majorHAnsi" w:cstheme="majorHAnsi"/>
          <w:sz w:val="24"/>
          <w:szCs w:val="24"/>
          <w:lang w:val="fr-FR"/>
        </w:rPr>
        <w:t xml:space="preserve"> là </w:t>
      </w:r>
      <m:oMath>
        <m:r>
          <w:rPr>
            <w:rFonts w:ascii="Cambria Math" w:eastAsia="Calibri" w:hAnsi="Cambria Math" w:cstheme="majorHAnsi"/>
            <w:sz w:val="24"/>
            <w:szCs w:val="24"/>
            <w:lang w:val="fr-FR"/>
          </w:rPr>
          <m:t>[-3;1].</m:t>
        </m:r>
      </m:oMath>
    </w:p>
    <w:p w14:paraId="102A2783" w14:textId="77777777" w:rsidR="00085E32" w:rsidRPr="00085E32" w:rsidRDefault="00085E32" w:rsidP="00085E32">
      <w:pPr>
        <w:spacing w:after="0"/>
        <w:rPr>
          <w:rFonts w:asciiTheme="majorHAnsi" w:eastAsia="Calibri" w:hAnsiTheme="majorHAnsi" w:cstheme="majorHAnsi"/>
          <w:sz w:val="24"/>
          <w:szCs w:val="24"/>
          <w:lang w:val="fr-FR"/>
        </w:rPr>
      </w:pPr>
      <w:r w:rsidRPr="00085E32">
        <w:rPr>
          <w:rFonts w:asciiTheme="majorHAnsi" w:eastAsia="Calibri" w:hAnsiTheme="majorHAnsi" w:cstheme="majorHAnsi"/>
          <w:sz w:val="24"/>
          <w:szCs w:val="24"/>
          <w:lang w:val="fr-FR"/>
        </w:rPr>
        <w:t xml:space="preserve">b) Vì </w:t>
      </w:r>
      <m:oMath>
        <m:r>
          <m:rPr>
            <m:sty m:val="p"/>
          </m:rPr>
          <w:rPr>
            <w:rFonts w:ascii="Cambria Math" w:eastAsia="Calibri" w:hAnsi="Cambria Math" w:cstheme="majorHAnsi"/>
            <w:sz w:val="24"/>
            <w:szCs w:val="24"/>
            <w:lang w:val="fr-FR"/>
          </w:rPr>
          <m:t>-1≤</m:t>
        </m:r>
        <m:func>
          <m:funcPr>
            <m:ctrlPr>
              <w:rPr>
                <w:rFonts w:ascii="Cambria Math" w:eastAsia="Calibri" w:hAnsi="Cambria Math" w:cstheme="majorHAnsi"/>
                <w:sz w:val="24"/>
                <w:szCs w:val="24"/>
                <w:lang w:val="fr-FR"/>
              </w:rPr>
            </m:ctrlPr>
          </m:funcPr>
          <m:fName>
            <m:r>
              <m:rPr>
                <m:sty m:val="p"/>
              </m:rPr>
              <w:rPr>
                <w:rFonts w:ascii="Cambria Math" w:eastAsia="Calibri" w:hAnsi="Cambria Math" w:cstheme="majorHAnsi"/>
                <w:sz w:val="24"/>
                <w:szCs w:val="24"/>
                <w:lang w:val="fr-FR"/>
              </w:rPr>
              <m:t>cos</m:t>
            </m:r>
          </m:fName>
          <m:e>
            <m:r>
              <m:rPr>
                <m:sty m:val="p"/>
              </m:rPr>
              <w:rPr>
                <w:rFonts w:ascii="Cambria Math" w:eastAsia="Calibri" w:hAnsi="Cambria Math" w:cstheme="majorHAnsi"/>
                <w:sz w:val="24"/>
                <w:szCs w:val="24"/>
                <w:lang w:val="fr-FR"/>
              </w:rPr>
              <m:t>x</m:t>
            </m:r>
          </m:e>
        </m:func>
        <m:r>
          <m:rPr>
            <m:sty m:val="p"/>
          </m:rPr>
          <w:rPr>
            <w:rFonts w:ascii="Cambria Math" w:eastAsia="Calibri" w:hAnsi="Cambria Math" w:cstheme="majorHAnsi"/>
            <w:sz w:val="24"/>
            <w:szCs w:val="24"/>
            <w:lang w:val="fr-FR"/>
          </w:rPr>
          <m:t>≤1</m:t>
        </m:r>
      </m:oMath>
      <w:r w:rsidRPr="00085E32">
        <w:rPr>
          <w:rFonts w:asciiTheme="majorHAnsi" w:eastAsia="Calibri" w:hAnsiTheme="majorHAnsi" w:cstheme="majorHAnsi"/>
          <w:sz w:val="24"/>
          <w:szCs w:val="24"/>
          <w:lang w:val="fr-FR"/>
        </w:rPr>
        <w:t xml:space="preserve"> với mọi </w:t>
      </w:r>
      <m:oMath>
        <m:r>
          <m:rPr>
            <m:sty m:val="p"/>
          </m:rPr>
          <w:rPr>
            <w:rFonts w:ascii="Cambria Math" w:eastAsia="Calibri" w:hAnsi="Cambria Math" w:cstheme="majorHAnsi"/>
            <w:sz w:val="24"/>
            <w:szCs w:val="24"/>
            <w:lang w:val="fr-FR"/>
          </w:rPr>
          <m:t>x∈</m:t>
        </m:r>
        <m:r>
          <m:rPr>
            <m:scr m:val="double-struck"/>
            <m:sty m:val="p"/>
          </m:rPr>
          <w:rPr>
            <w:rFonts w:ascii="Cambria Math" w:eastAsia="MS Mincho" w:hAnsi="Cambria Math" w:cstheme="majorHAnsi"/>
            <w:sz w:val="24"/>
            <w:szCs w:val="24"/>
            <w:lang w:val="fr-FR"/>
          </w:rPr>
          <m:t>R</m:t>
        </m:r>
      </m:oMath>
      <w:r w:rsidRPr="00085E32">
        <w:rPr>
          <w:rFonts w:asciiTheme="majorHAnsi" w:eastAsia="Calibri" w:hAnsiTheme="majorHAnsi" w:cstheme="majorHAnsi"/>
          <w:sz w:val="24"/>
          <w:szCs w:val="24"/>
          <w:lang w:val="fr-FR"/>
        </w:rPr>
        <w:t xml:space="preserve"> nên </w:t>
      </w:r>
      <m:oMath>
        <m:r>
          <m:rPr>
            <m:sty m:val="p"/>
          </m:rPr>
          <w:rPr>
            <w:rFonts w:ascii="Cambria Math" w:eastAsia="Calibri" w:hAnsi="Cambria Math" w:cstheme="majorHAnsi"/>
            <w:sz w:val="24"/>
            <w:szCs w:val="24"/>
            <w:lang w:val="fr-FR"/>
          </w:rPr>
          <m:t>0≤1+</m:t>
        </m:r>
        <m:func>
          <m:funcPr>
            <m:ctrlPr>
              <w:rPr>
                <w:rFonts w:ascii="Cambria Math" w:eastAsia="Calibri" w:hAnsi="Cambria Math" w:cstheme="majorHAnsi"/>
                <w:sz w:val="24"/>
                <w:szCs w:val="24"/>
                <w:lang w:val="fr-FR"/>
              </w:rPr>
            </m:ctrlPr>
          </m:funcPr>
          <m:fName>
            <m:r>
              <m:rPr>
                <m:sty m:val="p"/>
              </m:rPr>
              <w:rPr>
                <w:rFonts w:ascii="Cambria Math" w:eastAsia="Calibri" w:hAnsi="Cambria Math" w:cstheme="majorHAnsi"/>
                <w:sz w:val="24"/>
                <w:szCs w:val="24"/>
                <w:lang w:val="fr-FR"/>
              </w:rPr>
              <m:t>cos</m:t>
            </m:r>
          </m:fName>
          <m:e>
            <m:r>
              <m:rPr>
                <m:sty m:val="p"/>
              </m:rPr>
              <w:rPr>
                <w:rFonts w:ascii="Cambria Math" w:eastAsia="Calibri" w:hAnsi="Cambria Math" w:cstheme="majorHAnsi"/>
                <w:sz w:val="24"/>
                <w:szCs w:val="24"/>
                <w:lang w:val="fr-FR"/>
              </w:rPr>
              <m:t>x≤2</m:t>
            </m:r>
          </m:e>
        </m:func>
      </m:oMath>
      <w:r w:rsidRPr="00085E32">
        <w:rPr>
          <w:rFonts w:asciiTheme="majorHAnsi" w:eastAsia="Calibri" w:hAnsiTheme="majorHAnsi" w:cstheme="majorHAnsi"/>
          <w:sz w:val="24"/>
          <w:szCs w:val="24"/>
          <w:lang w:val="fr-FR"/>
        </w:rPr>
        <w:t xml:space="preserve"> với mọi </w:t>
      </w:r>
      <m:oMath>
        <m:r>
          <m:rPr>
            <m:sty m:val="p"/>
          </m:rPr>
          <w:rPr>
            <w:rFonts w:ascii="Cambria Math" w:eastAsia="Calibri" w:hAnsi="Cambria Math" w:cstheme="majorHAnsi"/>
            <w:sz w:val="24"/>
            <w:szCs w:val="24"/>
            <w:lang w:val="fr-FR"/>
          </w:rPr>
          <m:t>x∈</m:t>
        </m:r>
        <m:r>
          <m:rPr>
            <m:scr m:val="double-struck"/>
            <m:sty m:val="p"/>
          </m:rPr>
          <w:rPr>
            <w:rFonts w:ascii="Cambria Math" w:eastAsia="MS Mincho" w:hAnsi="Cambria Math" w:cstheme="majorHAnsi"/>
            <w:sz w:val="24"/>
            <w:szCs w:val="24"/>
            <w:lang w:val="fr-FR"/>
          </w:rPr>
          <m:t>R</m:t>
        </m:r>
      </m:oMath>
      <w:r w:rsidRPr="00085E32">
        <w:rPr>
          <w:rFonts w:asciiTheme="majorHAnsi" w:eastAsia="Calibri" w:hAnsiTheme="majorHAnsi" w:cstheme="majorHAnsi"/>
          <w:sz w:val="24"/>
          <w:szCs w:val="24"/>
          <w:lang w:val="fr-FR"/>
        </w:rPr>
        <w:t>.</w:t>
      </w:r>
    </w:p>
    <w:p w14:paraId="3C3A8FF3" w14:textId="77777777" w:rsidR="00085E32" w:rsidRPr="00085E32" w:rsidRDefault="00085E32" w:rsidP="00085E32">
      <w:pPr>
        <w:spacing w:after="0"/>
        <w:rPr>
          <w:rFonts w:asciiTheme="majorHAnsi" w:eastAsia="Calibri" w:hAnsiTheme="majorHAnsi" w:cstheme="majorHAnsi"/>
          <w:sz w:val="24"/>
          <w:szCs w:val="24"/>
          <w:lang w:val="fr-FR"/>
        </w:rPr>
      </w:pPr>
      <w:r w:rsidRPr="00085E32">
        <w:rPr>
          <w:rFonts w:asciiTheme="majorHAnsi" w:eastAsia="Calibri" w:hAnsiTheme="majorHAnsi" w:cstheme="majorHAnsi"/>
          <w:sz w:val="24"/>
          <w:szCs w:val="24"/>
          <w:lang w:val="fr-FR"/>
        </w:rPr>
        <w:t xml:space="preserve">Do đó, </w:t>
      </w:r>
      <m:oMath>
        <m:r>
          <m:rPr>
            <m:sty m:val="p"/>
          </m:rPr>
          <w:rPr>
            <w:rFonts w:ascii="Cambria Math" w:eastAsia="Calibri" w:hAnsi="Cambria Math" w:cstheme="majorHAnsi"/>
            <w:sz w:val="24"/>
            <w:szCs w:val="24"/>
            <w:lang w:val="fr-FR"/>
          </w:rPr>
          <m:t>0≤</m:t>
        </m:r>
        <m:rad>
          <m:radPr>
            <m:degHide m:val="1"/>
            <m:ctrlPr>
              <w:rPr>
                <w:rFonts w:ascii="Cambria Math" w:eastAsia="Calibri" w:hAnsi="Cambria Math" w:cstheme="majorHAnsi"/>
                <w:sz w:val="24"/>
                <w:szCs w:val="24"/>
                <w:lang w:val="fr-FR"/>
              </w:rPr>
            </m:ctrlPr>
          </m:radPr>
          <m:deg/>
          <m:e>
            <m:r>
              <m:rPr>
                <m:sty m:val="p"/>
              </m:rPr>
              <w:rPr>
                <w:rFonts w:ascii="Cambria Math" w:eastAsia="Calibri" w:hAnsi="Cambria Math" w:cstheme="majorHAnsi"/>
                <w:sz w:val="24"/>
                <w:szCs w:val="24"/>
                <w:lang w:val="fr-FR"/>
              </w:rPr>
              <m:t>1+</m:t>
            </m:r>
            <m:func>
              <m:funcPr>
                <m:ctrlPr>
                  <w:rPr>
                    <w:rFonts w:ascii="Cambria Math" w:eastAsia="Calibri" w:hAnsi="Cambria Math" w:cstheme="majorHAnsi"/>
                    <w:sz w:val="24"/>
                    <w:szCs w:val="24"/>
                    <w:lang w:val="fr-FR"/>
                  </w:rPr>
                </m:ctrlPr>
              </m:funcPr>
              <m:fName>
                <m:r>
                  <m:rPr>
                    <m:sty m:val="p"/>
                  </m:rPr>
                  <w:rPr>
                    <w:rFonts w:ascii="Cambria Math" w:eastAsia="Calibri" w:hAnsi="Cambria Math" w:cstheme="majorHAnsi"/>
                    <w:sz w:val="24"/>
                    <w:szCs w:val="24"/>
                    <w:lang w:val="fr-FR"/>
                  </w:rPr>
                  <m:t>cos</m:t>
                </m:r>
              </m:fName>
              <m:e>
                <m:r>
                  <m:rPr>
                    <m:sty m:val="p"/>
                  </m:rPr>
                  <w:rPr>
                    <w:rFonts w:ascii="Cambria Math" w:eastAsia="Calibri" w:hAnsi="Cambria Math" w:cstheme="majorHAnsi"/>
                    <w:sz w:val="24"/>
                    <w:szCs w:val="24"/>
                    <w:lang w:val="fr-FR"/>
                  </w:rPr>
                  <m:t>x</m:t>
                </m:r>
              </m:e>
            </m:func>
          </m:e>
        </m:rad>
        <m:r>
          <m:rPr>
            <m:sty m:val="p"/>
          </m:rPr>
          <w:rPr>
            <w:rFonts w:ascii="Cambria Math" w:eastAsia="Calibri" w:hAnsi="Cambria Math" w:cstheme="majorHAnsi"/>
            <w:sz w:val="24"/>
            <w:szCs w:val="24"/>
            <w:lang w:val="fr-FR"/>
          </w:rPr>
          <m:t>≤</m:t>
        </m:r>
        <m:rad>
          <m:radPr>
            <m:degHide m:val="1"/>
            <m:ctrlPr>
              <w:rPr>
                <w:rFonts w:ascii="Cambria Math" w:eastAsia="Calibri" w:hAnsi="Cambria Math" w:cstheme="majorHAnsi"/>
                <w:sz w:val="24"/>
                <w:szCs w:val="24"/>
                <w:lang w:val="fr-FR"/>
              </w:rPr>
            </m:ctrlPr>
          </m:radPr>
          <m:deg/>
          <m:e>
            <m:r>
              <m:rPr>
                <m:sty m:val="p"/>
              </m:rPr>
              <w:rPr>
                <w:rFonts w:ascii="Cambria Math" w:eastAsia="Calibri" w:hAnsi="Cambria Math" w:cstheme="majorHAnsi"/>
                <w:sz w:val="24"/>
                <w:szCs w:val="24"/>
                <w:lang w:val="fr-FR"/>
              </w:rPr>
              <m:t>2</m:t>
            </m:r>
          </m:e>
        </m:rad>
      </m:oMath>
      <w:r w:rsidRPr="00085E32">
        <w:rPr>
          <w:rFonts w:asciiTheme="majorHAnsi" w:eastAsia="Calibri" w:hAnsiTheme="majorHAnsi" w:cstheme="majorHAnsi"/>
          <w:sz w:val="24"/>
          <w:szCs w:val="24"/>
          <w:lang w:val="fr-FR"/>
        </w:rPr>
        <w:t xml:space="preserve"> với mọi </w:t>
      </w:r>
      <m:oMath>
        <m:r>
          <m:rPr>
            <m:sty m:val="p"/>
          </m:rPr>
          <w:rPr>
            <w:rFonts w:ascii="Cambria Math" w:eastAsia="Calibri" w:hAnsi="Cambria Math" w:cstheme="majorHAnsi"/>
            <w:sz w:val="24"/>
            <w:szCs w:val="24"/>
            <w:lang w:val="fr-FR"/>
          </w:rPr>
          <m:t>x∈</m:t>
        </m:r>
        <m:r>
          <m:rPr>
            <m:scr m:val="double-struck"/>
            <m:sty m:val="p"/>
          </m:rPr>
          <w:rPr>
            <w:rFonts w:ascii="Cambria Math" w:eastAsia="MS Mincho" w:hAnsi="Cambria Math" w:cstheme="majorHAnsi"/>
            <w:sz w:val="24"/>
            <w:szCs w:val="24"/>
            <w:lang w:val="fr-FR"/>
          </w:rPr>
          <m:t>R</m:t>
        </m:r>
      </m:oMath>
      <w:r w:rsidRPr="00085E32">
        <w:rPr>
          <w:rFonts w:asciiTheme="majorHAnsi" w:eastAsia="Calibri" w:hAnsiTheme="majorHAnsi" w:cstheme="majorHAnsi"/>
          <w:sz w:val="24"/>
          <w:szCs w:val="24"/>
          <w:lang w:val="fr-FR"/>
        </w:rPr>
        <w:t>.</w:t>
      </w:r>
    </w:p>
    <w:p w14:paraId="2DB1426F" w14:textId="77777777" w:rsidR="00085E32" w:rsidRPr="00085E32" w:rsidRDefault="00085E32" w:rsidP="00085E32">
      <w:pPr>
        <w:spacing w:after="0"/>
        <w:rPr>
          <w:rFonts w:asciiTheme="majorHAnsi" w:eastAsia="Calibri" w:hAnsiTheme="majorHAnsi" w:cstheme="majorHAnsi"/>
          <w:sz w:val="24"/>
          <w:szCs w:val="24"/>
          <w:lang w:val="fr-FR"/>
        </w:rPr>
      </w:pPr>
      <w:r w:rsidRPr="00085E32">
        <w:rPr>
          <w:rFonts w:asciiTheme="majorHAnsi" w:eastAsia="Calibri" w:hAnsiTheme="majorHAnsi" w:cstheme="majorHAnsi"/>
          <w:sz w:val="24"/>
          <w:szCs w:val="24"/>
          <w:lang w:val="fr-FR"/>
        </w:rPr>
        <w:lastRenderedPageBreak/>
        <w:t xml:space="preserve">Suy ra </w:t>
      </w:r>
      <m:oMath>
        <m:r>
          <m:rPr>
            <m:sty m:val="p"/>
          </m:rPr>
          <w:rPr>
            <w:rFonts w:ascii="Cambria Math" w:eastAsia="Calibri" w:hAnsi="Cambria Math" w:cstheme="majorHAnsi"/>
            <w:sz w:val="24"/>
            <w:szCs w:val="24"/>
            <w:lang w:val="fr-FR"/>
          </w:rPr>
          <m:t>-2≤</m:t>
        </m:r>
        <m:rad>
          <m:radPr>
            <m:degHide m:val="1"/>
            <m:ctrlPr>
              <w:rPr>
                <w:rFonts w:ascii="Cambria Math" w:eastAsia="Calibri" w:hAnsi="Cambria Math" w:cstheme="majorHAnsi"/>
                <w:sz w:val="24"/>
                <w:szCs w:val="24"/>
                <w:lang w:val="fr-FR"/>
              </w:rPr>
            </m:ctrlPr>
          </m:radPr>
          <m:deg/>
          <m:e>
            <m:r>
              <m:rPr>
                <m:sty m:val="p"/>
              </m:rPr>
              <w:rPr>
                <w:rFonts w:ascii="Cambria Math" w:eastAsia="Calibri" w:hAnsi="Cambria Math" w:cstheme="majorHAnsi"/>
                <w:sz w:val="24"/>
                <w:szCs w:val="24"/>
                <w:lang w:val="fr-FR"/>
              </w:rPr>
              <m:t>1+</m:t>
            </m:r>
            <m:func>
              <m:funcPr>
                <m:ctrlPr>
                  <w:rPr>
                    <w:rFonts w:ascii="Cambria Math" w:eastAsia="Calibri" w:hAnsi="Cambria Math" w:cstheme="majorHAnsi"/>
                    <w:sz w:val="24"/>
                    <w:szCs w:val="24"/>
                    <w:lang w:val="fr-FR"/>
                  </w:rPr>
                </m:ctrlPr>
              </m:funcPr>
              <m:fName>
                <m:r>
                  <m:rPr>
                    <m:sty m:val="p"/>
                  </m:rPr>
                  <w:rPr>
                    <w:rFonts w:ascii="Cambria Math" w:eastAsia="Calibri" w:hAnsi="Cambria Math" w:cstheme="majorHAnsi"/>
                    <w:sz w:val="24"/>
                    <w:szCs w:val="24"/>
                    <w:lang w:val="fr-FR"/>
                  </w:rPr>
                  <m:t>cos</m:t>
                </m:r>
              </m:fName>
              <m:e>
                <m:r>
                  <m:rPr>
                    <m:sty m:val="p"/>
                  </m:rPr>
                  <w:rPr>
                    <w:rFonts w:ascii="Cambria Math" w:eastAsia="Calibri" w:hAnsi="Cambria Math" w:cstheme="majorHAnsi"/>
                    <w:sz w:val="24"/>
                    <w:szCs w:val="24"/>
                    <w:lang w:val="fr-FR"/>
                  </w:rPr>
                  <m:t>x</m:t>
                </m:r>
              </m:e>
            </m:func>
          </m:e>
        </m:rad>
        <m:r>
          <m:rPr>
            <m:sty m:val="p"/>
          </m:rPr>
          <w:rPr>
            <w:rFonts w:ascii="Cambria Math" w:eastAsia="Calibri" w:hAnsi="Cambria Math" w:cstheme="majorHAnsi"/>
            <w:sz w:val="24"/>
            <w:szCs w:val="24"/>
            <w:lang w:val="fr-FR"/>
          </w:rPr>
          <m:t>-2≤</m:t>
        </m:r>
        <m:rad>
          <m:radPr>
            <m:degHide m:val="1"/>
            <m:ctrlPr>
              <w:rPr>
                <w:rFonts w:ascii="Cambria Math" w:eastAsia="Calibri" w:hAnsi="Cambria Math" w:cstheme="majorHAnsi"/>
                <w:sz w:val="24"/>
                <w:szCs w:val="24"/>
                <w:lang w:val="fr-FR"/>
              </w:rPr>
            </m:ctrlPr>
          </m:radPr>
          <m:deg/>
          <m:e>
            <m:r>
              <m:rPr>
                <m:sty m:val="p"/>
              </m:rPr>
              <w:rPr>
                <w:rFonts w:ascii="Cambria Math" w:eastAsia="Calibri" w:hAnsi="Cambria Math" w:cstheme="majorHAnsi"/>
                <w:sz w:val="24"/>
                <w:szCs w:val="24"/>
                <w:lang w:val="fr-FR"/>
              </w:rPr>
              <m:t>2</m:t>
            </m:r>
          </m:e>
        </m:rad>
        <m:r>
          <m:rPr>
            <m:sty m:val="p"/>
          </m:rPr>
          <w:rPr>
            <w:rFonts w:ascii="Cambria Math" w:eastAsia="Calibri" w:hAnsi="Cambria Math" w:cstheme="majorHAnsi"/>
            <w:sz w:val="24"/>
            <w:szCs w:val="24"/>
            <w:lang w:val="fr-FR"/>
          </w:rPr>
          <m:t>-2</m:t>
        </m:r>
      </m:oMath>
      <w:r w:rsidRPr="00085E32">
        <w:rPr>
          <w:rFonts w:asciiTheme="majorHAnsi" w:eastAsia="Calibri" w:hAnsiTheme="majorHAnsi" w:cstheme="majorHAnsi"/>
          <w:sz w:val="24"/>
          <w:szCs w:val="24"/>
          <w:lang w:val="fr-FR"/>
        </w:rPr>
        <w:t xml:space="preserve"> với mọi </w:t>
      </w:r>
      <m:oMath>
        <m:r>
          <m:rPr>
            <m:sty m:val="p"/>
          </m:rPr>
          <w:rPr>
            <w:rFonts w:ascii="Cambria Math" w:eastAsia="Calibri" w:hAnsi="Cambria Math" w:cstheme="majorHAnsi"/>
            <w:sz w:val="24"/>
            <w:szCs w:val="24"/>
            <w:lang w:val="fr-FR"/>
          </w:rPr>
          <m:t>x∈</m:t>
        </m:r>
        <m:r>
          <m:rPr>
            <m:scr m:val="double-struck"/>
            <m:sty m:val="p"/>
          </m:rPr>
          <w:rPr>
            <w:rFonts w:ascii="Cambria Math" w:eastAsia="MS Mincho" w:hAnsi="Cambria Math" w:cstheme="majorHAnsi"/>
            <w:sz w:val="24"/>
            <w:szCs w:val="24"/>
            <w:lang w:val="fr-FR"/>
          </w:rPr>
          <m:t>R</m:t>
        </m:r>
      </m:oMath>
      <w:r w:rsidRPr="00085E32">
        <w:rPr>
          <w:rFonts w:asciiTheme="majorHAnsi" w:eastAsia="Calibri" w:hAnsiTheme="majorHAnsi" w:cstheme="majorHAnsi"/>
          <w:sz w:val="24"/>
          <w:szCs w:val="24"/>
          <w:lang w:val="fr-FR"/>
        </w:rPr>
        <w:t>.</w:t>
      </w:r>
    </w:p>
    <w:p w14:paraId="044E580C" w14:textId="77777777" w:rsidR="00085E32" w:rsidRPr="00085E32" w:rsidRDefault="00085E32" w:rsidP="00085E32">
      <w:pPr>
        <w:spacing w:after="0"/>
        <w:rPr>
          <w:rFonts w:asciiTheme="majorHAnsi" w:eastAsia="Calibri" w:hAnsiTheme="majorHAnsi" w:cstheme="majorHAnsi"/>
          <w:sz w:val="24"/>
          <w:szCs w:val="24"/>
          <w:lang w:val="fr-FR"/>
        </w:rPr>
      </w:pPr>
      <w:r w:rsidRPr="00085E32">
        <w:rPr>
          <w:rFonts w:asciiTheme="majorHAnsi" w:eastAsia="Calibri" w:hAnsiTheme="majorHAnsi" w:cstheme="majorHAnsi"/>
          <w:sz w:val="24"/>
          <w:szCs w:val="24"/>
          <w:lang w:val="fr-FR"/>
        </w:rPr>
        <w:t xml:space="preserve">Hay </w:t>
      </w:r>
      <m:oMath>
        <m:r>
          <m:rPr>
            <m:sty m:val="p"/>
          </m:rPr>
          <w:rPr>
            <w:rFonts w:ascii="Cambria Math" w:eastAsia="Calibri" w:hAnsi="Cambria Math" w:cstheme="majorHAnsi"/>
            <w:sz w:val="24"/>
            <w:szCs w:val="24"/>
            <w:lang w:val="fr-FR"/>
          </w:rPr>
          <m:t>-2≤y≤</m:t>
        </m:r>
        <m:rad>
          <m:radPr>
            <m:degHide m:val="1"/>
            <m:ctrlPr>
              <w:rPr>
                <w:rFonts w:ascii="Cambria Math" w:eastAsia="Calibri" w:hAnsi="Cambria Math" w:cstheme="majorHAnsi"/>
                <w:sz w:val="24"/>
                <w:szCs w:val="24"/>
                <w:lang w:val="fr-FR"/>
              </w:rPr>
            </m:ctrlPr>
          </m:radPr>
          <m:deg/>
          <m:e>
            <m:r>
              <m:rPr>
                <m:sty m:val="p"/>
              </m:rPr>
              <w:rPr>
                <w:rFonts w:ascii="Cambria Math" w:eastAsia="Calibri" w:hAnsi="Cambria Math" w:cstheme="majorHAnsi"/>
                <w:sz w:val="24"/>
                <w:szCs w:val="24"/>
                <w:lang w:val="fr-FR"/>
              </w:rPr>
              <m:t>2</m:t>
            </m:r>
          </m:e>
        </m:rad>
        <m:r>
          <m:rPr>
            <m:sty m:val="p"/>
          </m:rPr>
          <w:rPr>
            <w:rFonts w:ascii="Cambria Math" w:eastAsia="Calibri" w:hAnsi="Cambria Math" w:cstheme="majorHAnsi"/>
            <w:sz w:val="24"/>
            <w:szCs w:val="24"/>
            <w:lang w:val="fr-FR"/>
          </w:rPr>
          <m:t>-2</m:t>
        </m:r>
      </m:oMath>
      <w:r w:rsidRPr="00085E32">
        <w:rPr>
          <w:rFonts w:asciiTheme="majorHAnsi" w:eastAsia="Calibri" w:hAnsiTheme="majorHAnsi" w:cstheme="majorHAnsi"/>
          <w:sz w:val="24"/>
          <w:szCs w:val="24"/>
          <w:lang w:val="fr-FR"/>
        </w:rPr>
        <w:t xml:space="preserve"> với mọi </w:t>
      </w:r>
      <m:oMath>
        <m:r>
          <m:rPr>
            <m:sty m:val="p"/>
          </m:rPr>
          <w:rPr>
            <w:rFonts w:ascii="Cambria Math" w:eastAsia="Calibri" w:hAnsi="Cambria Math" w:cstheme="majorHAnsi"/>
            <w:sz w:val="24"/>
            <w:szCs w:val="24"/>
            <w:lang w:val="fr-FR"/>
          </w:rPr>
          <m:t>x∈</m:t>
        </m:r>
        <m:r>
          <m:rPr>
            <m:scr m:val="double-struck"/>
            <m:sty m:val="p"/>
          </m:rPr>
          <w:rPr>
            <w:rFonts w:ascii="Cambria Math" w:eastAsia="MS Mincho" w:hAnsi="Cambria Math" w:cstheme="majorHAnsi"/>
            <w:sz w:val="24"/>
            <w:szCs w:val="24"/>
            <w:lang w:val="fr-FR"/>
          </w:rPr>
          <m:t>R</m:t>
        </m:r>
      </m:oMath>
      <w:r w:rsidRPr="00085E32">
        <w:rPr>
          <w:rFonts w:asciiTheme="majorHAnsi" w:eastAsia="Calibri" w:hAnsiTheme="majorHAnsi" w:cstheme="majorHAnsi"/>
          <w:sz w:val="24"/>
          <w:szCs w:val="24"/>
          <w:lang w:val="fr-FR"/>
        </w:rPr>
        <w:t>.</w:t>
      </w:r>
    </w:p>
    <w:p w14:paraId="4C946EEB" w14:textId="77777777" w:rsidR="00085E32" w:rsidRPr="00085E32" w:rsidRDefault="00085E32" w:rsidP="00085E32">
      <w:pPr>
        <w:spacing w:after="0"/>
        <w:rPr>
          <w:rFonts w:asciiTheme="majorHAnsi" w:eastAsia="Calibri" w:hAnsiTheme="majorHAnsi" w:cstheme="majorHAnsi"/>
          <w:sz w:val="24"/>
          <w:szCs w:val="24"/>
          <w:lang w:val="fr-FR"/>
        </w:rPr>
      </w:pPr>
      <w:r w:rsidRPr="00085E32">
        <w:rPr>
          <w:rFonts w:asciiTheme="majorHAnsi" w:eastAsia="Calibri" w:hAnsiTheme="majorHAnsi" w:cstheme="majorHAnsi"/>
          <w:sz w:val="24"/>
          <w:szCs w:val="24"/>
          <w:lang w:val="fr-FR"/>
        </w:rPr>
        <w:t xml:space="preserve">Vậy tập giá trị của hàm số </w:t>
      </w:r>
      <m:oMath>
        <m:r>
          <m:rPr>
            <m:sty m:val="p"/>
          </m:rPr>
          <w:rPr>
            <w:rFonts w:ascii="Cambria Math" w:eastAsia="Calibri" w:hAnsi="Cambria Math" w:cstheme="majorHAnsi"/>
            <w:sz w:val="24"/>
            <w:szCs w:val="24"/>
            <w:lang w:val="fr-FR"/>
          </w:rPr>
          <m:t>y=</m:t>
        </m:r>
        <m:rad>
          <m:radPr>
            <m:degHide m:val="1"/>
            <m:ctrlPr>
              <w:rPr>
                <w:rFonts w:ascii="Cambria Math" w:eastAsia="Calibri" w:hAnsi="Cambria Math" w:cstheme="majorHAnsi"/>
                <w:sz w:val="24"/>
                <w:szCs w:val="24"/>
                <w:lang w:val="fr-FR"/>
              </w:rPr>
            </m:ctrlPr>
          </m:radPr>
          <m:deg/>
          <m:e>
            <m:r>
              <m:rPr>
                <m:sty m:val="p"/>
              </m:rPr>
              <w:rPr>
                <w:rFonts w:ascii="Cambria Math" w:eastAsia="Calibri" w:hAnsi="Cambria Math" w:cstheme="majorHAnsi"/>
                <w:sz w:val="24"/>
                <w:szCs w:val="24"/>
                <w:lang w:val="fr-FR"/>
              </w:rPr>
              <m:t>1+</m:t>
            </m:r>
            <m:func>
              <m:funcPr>
                <m:ctrlPr>
                  <w:rPr>
                    <w:rFonts w:ascii="Cambria Math" w:eastAsia="Calibri" w:hAnsi="Cambria Math" w:cstheme="majorHAnsi"/>
                    <w:sz w:val="24"/>
                    <w:szCs w:val="24"/>
                    <w:lang w:val="fr-FR"/>
                  </w:rPr>
                </m:ctrlPr>
              </m:funcPr>
              <m:fName>
                <m:r>
                  <m:rPr>
                    <m:sty m:val="p"/>
                  </m:rPr>
                  <w:rPr>
                    <w:rFonts w:ascii="Cambria Math" w:eastAsia="Calibri" w:hAnsi="Cambria Math" w:cstheme="majorHAnsi"/>
                    <w:sz w:val="24"/>
                    <w:szCs w:val="24"/>
                    <w:lang w:val="fr-FR"/>
                  </w:rPr>
                  <m:t>cos</m:t>
                </m:r>
              </m:fName>
              <m:e>
                <m:r>
                  <m:rPr>
                    <m:sty m:val="p"/>
                  </m:rPr>
                  <w:rPr>
                    <w:rFonts w:ascii="Cambria Math" w:eastAsia="Calibri" w:hAnsi="Cambria Math" w:cstheme="majorHAnsi"/>
                    <w:sz w:val="24"/>
                    <w:szCs w:val="24"/>
                    <w:lang w:val="fr-FR"/>
                  </w:rPr>
                  <m:t>x</m:t>
                </m:r>
              </m:e>
            </m:func>
          </m:e>
        </m:rad>
        <m:r>
          <m:rPr>
            <m:sty m:val="p"/>
          </m:rPr>
          <w:rPr>
            <w:rFonts w:ascii="Cambria Math" w:eastAsia="Calibri" w:hAnsi="Cambria Math" w:cstheme="majorHAnsi"/>
            <w:sz w:val="24"/>
            <w:szCs w:val="24"/>
            <w:lang w:val="fr-FR"/>
          </w:rPr>
          <m:t>-2</m:t>
        </m:r>
      </m:oMath>
      <w:r w:rsidRPr="00085E32">
        <w:rPr>
          <w:rFonts w:asciiTheme="majorHAnsi" w:eastAsia="Calibri" w:hAnsiTheme="majorHAnsi" w:cstheme="majorHAnsi"/>
          <w:sz w:val="24"/>
          <w:szCs w:val="24"/>
          <w:lang w:val="fr-FR"/>
        </w:rPr>
        <w:t xml:space="preserve"> là </w:t>
      </w:r>
      <m:oMath>
        <m:d>
          <m:dPr>
            <m:begChr m:val="["/>
            <m:endChr m:val="]"/>
            <m:ctrlPr>
              <w:rPr>
                <w:rFonts w:ascii="Cambria Math" w:eastAsia="Calibri" w:hAnsi="Cambria Math" w:cstheme="majorHAnsi"/>
                <w:sz w:val="24"/>
                <w:szCs w:val="24"/>
                <w:lang w:val="fr-FR"/>
              </w:rPr>
            </m:ctrlPr>
          </m:dPr>
          <m:e>
            <m:r>
              <m:rPr>
                <m:sty m:val="p"/>
              </m:rPr>
              <w:rPr>
                <w:rFonts w:ascii="Cambria Math" w:eastAsia="Calibri" w:hAnsi="Cambria Math" w:cstheme="majorHAnsi"/>
                <w:sz w:val="24"/>
                <w:szCs w:val="24"/>
                <w:lang w:val="fr-FR"/>
              </w:rPr>
              <m:t>-2;</m:t>
            </m:r>
            <m:rad>
              <m:radPr>
                <m:degHide m:val="1"/>
                <m:ctrlPr>
                  <w:rPr>
                    <w:rFonts w:ascii="Cambria Math" w:eastAsia="Calibri" w:hAnsi="Cambria Math" w:cstheme="majorHAnsi"/>
                    <w:sz w:val="24"/>
                    <w:szCs w:val="24"/>
                    <w:lang w:val="fr-FR"/>
                  </w:rPr>
                </m:ctrlPr>
              </m:radPr>
              <m:deg/>
              <m:e>
                <m:r>
                  <m:rPr>
                    <m:sty m:val="p"/>
                  </m:rPr>
                  <w:rPr>
                    <w:rFonts w:ascii="Cambria Math" w:eastAsia="Calibri" w:hAnsi="Cambria Math" w:cstheme="majorHAnsi"/>
                    <w:sz w:val="24"/>
                    <w:szCs w:val="24"/>
                    <w:lang w:val="fr-FR"/>
                  </w:rPr>
                  <m:t>2</m:t>
                </m:r>
              </m:e>
            </m:rad>
            <m:r>
              <m:rPr>
                <m:sty m:val="p"/>
              </m:rPr>
              <w:rPr>
                <w:rFonts w:ascii="Cambria Math" w:eastAsia="Calibri" w:hAnsi="Cambria Math" w:cstheme="majorHAnsi"/>
                <w:sz w:val="24"/>
                <w:szCs w:val="24"/>
                <w:lang w:val="fr-FR"/>
              </w:rPr>
              <m:t>-2</m:t>
            </m:r>
          </m:e>
        </m:d>
      </m:oMath>
      <w:r w:rsidRPr="00085E32">
        <w:rPr>
          <w:rFonts w:asciiTheme="majorHAnsi" w:eastAsia="Calibri" w:hAnsiTheme="majorHAnsi" w:cstheme="majorHAnsi"/>
          <w:sz w:val="24"/>
          <w:szCs w:val="24"/>
          <w:lang w:val="fr-FR"/>
        </w:rPr>
        <w:t>.</w:t>
      </w:r>
    </w:p>
    <w:p w14:paraId="75700DCD" w14:textId="77777777" w:rsidR="00085E32" w:rsidRPr="00085E32" w:rsidRDefault="00085E32" w:rsidP="00085E32">
      <w:pPr>
        <w:spacing w:after="0"/>
        <w:rPr>
          <w:rFonts w:asciiTheme="majorHAnsi" w:eastAsia="Calibri" w:hAnsiTheme="majorHAnsi" w:cstheme="majorHAnsi"/>
          <w:b/>
          <w:bCs/>
          <w:sz w:val="24"/>
          <w:szCs w:val="24"/>
          <w:lang w:val="fr-FR"/>
        </w:rPr>
      </w:pPr>
      <w:r w:rsidRPr="00085E32">
        <w:rPr>
          <w:rFonts w:asciiTheme="majorHAnsi" w:eastAsia="Calibri" w:hAnsiTheme="majorHAnsi" w:cstheme="majorHAnsi"/>
          <w:b/>
          <w:bCs/>
          <w:sz w:val="24"/>
          <w:szCs w:val="24"/>
          <w:lang w:val="fr-FR"/>
        </w:rPr>
        <w:t>Bài 1.18</w:t>
      </w:r>
    </w:p>
    <w:p w14:paraId="66CE68E8" w14:textId="77777777" w:rsidR="00085E32" w:rsidRPr="00085E32" w:rsidRDefault="00085E32" w:rsidP="00085E32">
      <w:pPr>
        <w:spacing w:after="0"/>
        <w:jc w:val="both"/>
        <w:rPr>
          <w:rFonts w:asciiTheme="majorHAnsi" w:hAnsiTheme="majorHAnsi" w:cstheme="majorHAnsi"/>
          <w:sz w:val="24"/>
          <w:szCs w:val="24"/>
          <w:lang w:val="fr-FR"/>
        </w:rPr>
      </w:pPr>
      <w:r w:rsidRPr="00085E32">
        <w:rPr>
          <w:rFonts w:asciiTheme="majorHAnsi" w:hAnsiTheme="majorHAnsi" w:cstheme="majorHAnsi"/>
          <w:sz w:val="24"/>
          <w:szCs w:val="24"/>
          <w:lang w:val="fr-FR"/>
        </w:rPr>
        <w:t xml:space="preserve">Ta có đồ thị của hàm số </w:t>
      </w:r>
      <m:oMath>
        <m:r>
          <w:rPr>
            <w:rFonts w:ascii="Cambria Math" w:hAnsi="Cambria Math" w:cstheme="majorHAnsi"/>
            <w:sz w:val="24"/>
            <w:szCs w:val="24"/>
            <w:lang w:val="fr-FR"/>
          </w:rPr>
          <m:t>y=tan x</m:t>
        </m:r>
      </m:oMath>
      <w:r w:rsidRPr="00085E32">
        <w:rPr>
          <w:rFonts w:asciiTheme="majorHAnsi" w:hAnsiTheme="majorHAnsi" w:cstheme="majorHAnsi"/>
          <w:sz w:val="24"/>
          <w:szCs w:val="24"/>
          <w:lang w:val="fr-FR"/>
        </w:rPr>
        <w:t xml:space="preserve"> như hình vẽ dưới đây.</w:t>
      </w:r>
    </w:p>
    <w:p w14:paraId="179B7ACE" w14:textId="77777777" w:rsidR="00085E32" w:rsidRPr="00085E32" w:rsidRDefault="00085E32" w:rsidP="00085E32">
      <w:pPr>
        <w:spacing w:after="0"/>
        <w:jc w:val="center"/>
        <w:rPr>
          <w:rFonts w:asciiTheme="majorHAnsi" w:hAnsiTheme="majorHAnsi" w:cstheme="majorHAnsi"/>
          <w:sz w:val="24"/>
          <w:szCs w:val="24"/>
        </w:rPr>
      </w:pPr>
      <w:r w:rsidRPr="00085E32">
        <w:rPr>
          <w:rFonts w:asciiTheme="majorHAnsi" w:hAnsiTheme="majorHAnsi" w:cstheme="majorHAnsi"/>
          <w:noProof/>
          <w:sz w:val="24"/>
          <w:szCs w:val="24"/>
        </w:rPr>
        <w:drawing>
          <wp:inline distT="0" distB="0" distL="0" distR="0" wp14:anchorId="60D10263" wp14:editId="4D557CFC">
            <wp:extent cx="4335145" cy="2218055"/>
            <wp:effectExtent l="0" t="0" r="8255" b="0"/>
            <wp:docPr id="351414220" name="Picture 1" descr="Bài 1.17 trang 30 Toán 11 Tập 1 | Kết nối tri thức Giải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414220" name="Picture 1" descr="Bài 1.17 trang 30 Toán 11 Tập 1 | Kết nối tri thức Giải Toán 11"/>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a:xfrm>
                      <a:off x="0" y="0"/>
                      <a:ext cx="4343070" cy="2222049"/>
                    </a:xfrm>
                    <a:prstGeom prst="rect">
                      <a:avLst/>
                    </a:prstGeom>
                    <a:noFill/>
                    <a:ln>
                      <a:noFill/>
                    </a:ln>
                  </pic:spPr>
                </pic:pic>
              </a:graphicData>
            </a:graphic>
          </wp:inline>
        </w:drawing>
      </w:r>
    </w:p>
    <w:p w14:paraId="42C2E13D" w14:textId="77777777" w:rsidR="00085E32" w:rsidRPr="00085E32" w:rsidRDefault="00085E32" w:rsidP="00085E32">
      <w:pPr>
        <w:spacing w:after="0"/>
        <w:rPr>
          <w:rFonts w:asciiTheme="majorHAnsi" w:hAnsiTheme="majorHAnsi" w:cstheme="majorHAnsi"/>
          <w:sz w:val="24"/>
          <w:szCs w:val="24"/>
        </w:rPr>
      </w:pPr>
      <w:r w:rsidRPr="00085E32">
        <w:rPr>
          <w:rFonts w:asciiTheme="majorHAnsi" w:hAnsiTheme="majorHAnsi" w:cstheme="majorHAnsi"/>
          <w:sz w:val="24"/>
          <w:szCs w:val="24"/>
        </w:rPr>
        <w:t xml:space="preserve">Ta có tan </w:t>
      </w:r>
      <m:oMath>
        <m:r>
          <w:rPr>
            <w:rFonts w:ascii="Cambria Math" w:hAnsi="Cambria Math" w:cstheme="majorHAnsi"/>
            <w:sz w:val="24"/>
            <w:szCs w:val="24"/>
          </w:rPr>
          <m:t>x=0</m:t>
        </m:r>
      </m:oMath>
      <w:r w:rsidRPr="00085E32">
        <w:rPr>
          <w:rFonts w:asciiTheme="majorHAnsi" w:hAnsiTheme="majorHAnsi" w:cstheme="majorHAnsi"/>
          <w:sz w:val="24"/>
          <w:szCs w:val="24"/>
        </w:rPr>
        <w:t xml:space="preserve"> khi hàm số </w:t>
      </w:r>
      <m:oMath>
        <m:r>
          <w:rPr>
            <w:rFonts w:ascii="Cambria Math" w:hAnsi="Cambria Math" w:cstheme="majorHAnsi"/>
            <w:sz w:val="24"/>
            <w:szCs w:val="24"/>
          </w:rPr>
          <m:t>y = tan x</m:t>
        </m:r>
      </m:oMath>
      <w:r w:rsidRPr="00085E32">
        <w:rPr>
          <w:rFonts w:asciiTheme="majorHAnsi" w:hAnsiTheme="majorHAnsi" w:cstheme="majorHAnsi"/>
          <w:sz w:val="24"/>
          <w:szCs w:val="24"/>
        </w:rPr>
        <w:t xml:space="preserve"> nhận giá trị bằng 0 ứng với các điểm x mà đồ thị giao với trục hoành. Từ đồ thị ở hình trên ta suy ra </w:t>
      </w:r>
      <m:oMath>
        <m:r>
          <w:rPr>
            <w:rFonts w:ascii="Cambria Math" w:hAnsi="Cambria Math" w:cstheme="majorHAnsi"/>
            <w:sz w:val="24"/>
            <w:szCs w:val="24"/>
          </w:rPr>
          <m:t>y=0</m:t>
        </m:r>
      </m:oMath>
      <w:r w:rsidRPr="00085E32">
        <w:rPr>
          <w:rFonts w:asciiTheme="majorHAnsi" w:hAnsiTheme="majorHAnsi" w:cstheme="majorHAnsi"/>
          <w:sz w:val="24"/>
          <w:szCs w:val="24"/>
        </w:rPr>
        <w:t xml:space="preserve"> hay tan </w:t>
      </w:r>
      <m:oMath>
        <m:r>
          <w:rPr>
            <w:rFonts w:ascii="Cambria Math" w:hAnsi="Cambria Math" w:cstheme="majorHAnsi"/>
            <w:sz w:val="24"/>
            <w:szCs w:val="24"/>
          </w:rPr>
          <m:t>x=0</m:t>
        </m:r>
      </m:oMath>
      <w:r w:rsidRPr="00085E32">
        <w:rPr>
          <w:rFonts w:asciiTheme="majorHAnsi" w:hAnsiTheme="majorHAnsi" w:cstheme="majorHAnsi"/>
          <w:sz w:val="24"/>
          <w:szCs w:val="24"/>
        </w:rPr>
        <w:t xml:space="preserve"> khi </w:t>
      </w:r>
      <m:oMath>
        <m:r>
          <m:rPr>
            <m:sty m:val="p"/>
          </m:rPr>
          <w:rPr>
            <w:rFonts w:ascii="Cambria Math" w:hAnsi="Cambria Math" w:cstheme="majorHAnsi"/>
            <w:sz w:val="24"/>
            <w:szCs w:val="24"/>
          </w:rPr>
          <m:t>x=kπ, k∈</m:t>
        </m:r>
        <m:r>
          <m:rPr>
            <m:scr m:val="double-struck"/>
            <m:sty m:val="p"/>
          </m:rPr>
          <w:rPr>
            <w:rFonts w:ascii="Cambria Math" w:eastAsia="MS Mincho" w:hAnsi="Cambria Math" w:cstheme="majorHAnsi"/>
            <w:sz w:val="24"/>
            <w:szCs w:val="24"/>
          </w:rPr>
          <m:t>Z</m:t>
        </m:r>
      </m:oMath>
      <w:r w:rsidRPr="00085E32">
        <w:rPr>
          <w:rFonts w:asciiTheme="majorHAnsi" w:eastAsiaTheme="minorEastAsia" w:hAnsiTheme="majorHAnsi" w:cstheme="majorHAnsi"/>
          <w:sz w:val="24"/>
          <w:szCs w:val="24"/>
        </w:rPr>
        <w:t>.</w:t>
      </w:r>
    </w:p>
    <w:p w14:paraId="4947C809" w14:textId="77777777" w:rsidR="00085E32" w:rsidRPr="00085E32" w:rsidRDefault="00085E32" w:rsidP="00085E32">
      <w:pPr>
        <w:spacing w:after="0"/>
        <w:rPr>
          <w:rFonts w:asciiTheme="majorHAnsi" w:hAnsiTheme="majorHAnsi" w:cstheme="majorHAnsi"/>
          <w:sz w:val="24"/>
          <w:szCs w:val="24"/>
        </w:rPr>
      </w:pPr>
    </w:p>
    <w:p w14:paraId="61D1EA2B" w14:textId="77777777" w:rsidR="00085E32" w:rsidRPr="00085E32" w:rsidRDefault="00085E32" w:rsidP="00085E32">
      <w:pPr>
        <w:spacing w:after="0"/>
        <w:jc w:val="both"/>
        <w:rPr>
          <w:rFonts w:asciiTheme="majorHAnsi" w:hAnsiTheme="majorHAnsi" w:cstheme="majorHAnsi"/>
          <w:b/>
          <w:sz w:val="24"/>
          <w:szCs w:val="24"/>
        </w:rPr>
      </w:pPr>
      <w:r w:rsidRPr="00085E32">
        <w:rPr>
          <w:rFonts w:asciiTheme="majorHAnsi" w:hAnsiTheme="majorHAnsi" w:cstheme="majorHAnsi"/>
          <w:b/>
          <w:sz w:val="24"/>
          <w:szCs w:val="24"/>
        </w:rPr>
        <w:t>D. HOẠT ĐỘNG VẬN DỤNG</w:t>
      </w:r>
    </w:p>
    <w:p w14:paraId="4D1158D9" w14:textId="77777777" w:rsidR="00085E32" w:rsidRPr="00085E32" w:rsidRDefault="00085E32" w:rsidP="00085E32">
      <w:pPr>
        <w:tabs>
          <w:tab w:val="left" w:pos="567"/>
          <w:tab w:val="left" w:pos="1134"/>
        </w:tabs>
        <w:spacing w:after="0"/>
        <w:jc w:val="both"/>
        <w:rPr>
          <w:rFonts w:asciiTheme="majorHAnsi" w:hAnsiTheme="majorHAnsi" w:cstheme="majorHAnsi"/>
          <w:sz w:val="24"/>
          <w:szCs w:val="24"/>
        </w:rPr>
      </w:pPr>
      <w:r w:rsidRPr="00085E32">
        <w:rPr>
          <w:rFonts w:asciiTheme="majorHAnsi" w:hAnsiTheme="majorHAnsi" w:cstheme="majorHAnsi"/>
          <w:b/>
          <w:sz w:val="24"/>
          <w:szCs w:val="24"/>
        </w:rPr>
        <w:t>a) Mục tiêu:</w:t>
      </w:r>
      <w:r w:rsidRPr="00085E32">
        <w:rPr>
          <w:rFonts w:asciiTheme="majorHAnsi" w:hAnsiTheme="majorHAnsi" w:cstheme="majorHAnsi"/>
          <w:sz w:val="24"/>
          <w:szCs w:val="24"/>
        </w:rPr>
        <w:t xml:space="preserve"> </w:t>
      </w:r>
    </w:p>
    <w:p w14:paraId="2D8A65E2" w14:textId="77777777" w:rsidR="00085E32" w:rsidRPr="00085E32" w:rsidRDefault="00085E32" w:rsidP="00085E32">
      <w:pPr>
        <w:tabs>
          <w:tab w:val="left" w:pos="567"/>
          <w:tab w:val="left" w:pos="1134"/>
        </w:tabs>
        <w:spacing w:after="0"/>
        <w:jc w:val="both"/>
        <w:rPr>
          <w:rFonts w:asciiTheme="majorHAnsi" w:hAnsiTheme="majorHAnsi" w:cstheme="majorHAnsi"/>
          <w:sz w:val="24"/>
          <w:szCs w:val="24"/>
        </w:rPr>
      </w:pPr>
      <w:r w:rsidRPr="00085E32">
        <w:rPr>
          <w:rFonts w:asciiTheme="majorHAnsi" w:hAnsiTheme="majorHAnsi" w:cstheme="majorHAnsi"/>
          <w:sz w:val="24"/>
          <w:szCs w:val="24"/>
        </w:rPr>
        <w:t>- Học sinh thực hiện làm bài tập vận dụng để nắm vững kiến thức.</w:t>
      </w:r>
    </w:p>
    <w:p w14:paraId="31735BE7" w14:textId="77777777" w:rsidR="00085E32" w:rsidRPr="00085E32" w:rsidRDefault="00085E32" w:rsidP="00085E32">
      <w:pPr>
        <w:tabs>
          <w:tab w:val="left" w:pos="567"/>
          <w:tab w:val="left" w:pos="1134"/>
        </w:tabs>
        <w:spacing w:after="0"/>
        <w:jc w:val="both"/>
        <w:rPr>
          <w:rFonts w:asciiTheme="majorHAnsi" w:hAnsiTheme="majorHAnsi" w:cstheme="majorHAnsi"/>
          <w:b/>
          <w:color w:val="FF0000"/>
          <w:sz w:val="24"/>
          <w:szCs w:val="24"/>
        </w:rPr>
      </w:pPr>
      <w:r w:rsidRPr="00085E32">
        <w:rPr>
          <w:rFonts w:asciiTheme="majorHAnsi" w:hAnsiTheme="majorHAnsi" w:cstheme="majorHAnsi"/>
          <w:b/>
          <w:sz w:val="24"/>
          <w:szCs w:val="24"/>
        </w:rPr>
        <w:t xml:space="preserve">b) Nội dung: </w:t>
      </w:r>
      <w:r w:rsidRPr="00085E32">
        <w:rPr>
          <w:rFonts w:asciiTheme="majorHAnsi" w:hAnsiTheme="majorHAnsi" w:cstheme="majorHAnsi"/>
          <w:sz w:val="24"/>
          <w:szCs w:val="24"/>
        </w:rPr>
        <w:t>HS sử dụng SGK và vận dụng kiến thức đã học để làm bài 1.19 (SGK – tr.30) và Bài tập thêm.</w:t>
      </w:r>
    </w:p>
    <w:p w14:paraId="31998DBA" w14:textId="77777777" w:rsidR="00085E32" w:rsidRPr="00085E32" w:rsidRDefault="00085E32" w:rsidP="00085E32">
      <w:pPr>
        <w:tabs>
          <w:tab w:val="left" w:pos="567"/>
          <w:tab w:val="left" w:pos="1134"/>
        </w:tabs>
        <w:spacing w:after="0"/>
        <w:jc w:val="both"/>
        <w:rPr>
          <w:rFonts w:asciiTheme="majorHAnsi" w:hAnsiTheme="majorHAnsi" w:cstheme="majorHAnsi"/>
          <w:color w:val="FF0000"/>
          <w:sz w:val="24"/>
          <w:szCs w:val="24"/>
        </w:rPr>
      </w:pPr>
      <w:r w:rsidRPr="00085E32">
        <w:rPr>
          <w:rFonts w:asciiTheme="majorHAnsi" w:hAnsiTheme="majorHAnsi" w:cstheme="majorHAnsi"/>
          <w:b/>
          <w:sz w:val="24"/>
          <w:szCs w:val="24"/>
        </w:rPr>
        <w:t xml:space="preserve">c) Sản phẩm: </w:t>
      </w:r>
      <w:r w:rsidRPr="00085E32">
        <w:rPr>
          <w:rFonts w:asciiTheme="majorHAnsi" w:hAnsiTheme="majorHAnsi" w:cstheme="majorHAnsi"/>
          <w:sz w:val="24"/>
          <w:szCs w:val="24"/>
        </w:rPr>
        <w:t>Kết quả thực hiện các bài tập. HS vận dụng được tính chất của các hàm số lượng giác để giải và đưa ra đáp án cho các bài toán.</w:t>
      </w:r>
    </w:p>
    <w:p w14:paraId="6ADEE61E" w14:textId="77777777" w:rsidR="00085E32" w:rsidRPr="00085E32" w:rsidRDefault="00085E32" w:rsidP="00085E32">
      <w:pPr>
        <w:tabs>
          <w:tab w:val="left" w:pos="567"/>
          <w:tab w:val="left" w:pos="1134"/>
        </w:tabs>
        <w:spacing w:after="0"/>
        <w:jc w:val="both"/>
        <w:rPr>
          <w:rFonts w:asciiTheme="majorHAnsi" w:hAnsiTheme="majorHAnsi" w:cstheme="majorHAnsi"/>
          <w:b/>
          <w:sz w:val="24"/>
          <w:szCs w:val="24"/>
        </w:rPr>
      </w:pPr>
      <w:r w:rsidRPr="00085E32">
        <w:rPr>
          <w:rFonts w:asciiTheme="majorHAnsi" w:hAnsiTheme="majorHAnsi" w:cstheme="majorHAnsi"/>
          <w:b/>
          <w:sz w:val="24"/>
          <w:szCs w:val="24"/>
        </w:rPr>
        <w:t xml:space="preserve">d) Tổ chức thực hiện: </w:t>
      </w:r>
    </w:p>
    <w:p w14:paraId="042F0D08" w14:textId="77777777" w:rsidR="00085E32" w:rsidRPr="00085E32" w:rsidRDefault="00085E32" w:rsidP="00085E32">
      <w:pPr>
        <w:tabs>
          <w:tab w:val="left" w:pos="567"/>
          <w:tab w:val="left" w:pos="1134"/>
        </w:tabs>
        <w:spacing w:after="0"/>
        <w:jc w:val="both"/>
        <w:rPr>
          <w:rFonts w:asciiTheme="majorHAnsi" w:hAnsiTheme="majorHAnsi" w:cstheme="majorHAnsi"/>
          <w:b/>
          <w:sz w:val="24"/>
          <w:szCs w:val="24"/>
        </w:rPr>
      </w:pPr>
      <w:r w:rsidRPr="00085E32">
        <w:rPr>
          <w:rFonts w:asciiTheme="majorHAnsi" w:hAnsiTheme="majorHAnsi" w:cstheme="majorHAnsi"/>
          <w:b/>
          <w:sz w:val="24"/>
          <w:szCs w:val="24"/>
        </w:rPr>
        <w:t>Bước 1: Chuyển giao nhiệm vụ</w:t>
      </w:r>
    </w:p>
    <w:p w14:paraId="1C139066" w14:textId="77777777" w:rsidR="00085E32" w:rsidRPr="00085E32" w:rsidRDefault="00085E32" w:rsidP="00085E32">
      <w:pPr>
        <w:tabs>
          <w:tab w:val="left" w:pos="567"/>
          <w:tab w:val="left" w:pos="1134"/>
        </w:tabs>
        <w:spacing w:after="0"/>
        <w:jc w:val="both"/>
        <w:rPr>
          <w:rFonts w:asciiTheme="majorHAnsi" w:hAnsiTheme="majorHAnsi" w:cstheme="majorHAnsi"/>
          <w:sz w:val="24"/>
          <w:szCs w:val="24"/>
        </w:rPr>
      </w:pPr>
      <w:r w:rsidRPr="00085E32">
        <w:rPr>
          <w:rFonts w:asciiTheme="majorHAnsi" w:hAnsiTheme="majorHAnsi" w:cstheme="majorHAnsi"/>
          <w:sz w:val="24"/>
          <w:szCs w:val="24"/>
        </w:rPr>
        <w:t>- GV yêu cầu HS hoạt động hoàn thành bài tập 1.19 (SGK – tr.30) và Bài tập thêm.</w:t>
      </w:r>
    </w:p>
    <w:p w14:paraId="35975E24" w14:textId="77777777" w:rsidR="00085E32" w:rsidRPr="00085E32" w:rsidRDefault="00085E32" w:rsidP="00085E32">
      <w:pPr>
        <w:tabs>
          <w:tab w:val="left" w:pos="567"/>
          <w:tab w:val="left" w:pos="1134"/>
        </w:tabs>
        <w:spacing w:after="0"/>
        <w:jc w:val="both"/>
        <w:rPr>
          <w:rFonts w:asciiTheme="majorHAnsi" w:hAnsiTheme="majorHAnsi" w:cstheme="majorHAnsi"/>
          <w:b/>
          <w:sz w:val="24"/>
          <w:szCs w:val="24"/>
        </w:rPr>
      </w:pPr>
      <w:r w:rsidRPr="00085E32">
        <w:rPr>
          <w:rFonts w:asciiTheme="majorHAnsi" w:hAnsiTheme="majorHAnsi" w:cstheme="majorHAnsi"/>
          <w:b/>
          <w:sz w:val="24"/>
          <w:szCs w:val="24"/>
        </w:rPr>
        <w:t>Bài tập thêm :</w:t>
      </w:r>
    </w:p>
    <w:p w14:paraId="0B0350B1" w14:textId="77777777" w:rsidR="00085E32" w:rsidRPr="00085E32" w:rsidRDefault="00085E32" w:rsidP="00085E32">
      <w:pPr>
        <w:tabs>
          <w:tab w:val="left" w:pos="567"/>
          <w:tab w:val="left" w:pos="1134"/>
        </w:tabs>
        <w:spacing w:after="0"/>
        <w:jc w:val="both"/>
        <w:rPr>
          <w:rFonts w:asciiTheme="majorHAnsi" w:hAnsiTheme="majorHAnsi" w:cstheme="majorHAnsi"/>
          <w:sz w:val="24"/>
          <w:szCs w:val="24"/>
        </w:rPr>
      </w:pPr>
      <w:r w:rsidRPr="00085E32">
        <w:rPr>
          <w:rFonts w:asciiTheme="majorHAnsi" w:hAnsiTheme="majorHAnsi" w:cstheme="majorHAnsi"/>
          <w:b/>
          <w:sz w:val="24"/>
          <w:szCs w:val="24"/>
        </w:rPr>
        <w:t xml:space="preserve">Bài 1: </w:t>
      </w:r>
      <w:r w:rsidRPr="00085E32">
        <w:rPr>
          <w:rFonts w:asciiTheme="majorHAnsi" w:hAnsiTheme="majorHAnsi" w:cstheme="majorHAnsi"/>
          <w:sz w:val="24"/>
          <w:szCs w:val="24"/>
        </w:rPr>
        <w:t>Tìm giá trị lớn nhất và giá trị nhỏ nhất của</w:t>
      </w:r>
    </w:p>
    <w:p w14:paraId="193B3FF7" w14:textId="77777777" w:rsidR="00085E32" w:rsidRPr="00085E32" w:rsidRDefault="00085E32" w:rsidP="00085E32">
      <w:pPr>
        <w:spacing w:after="0"/>
        <w:jc w:val="center"/>
        <w:rPr>
          <w:rFonts w:asciiTheme="majorHAnsi" w:hAnsiTheme="majorHAnsi" w:cstheme="majorHAnsi"/>
          <w:bCs/>
          <w:sz w:val="24"/>
          <w:szCs w:val="24"/>
        </w:rPr>
      </w:pPr>
      <m:oMathPara>
        <m:oMath>
          <m:r>
            <m:rPr>
              <m:sty m:val="p"/>
            </m:rPr>
            <w:rPr>
              <w:rFonts w:ascii="Cambria Math" w:hAnsi="Cambria Math" w:cstheme="majorHAnsi"/>
              <w:sz w:val="24"/>
              <w:szCs w:val="24"/>
            </w:rPr>
            <m:t>f</m:t>
          </m:r>
          <m:d>
            <m:dPr>
              <m:ctrlPr>
                <w:rPr>
                  <w:rFonts w:ascii="Cambria Math" w:hAnsi="Cambria Math" w:cstheme="majorHAnsi"/>
                  <w:bCs/>
                  <w:sz w:val="24"/>
                  <w:szCs w:val="24"/>
                </w:rPr>
              </m:ctrlPr>
            </m:dPr>
            <m:e>
              <m:r>
                <m:rPr>
                  <m:sty m:val="p"/>
                </m:rPr>
                <w:rPr>
                  <w:rFonts w:ascii="Cambria Math" w:hAnsi="Cambria Math" w:cstheme="majorHAnsi"/>
                  <w:sz w:val="24"/>
                  <w:szCs w:val="24"/>
                </w:rPr>
                <m:t>x</m:t>
              </m:r>
            </m:e>
          </m:d>
          <m:r>
            <m:rPr>
              <m:sty m:val="p"/>
            </m:rPr>
            <w:rPr>
              <w:rFonts w:ascii="Cambria Math" w:hAnsi="Cambria Math" w:cstheme="majorHAnsi"/>
              <w:sz w:val="24"/>
              <w:szCs w:val="24"/>
            </w:rPr>
            <m:t>=3</m:t>
          </m:r>
          <m:func>
            <m:funcPr>
              <m:ctrlPr>
                <w:rPr>
                  <w:rFonts w:ascii="Cambria Math" w:hAnsi="Cambria Math" w:cstheme="majorHAnsi"/>
                  <w:bCs/>
                  <w:sz w:val="24"/>
                  <w:szCs w:val="24"/>
                </w:rPr>
              </m:ctrlPr>
            </m:funcPr>
            <m:fName>
              <m:sSup>
                <m:sSupPr>
                  <m:ctrlPr>
                    <w:rPr>
                      <w:rFonts w:ascii="Cambria Math" w:hAnsi="Cambria Math" w:cstheme="majorHAnsi"/>
                      <w:bCs/>
                      <w:sz w:val="24"/>
                      <w:szCs w:val="24"/>
                    </w:rPr>
                  </m:ctrlPr>
                </m:sSupPr>
                <m:e>
                  <m:r>
                    <m:rPr>
                      <m:sty m:val="p"/>
                    </m:rPr>
                    <w:rPr>
                      <w:rFonts w:ascii="Cambria Math" w:hAnsi="Cambria Math" w:cstheme="majorHAnsi"/>
                      <w:sz w:val="24"/>
                      <w:szCs w:val="24"/>
                    </w:rPr>
                    <m:t>sin</m:t>
                  </m:r>
                </m:e>
                <m:sup>
                  <m:r>
                    <m:rPr>
                      <m:sty m:val="p"/>
                    </m:rPr>
                    <w:rPr>
                      <w:rFonts w:ascii="Cambria Math" w:hAnsi="Cambria Math" w:cstheme="majorHAnsi"/>
                      <w:sz w:val="24"/>
                      <w:szCs w:val="24"/>
                    </w:rPr>
                    <m:t>2</m:t>
                  </m:r>
                </m:sup>
              </m:sSup>
            </m:fName>
            <m:e>
              <m:r>
                <m:rPr>
                  <m:sty m:val="p"/>
                </m:rPr>
                <w:rPr>
                  <w:rFonts w:ascii="Cambria Math" w:hAnsi="Cambria Math" w:cstheme="majorHAnsi"/>
                  <w:sz w:val="24"/>
                  <w:szCs w:val="24"/>
                </w:rPr>
                <m:t>x</m:t>
              </m:r>
            </m:e>
          </m:func>
          <m:r>
            <m:rPr>
              <m:sty m:val="p"/>
            </m:rPr>
            <w:rPr>
              <w:rFonts w:ascii="Cambria Math" w:hAnsi="Cambria Math" w:cstheme="majorHAnsi"/>
              <w:sz w:val="24"/>
              <w:szCs w:val="24"/>
            </w:rPr>
            <m:t>+5</m:t>
          </m:r>
          <m:func>
            <m:funcPr>
              <m:ctrlPr>
                <w:rPr>
                  <w:rFonts w:ascii="Cambria Math" w:hAnsi="Cambria Math" w:cstheme="majorHAnsi"/>
                  <w:bCs/>
                  <w:sz w:val="24"/>
                  <w:szCs w:val="24"/>
                </w:rPr>
              </m:ctrlPr>
            </m:funcPr>
            <m:fName>
              <m:sSup>
                <m:sSupPr>
                  <m:ctrlPr>
                    <w:rPr>
                      <w:rFonts w:ascii="Cambria Math" w:hAnsi="Cambria Math" w:cstheme="majorHAnsi"/>
                      <w:bCs/>
                      <w:sz w:val="24"/>
                      <w:szCs w:val="24"/>
                    </w:rPr>
                  </m:ctrlPr>
                </m:sSupPr>
                <m:e>
                  <m:r>
                    <m:rPr>
                      <m:sty m:val="p"/>
                    </m:rPr>
                    <w:rPr>
                      <w:rFonts w:ascii="Cambria Math" w:hAnsi="Cambria Math" w:cstheme="majorHAnsi"/>
                      <w:sz w:val="24"/>
                      <w:szCs w:val="24"/>
                    </w:rPr>
                    <m:t>cos</m:t>
                  </m:r>
                </m:e>
                <m:sup>
                  <m:r>
                    <m:rPr>
                      <m:sty m:val="p"/>
                    </m:rPr>
                    <w:rPr>
                      <w:rFonts w:ascii="Cambria Math" w:hAnsi="Cambria Math" w:cstheme="majorHAnsi"/>
                      <w:sz w:val="24"/>
                      <w:szCs w:val="24"/>
                    </w:rPr>
                    <m:t>2</m:t>
                  </m:r>
                </m:sup>
              </m:sSup>
            </m:fName>
            <m:e>
              <m:r>
                <m:rPr>
                  <m:sty m:val="p"/>
                </m:rPr>
                <w:rPr>
                  <w:rFonts w:ascii="Cambria Math" w:hAnsi="Cambria Math" w:cstheme="majorHAnsi"/>
                  <w:sz w:val="24"/>
                  <w:szCs w:val="24"/>
                </w:rPr>
                <m:t>x</m:t>
              </m:r>
            </m:e>
          </m:func>
          <m:r>
            <m:rPr>
              <m:sty m:val="p"/>
            </m:rPr>
            <w:rPr>
              <w:rFonts w:ascii="Cambria Math" w:hAnsi="Cambria Math" w:cstheme="majorHAnsi"/>
              <w:sz w:val="24"/>
              <w:szCs w:val="24"/>
            </w:rPr>
            <m:t>-4</m:t>
          </m:r>
          <m:func>
            <m:funcPr>
              <m:ctrlPr>
                <w:rPr>
                  <w:rFonts w:ascii="Cambria Math" w:hAnsi="Cambria Math" w:cstheme="majorHAnsi"/>
                  <w:bCs/>
                  <w:sz w:val="24"/>
                  <w:szCs w:val="24"/>
                </w:rPr>
              </m:ctrlPr>
            </m:funcPr>
            <m:fName>
              <m:r>
                <m:rPr>
                  <m:sty m:val="p"/>
                </m:rPr>
                <w:rPr>
                  <w:rFonts w:ascii="Cambria Math" w:hAnsi="Cambria Math" w:cstheme="majorHAnsi"/>
                  <w:sz w:val="24"/>
                  <w:szCs w:val="24"/>
                </w:rPr>
                <m:t>cos</m:t>
              </m:r>
            </m:fName>
            <m:e>
              <m:r>
                <m:rPr>
                  <m:sty m:val="p"/>
                </m:rPr>
                <w:rPr>
                  <w:rFonts w:ascii="Cambria Math" w:hAnsi="Cambria Math" w:cstheme="majorHAnsi"/>
                  <w:sz w:val="24"/>
                  <w:szCs w:val="24"/>
                </w:rPr>
                <m:t>2x</m:t>
              </m:r>
            </m:e>
          </m:func>
          <m:r>
            <m:rPr>
              <m:sty m:val="p"/>
            </m:rPr>
            <w:rPr>
              <w:rFonts w:ascii="Cambria Math" w:hAnsi="Cambria Math" w:cstheme="majorHAnsi"/>
              <w:sz w:val="24"/>
              <w:szCs w:val="24"/>
            </w:rPr>
            <m:t>-2</m:t>
          </m:r>
        </m:oMath>
      </m:oMathPara>
    </w:p>
    <w:p w14:paraId="111199E9" w14:textId="77777777" w:rsidR="00085E32" w:rsidRPr="00085E32" w:rsidRDefault="00085E32" w:rsidP="00085E32">
      <w:pPr>
        <w:tabs>
          <w:tab w:val="left" w:pos="567"/>
          <w:tab w:val="left" w:pos="1134"/>
        </w:tabs>
        <w:spacing w:after="0"/>
        <w:jc w:val="both"/>
        <w:rPr>
          <w:rFonts w:asciiTheme="majorHAnsi" w:hAnsiTheme="majorHAnsi" w:cstheme="majorHAnsi"/>
          <w:sz w:val="24"/>
          <w:szCs w:val="24"/>
        </w:rPr>
      </w:pPr>
      <w:r w:rsidRPr="00085E32">
        <w:rPr>
          <w:rFonts w:asciiTheme="majorHAnsi" w:hAnsiTheme="majorHAnsi" w:cstheme="majorHAnsi"/>
          <w:b/>
          <w:sz w:val="24"/>
          <w:szCs w:val="24"/>
        </w:rPr>
        <w:t xml:space="preserve">Bài 2: </w:t>
      </w:r>
      <w:r w:rsidRPr="00085E32">
        <w:rPr>
          <w:rFonts w:asciiTheme="majorHAnsi" w:hAnsiTheme="majorHAnsi" w:cstheme="majorHAnsi"/>
          <w:sz w:val="24"/>
          <w:szCs w:val="24"/>
        </w:rPr>
        <w:t xml:space="preserve">Tìm giá trị lớn nhất và giá trị nhỏ nhất của </w:t>
      </w:r>
    </w:p>
    <w:p w14:paraId="6B4A3571" w14:textId="77777777" w:rsidR="00085E32" w:rsidRPr="00085E32" w:rsidRDefault="00085E32" w:rsidP="00085E32">
      <w:pPr>
        <w:tabs>
          <w:tab w:val="left" w:pos="567"/>
          <w:tab w:val="left" w:pos="1134"/>
        </w:tabs>
        <w:spacing w:after="0"/>
        <w:jc w:val="center"/>
        <w:rPr>
          <w:rFonts w:asciiTheme="majorHAnsi" w:hAnsiTheme="majorHAnsi" w:cstheme="majorHAnsi"/>
          <w:sz w:val="24"/>
          <w:szCs w:val="24"/>
        </w:rPr>
      </w:pPr>
      <m:oMath>
        <m:r>
          <w:rPr>
            <w:rFonts w:ascii="Cambria Math" w:hAnsi="Cambria Math" w:cstheme="majorHAnsi"/>
            <w:sz w:val="24"/>
            <w:szCs w:val="24"/>
          </w:rPr>
          <m:t>f</m:t>
        </m:r>
        <m:d>
          <m:dPr>
            <m:ctrlPr>
              <w:rPr>
                <w:rFonts w:ascii="Cambria Math" w:hAnsi="Cambria Math" w:cstheme="majorHAnsi"/>
                <w:i/>
                <w:sz w:val="24"/>
                <w:szCs w:val="24"/>
              </w:rPr>
            </m:ctrlPr>
          </m:dPr>
          <m:e>
            <m:r>
              <w:rPr>
                <w:rFonts w:ascii="Cambria Math" w:hAnsi="Cambria Math" w:cstheme="majorHAnsi"/>
                <w:sz w:val="24"/>
                <w:szCs w:val="24"/>
              </w:rPr>
              <m:t>x</m:t>
            </m:r>
          </m:e>
        </m:d>
        <m:r>
          <w:rPr>
            <w:rFonts w:ascii="Cambria Math" w:hAnsi="Cambria Math" w:cstheme="majorHAnsi"/>
            <w:sz w:val="24"/>
            <w:szCs w:val="24"/>
          </w:rPr>
          <m:t>=</m:t>
        </m:r>
        <m:func>
          <m:funcPr>
            <m:ctrlPr>
              <w:rPr>
                <w:rFonts w:ascii="Cambria Math" w:hAnsi="Cambria Math" w:cstheme="majorHAnsi"/>
                <w:i/>
                <w:sz w:val="24"/>
                <w:szCs w:val="24"/>
              </w:rPr>
            </m:ctrlPr>
          </m:funcPr>
          <m:fName>
            <m:sSup>
              <m:sSupPr>
                <m:ctrlPr>
                  <w:rPr>
                    <w:rFonts w:ascii="Cambria Math" w:hAnsi="Cambria Math" w:cstheme="majorHAnsi"/>
                    <w:i/>
                    <w:sz w:val="24"/>
                    <w:szCs w:val="24"/>
                  </w:rPr>
                </m:ctrlPr>
              </m:sSupPr>
              <m:e>
                <m:r>
                  <m:rPr>
                    <m:sty m:val="p"/>
                  </m:rPr>
                  <w:rPr>
                    <w:rFonts w:ascii="Cambria Math" w:hAnsi="Cambria Math" w:cstheme="majorHAnsi"/>
                    <w:sz w:val="24"/>
                    <w:szCs w:val="24"/>
                  </w:rPr>
                  <m:t>sin</m:t>
                </m:r>
                <m:ctrlPr>
                  <w:rPr>
                    <w:rFonts w:ascii="Cambria Math" w:hAnsi="Cambria Math" w:cstheme="majorHAnsi"/>
                    <w:sz w:val="24"/>
                    <w:szCs w:val="24"/>
                  </w:rPr>
                </m:ctrlPr>
              </m:e>
              <m:sup>
                <m:r>
                  <w:rPr>
                    <w:rFonts w:ascii="Cambria Math" w:hAnsi="Cambria Math" w:cstheme="majorHAnsi"/>
                    <w:sz w:val="24"/>
                    <w:szCs w:val="24"/>
                  </w:rPr>
                  <m:t>6</m:t>
                </m:r>
                <m:ctrlPr>
                  <w:rPr>
                    <w:rFonts w:ascii="Cambria Math" w:hAnsi="Cambria Math" w:cstheme="majorHAnsi"/>
                    <w:sz w:val="24"/>
                    <w:szCs w:val="24"/>
                  </w:rPr>
                </m:ctrlPr>
              </m:sup>
            </m:sSup>
          </m:fName>
          <m:e>
            <m:r>
              <w:rPr>
                <w:rFonts w:ascii="Cambria Math" w:hAnsi="Cambria Math" w:cstheme="majorHAnsi"/>
                <w:sz w:val="24"/>
                <w:szCs w:val="24"/>
              </w:rPr>
              <m:t>x+</m:t>
            </m:r>
            <m:func>
              <m:funcPr>
                <m:ctrlPr>
                  <w:rPr>
                    <w:rFonts w:ascii="Cambria Math" w:hAnsi="Cambria Math" w:cstheme="majorHAnsi"/>
                    <w:i/>
                    <w:sz w:val="24"/>
                    <w:szCs w:val="24"/>
                  </w:rPr>
                </m:ctrlPr>
              </m:funcPr>
              <m:fName>
                <m:sSup>
                  <m:sSupPr>
                    <m:ctrlPr>
                      <w:rPr>
                        <w:rFonts w:ascii="Cambria Math" w:hAnsi="Cambria Math" w:cstheme="majorHAnsi"/>
                        <w:i/>
                        <w:sz w:val="24"/>
                        <w:szCs w:val="24"/>
                      </w:rPr>
                    </m:ctrlPr>
                  </m:sSupPr>
                  <m:e>
                    <m:r>
                      <m:rPr>
                        <m:sty m:val="p"/>
                      </m:rPr>
                      <w:rPr>
                        <w:rFonts w:ascii="Cambria Math" w:hAnsi="Cambria Math" w:cstheme="majorHAnsi"/>
                        <w:sz w:val="24"/>
                        <w:szCs w:val="24"/>
                      </w:rPr>
                      <m:t>cos</m:t>
                    </m:r>
                    <m:ctrlPr>
                      <w:rPr>
                        <w:rFonts w:ascii="Cambria Math" w:hAnsi="Cambria Math" w:cstheme="majorHAnsi"/>
                        <w:sz w:val="24"/>
                        <w:szCs w:val="24"/>
                      </w:rPr>
                    </m:ctrlPr>
                  </m:e>
                  <m:sup>
                    <m:r>
                      <w:rPr>
                        <w:rFonts w:ascii="Cambria Math" w:hAnsi="Cambria Math" w:cstheme="majorHAnsi"/>
                        <w:sz w:val="24"/>
                        <w:szCs w:val="24"/>
                      </w:rPr>
                      <m:t>6</m:t>
                    </m:r>
                    <m:ctrlPr>
                      <w:rPr>
                        <w:rFonts w:ascii="Cambria Math" w:hAnsi="Cambria Math" w:cstheme="majorHAnsi"/>
                        <w:sz w:val="24"/>
                        <w:szCs w:val="24"/>
                      </w:rPr>
                    </m:ctrlPr>
                  </m:sup>
                </m:sSup>
              </m:fName>
              <m:e>
                <m:r>
                  <w:rPr>
                    <w:rFonts w:ascii="Cambria Math" w:hAnsi="Cambria Math" w:cstheme="majorHAnsi"/>
                    <w:sz w:val="24"/>
                    <w:szCs w:val="24"/>
                  </w:rPr>
                  <m:t>x</m:t>
                </m:r>
              </m:e>
            </m:func>
            <m:r>
              <w:rPr>
                <w:rFonts w:ascii="Cambria Math" w:hAnsi="Cambria Math" w:cstheme="majorHAnsi"/>
                <w:sz w:val="24"/>
                <w:szCs w:val="24"/>
              </w:rPr>
              <m:t>+2</m:t>
            </m:r>
          </m:e>
        </m:func>
      </m:oMath>
      <w:r w:rsidRPr="00085E32">
        <w:rPr>
          <w:rFonts w:asciiTheme="majorHAnsi" w:hAnsiTheme="majorHAnsi" w:cstheme="majorHAnsi"/>
          <w:bCs/>
          <w:sz w:val="24"/>
          <w:szCs w:val="24"/>
        </w:rPr>
        <w:t xml:space="preserve">, </w:t>
      </w:r>
      <w:r w:rsidRPr="00085E32">
        <w:rPr>
          <w:rFonts w:ascii="Cambria Math" w:eastAsia="Cambria Math" w:hAnsi="Cambria Math" w:cs="Cambria Math"/>
          <w:sz w:val="24"/>
          <w:szCs w:val="24"/>
        </w:rPr>
        <w:t>∀</w:t>
      </w:r>
      <w:r w:rsidRPr="00085E32">
        <w:rPr>
          <w:rFonts w:asciiTheme="majorHAnsi" w:hAnsiTheme="majorHAnsi" w:cstheme="majorHAnsi"/>
          <w:sz w:val="24"/>
          <w:szCs w:val="24"/>
        </w:rPr>
        <w:t xml:space="preserve">x </w:t>
      </w:r>
      <w:r w:rsidRPr="00085E32">
        <w:rPr>
          <w:rFonts w:ascii="Cambria Math" w:eastAsia="Cambria Math" w:hAnsi="Cambria Math" w:cs="Cambria Math"/>
          <w:sz w:val="24"/>
          <w:szCs w:val="24"/>
        </w:rPr>
        <w:t>∈</w:t>
      </w:r>
      <w:r w:rsidRPr="00085E32">
        <w:rPr>
          <w:rFonts w:asciiTheme="majorHAnsi" w:hAnsiTheme="majorHAnsi" w:cstheme="majorHAnsi"/>
          <w:sz w:val="24"/>
          <w:szCs w:val="24"/>
        </w:rPr>
        <w:t xml:space="preserve"> </w:t>
      </w:r>
      <m:oMath>
        <m:d>
          <m:dPr>
            <m:begChr m:val="["/>
            <m:endChr m:val="]"/>
            <m:ctrlPr>
              <w:rPr>
                <w:rFonts w:ascii="Cambria Math" w:eastAsia="Cambria Math" w:hAnsi="Cambria Math" w:cstheme="majorHAnsi"/>
                <w:sz w:val="24"/>
                <w:szCs w:val="24"/>
              </w:rPr>
            </m:ctrlPr>
          </m:dPr>
          <m:e>
            <m:r>
              <w:rPr>
                <w:rFonts w:ascii="Cambria Math" w:eastAsia="Cambria Math" w:hAnsi="Cambria Math" w:cstheme="majorHAnsi"/>
                <w:sz w:val="24"/>
                <w:szCs w:val="24"/>
              </w:rPr>
              <m:t>-</m:t>
            </m:r>
            <m:f>
              <m:fPr>
                <m:ctrlPr>
                  <w:rPr>
                    <w:rFonts w:ascii="Cambria Math" w:eastAsia="Cambria Math" w:hAnsi="Cambria Math" w:cstheme="majorHAnsi"/>
                    <w:sz w:val="24"/>
                    <w:szCs w:val="24"/>
                  </w:rPr>
                </m:ctrlPr>
              </m:fPr>
              <m:num>
                <m:r>
                  <w:rPr>
                    <w:rFonts w:ascii="Cambria Math" w:eastAsia="Cambria Math" w:hAnsi="Cambria Math" w:cstheme="majorHAnsi"/>
                    <w:sz w:val="24"/>
                    <w:szCs w:val="24"/>
                  </w:rPr>
                  <m:t>π</m:t>
                </m:r>
              </m:num>
              <m:den>
                <m:r>
                  <w:rPr>
                    <w:rFonts w:ascii="Cambria Math" w:eastAsia="Cambria Math" w:hAnsi="Cambria Math" w:cstheme="majorHAnsi"/>
                    <w:sz w:val="24"/>
                    <w:szCs w:val="24"/>
                  </w:rPr>
                  <m:t>2</m:t>
                </m:r>
              </m:den>
            </m:f>
            <m:r>
              <w:rPr>
                <w:rFonts w:ascii="Cambria Math" w:eastAsia="Cambria Math" w:hAnsi="Cambria Math" w:cstheme="majorHAnsi"/>
                <w:sz w:val="24"/>
                <w:szCs w:val="24"/>
              </w:rPr>
              <m:t>;</m:t>
            </m:r>
            <m:f>
              <m:fPr>
                <m:ctrlPr>
                  <w:rPr>
                    <w:rFonts w:ascii="Cambria Math" w:eastAsia="Cambria Math" w:hAnsi="Cambria Math" w:cstheme="majorHAnsi"/>
                    <w:sz w:val="24"/>
                    <w:szCs w:val="24"/>
                  </w:rPr>
                </m:ctrlPr>
              </m:fPr>
              <m:num>
                <m:r>
                  <w:rPr>
                    <w:rFonts w:ascii="Cambria Math" w:eastAsia="Cambria Math" w:hAnsi="Cambria Math" w:cstheme="majorHAnsi"/>
                    <w:sz w:val="24"/>
                    <w:szCs w:val="24"/>
                  </w:rPr>
                  <m:t>π</m:t>
                </m:r>
              </m:num>
              <m:den>
                <m:r>
                  <w:rPr>
                    <w:rFonts w:ascii="Cambria Math" w:eastAsia="Cambria Math" w:hAnsi="Cambria Math" w:cstheme="majorHAnsi"/>
                    <w:sz w:val="24"/>
                    <w:szCs w:val="24"/>
                  </w:rPr>
                  <m:t>2</m:t>
                </m:r>
              </m:den>
            </m:f>
          </m:e>
        </m:d>
      </m:oMath>
    </w:p>
    <w:p w14:paraId="18F119ED" w14:textId="77777777" w:rsidR="00085E32" w:rsidRPr="00085E32" w:rsidRDefault="00085E32" w:rsidP="00085E32">
      <w:pPr>
        <w:spacing w:after="0"/>
        <w:jc w:val="both"/>
        <w:rPr>
          <w:rFonts w:asciiTheme="majorHAnsi" w:hAnsiTheme="majorHAnsi" w:cstheme="majorHAnsi"/>
          <w:b/>
          <w:sz w:val="24"/>
          <w:szCs w:val="24"/>
        </w:rPr>
      </w:pPr>
      <w:r w:rsidRPr="00085E32">
        <w:rPr>
          <w:rFonts w:asciiTheme="majorHAnsi" w:hAnsiTheme="majorHAnsi" w:cstheme="majorHAnsi"/>
          <w:b/>
          <w:sz w:val="24"/>
          <w:szCs w:val="24"/>
        </w:rPr>
        <w:t>Bước 2: Thực hiện nhiệm vụ</w:t>
      </w:r>
    </w:p>
    <w:p w14:paraId="747C65E5" w14:textId="77777777" w:rsidR="00085E32" w:rsidRPr="00085E32" w:rsidRDefault="00085E32" w:rsidP="00085E32">
      <w:pPr>
        <w:spacing w:after="0"/>
        <w:jc w:val="both"/>
        <w:rPr>
          <w:rFonts w:asciiTheme="majorHAnsi" w:hAnsiTheme="majorHAnsi" w:cstheme="majorHAnsi"/>
          <w:sz w:val="24"/>
          <w:szCs w:val="24"/>
        </w:rPr>
      </w:pPr>
      <w:r w:rsidRPr="00085E32">
        <w:rPr>
          <w:rFonts w:asciiTheme="majorHAnsi" w:hAnsiTheme="majorHAnsi" w:cstheme="majorHAnsi"/>
          <w:sz w:val="24"/>
          <w:szCs w:val="24"/>
        </w:rPr>
        <w:t>- HS suy nghĩ, trao đổi, thảo luận thực hiện nhiệm vụ.</w:t>
      </w:r>
    </w:p>
    <w:p w14:paraId="635E095C" w14:textId="77777777" w:rsidR="00085E32" w:rsidRPr="00085E32" w:rsidRDefault="00085E32" w:rsidP="00085E32">
      <w:pPr>
        <w:spacing w:after="0"/>
        <w:jc w:val="both"/>
        <w:rPr>
          <w:rFonts w:asciiTheme="majorHAnsi" w:hAnsiTheme="majorHAnsi" w:cstheme="majorHAnsi"/>
          <w:sz w:val="24"/>
          <w:szCs w:val="24"/>
        </w:rPr>
      </w:pPr>
      <w:r w:rsidRPr="00085E32">
        <w:rPr>
          <w:rFonts w:asciiTheme="majorHAnsi" w:hAnsiTheme="majorHAnsi" w:cstheme="majorHAnsi"/>
          <w:sz w:val="24"/>
          <w:szCs w:val="24"/>
        </w:rPr>
        <w:t>- GV điều hành, quan sát, hỗ trợ.</w:t>
      </w:r>
    </w:p>
    <w:p w14:paraId="299A0256" w14:textId="77777777" w:rsidR="00085E32" w:rsidRPr="00085E32" w:rsidRDefault="00085E32" w:rsidP="00085E32">
      <w:pPr>
        <w:spacing w:after="0"/>
        <w:jc w:val="both"/>
        <w:rPr>
          <w:rFonts w:asciiTheme="majorHAnsi" w:hAnsiTheme="majorHAnsi" w:cstheme="majorHAnsi"/>
          <w:b/>
          <w:sz w:val="24"/>
          <w:szCs w:val="24"/>
        </w:rPr>
      </w:pPr>
      <w:r w:rsidRPr="00085E32">
        <w:rPr>
          <w:rFonts w:asciiTheme="majorHAnsi" w:hAnsiTheme="majorHAnsi" w:cstheme="majorHAnsi"/>
          <w:b/>
          <w:sz w:val="24"/>
          <w:szCs w:val="24"/>
        </w:rPr>
        <w:lastRenderedPageBreak/>
        <w:t>Bước 3: Báo cáo, thảo luận</w:t>
      </w:r>
    </w:p>
    <w:p w14:paraId="14587702" w14:textId="77777777" w:rsidR="00085E32" w:rsidRPr="00085E32" w:rsidRDefault="00085E32" w:rsidP="00085E32">
      <w:pPr>
        <w:spacing w:after="0"/>
        <w:jc w:val="both"/>
        <w:rPr>
          <w:rFonts w:asciiTheme="majorHAnsi" w:hAnsiTheme="majorHAnsi" w:cstheme="majorHAnsi"/>
          <w:sz w:val="24"/>
          <w:szCs w:val="24"/>
        </w:rPr>
      </w:pPr>
      <w:r w:rsidRPr="00085E32">
        <w:rPr>
          <w:rFonts w:asciiTheme="majorHAnsi" w:hAnsiTheme="majorHAnsi" w:cstheme="majorHAnsi"/>
          <w:sz w:val="24"/>
          <w:szCs w:val="24"/>
        </w:rPr>
        <w:t>- Bài tập: đại diện HS trình bày kết quả, các HS khác theo dõi, đưa ý kiến.</w:t>
      </w:r>
    </w:p>
    <w:p w14:paraId="20DA526F" w14:textId="77777777" w:rsidR="00085E32" w:rsidRPr="00085E32" w:rsidRDefault="00085E32" w:rsidP="00085E32">
      <w:pPr>
        <w:spacing w:after="0"/>
        <w:jc w:val="both"/>
        <w:rPr>
          <w:rFonts w:asciiTheme="majorHAnsi" w:hAnsiTheme="majorHAnsi" w:cstheme="majorHAnsi"/>
          <w:b/>
          <w:sz w:val="24"/>
          <w:szCs w:val="24"/>
        </w:rPr>
      </w:pPr>
      <w:r w:rsidRPr="00085E32">
        <w:rPr>
          <w:rFonts w:asciiTheme="majorHAnsi" w:hAnsiTheme="majorHAnsi" w:cstheme="majorHAnsi"/>
          <w:b/>
          <w:sz w:val="24"/>
          <w:szCs w:val="24"/>
        </w:rPr>
        <w:t>Bước 4: Kết luận, nhận định</w:t>
      </w:r>
    </w:p>
    <w:p w14:paraId="72992378" w14:textId="77777777" w:rsidR="00085E32" w:rsidRPr="00085E32" w:rsidRDefault="00085E32" w:rsidP="00085E32">
      <w:pPr>
        <w:spacing w:after="0"/>
        <w:jc w:val="both"/>
        <w:rPr>
          <w:rFonts w:asciiTheme="majorHAnsi" w:hAnsiTheme="majorHAnsi" w:cstheme="majorHAnsi"/>
          <w:sz w:val="24"/>
          <w:szCs w:val="24"/>
        </w:rPr>
      </w:pPr>
      <w:r w:rsidRPr="00085E32">
        <w:rPr>
          <w:rFonts w:asciiTheme="majorHAnsi" w:hAnsiTheme="majorHAnsi" w:cstheme="majorHAnsi"/>
          <w:sz w:val="24"/>
          <w:szCs w:val="24"/>
        </w:rPr>
        <w:t>- GV nhận xét, đánh giá, đưa ra đáp án đúng, chú ý các lỗi sai của học sinh hay mắc phải.</w:t>
      </w:r>
    </w:p>
    <w:p w14:paraId="77F2A6CE" w14:textId="77777777" w:rsidR="00085E32" w:rsidRPr="00085E32" w:rsidRDefault="00085E32" w:rsidP="00085E32">
      <w:pPr>
        <w:spacing w:after="0"/>
        <w:jc w:val="both"/>
        <w:rPr>
          <w:rFonts w:asciiTheme="majorHAnsi" w:hAnsiTheme="majorHAnsi" w:cstheme="majorHAnsi"/>
          <w:b/>
          <w:sz w:val="24"/>
          <w:szCs w:val="24"/>
        </w:rPr>
      </w:pPr>
      <w:r w:rsidRPr="00085E32">
        <w:rPr>
          <w:rFonts w:asciiTheme="majorHAnsi" w:hAnsiTheme="majorHAnsi" w:cstheme="majorHAnsi"/>
          <w:b/>
          <w:sz w:val="24"/>
          <w:szCs w:val="24"/>
        </w:rPr>
        <w:t>Gợi ý đáp án:</w:t>
      </w:r>
    </w:p>
    <w:p w14:paraId="32F6228D" w14:textId="77777777" w:rsidR="00085E32" w:rsidRPr="00085E32" w:rsidRDefault="00085E32" w:rsidP="00085E32">
      <w:pPr>
        <w:spacing w:after="0"/>
        <w:jc w:val="both"/>
        <w:rPr>
          <w:rFonts w:asciiTheme="majorHAnsi" w:eastAsiaTheme="minorEastAsia" w:hAnsiTheme="majorHAnsi" w:cstheme="majorHAnsi"/>
          <w:sz w:val="24"/>
          <w:szCs w:val="24"/>
          <w:lang w:val="fr-FR"/>
        </w:rPr>
      </w:pPr>
      <w:r w:rsidRPr="00085E32">
        <w:rPr>
          <w:rFonts w:asciiTheme="majorHAnsi" w:hAnsiTheme="majorHAnsi" w:cstheme="majorHAnsi"/>
          <w:sz w:val="24"/>
          <w:szCs w:val="24"/>
          <w:lang w:val="fr-FR"/>
        </w:rPr>
        <w:t xml:space="preserve">a) Chu kì của sóng là </w:t>
      </w:r>
      <m:oMath>
        <m:r>
          <m:rPr>
            <m:sty m:val="p"/>
          </m:rPr>
          <w:rPr>
            <w:rFonts w:ascii="Cambria Math" w:hAnsi="Cambria Math" w:cstheme="majorHAnsi"/>
            <w:sz w:val="24"/>
            <w:szCs w:val="24"/>
            <w:lang w:val="fr-FR"/>
          </w:rPr>
          <m:t>T=</m:t>
        </m:r>
        <m:f>
          <m:fPr>
            <m:ctrlPr>
              <w:rPr>
                <w:rFonts w:ascii="Cambria Math" w:hAnsi="Cambria Math" w:cstheme="majorHAnsi"/>
                <w:sz w:val="24"/>
                <w:szCs w:val="24"/>
                <w:lang w:val="fr-FR"/>
              </w:rPr>
            </m:ctrlPr>
          </m:fPr>
          <m:num>
            <m:r>
              <m:rPr>
                <m:sty m:val="p"/>
              </m:rPr>
              <w:rPr>
                <w:rFonts w:ascii="Cambria Math" w:hAnsi="Cambria Math" w:cstheme="majorHAnsi"/>
                <w:sz w:val="24"/>
                <w:szCs w:val="24"/>
                <w:lang w:val="fr-FR"/>
              </w:rPr>
              <m:t>2π</m:t>
            </m:r>
          </m:num>
          <m:den>
            <m:f>
              <m:fPr>
                <m:ctrlPr>
                  <w:rPr>
                    <w:rFonts w:ascii="Cambria Math" w:hAnsi="Cambria Math" w:cstheme="majorHAnsi"/>
                    <w:sz w:val="24"/>
                    <w:szCs w:val="24"/>
                    <w:lang w:val="fr-FR"/>
                  </w:rPr>
                </m:ctrlPr>
              </m:fPr>
              <m:num>
                <m:r>
                  <m:rPr>
                    <m:sty m:val="p"/>
                  </m:rPr>
                  <w:rPr>
                    <w:rFonts w:ascii="Cambria Math" w:hAnsi="Cambria Math" w:cstheme="majorHAnsi"/>
                    <w:sz w:val="24"/>
                    <w:szCs w:val="24"/>
                    <w:lang w:val="fr-FR"/>
                  </w:rPr>
                  <m:t>π</m:t>
                </m:r>
              </m:num>
              <m:den>
                <m:r>
                  <m:rPr>
                    <m:sty m:val="p"/>
                  </m:rPr>
                  <w:rPr>
                    <w:rFonts w:ascii="Cambria Math" w:hAnsi="Cambria Math" w:cstheme="majorHAnsi"/>
                    <w:sz w:val="24"/>
                    <w:szCs w:val="24"/>
                    <w:lang w:val="fr-FR"/>
                  </w:rPr>
                  <m:t>10</m:t>
                </m:r>
              </m:den>
            </m:f>
          </m:den>
        </m:f>
        <m:r>
          <m:rPr>
            <m:sty m:val="p"/>
          </m:rPr>
          <w:rPr>
            <w:rFonts w:ascii="Cambria Math" w:hAnsi="Cambria Math" w:cstheme="majorHAnsi"/>
            <w:sz w:val="24"/>
            <w:szCs w:val="24"/>
            <w:lang w:val="fr-FR"/>
          </w:rPr>
          <m:t>=20</m:t>
        </m:r>
      </m:oMath>
      <w:r w:rsidRPr="00085E32">
        <w:rPr>
          <w:rFonts w:asciiTheme="majorHAnsi" w:eastAsiaTheme="minorEastAsia" w:hAnsiTheme="majorHAnsi" w:cstheme="majorHAnsi"/>
          <w:sz w:val="24"/>
          <w:szCs w:val="24"/>
          <w:lang w:val="fr-FR"/>
        </w:rPr>
        <w:t xml:space="preserve"> (giây).</w:t>
      </w:r>
    </w:p>
    <w:p w14:paraId="27983C7D" w14:textId="77777777" w:rsidR="00085E32" w:rsidRPr="00085E32" w:rsidRDefault="00085E32" w:rsidP="00085E32">
      <w:pPr>
        <w:spacing w:after="0"/>
        <w:rPr>
          <w:rFonts w:asciiTheme="majorHAnsi" w:eastAsiaTheme="minorEastAsia" w:hAnsiTheme="majorHAnsi" w:cstheme="majorHAnsi"/>
          <w:sz w:val="24"/>
          <w:szCs w:val="24"/>
          <w:lang w:val="fr-FR"/>
        </w:rPr>
      </w:pPr>
      <w:r w:rsidRPr="00085E32">
        <w:rPr>
          <w:rFonts w:asciiTheme="majorHAnsi" w:eastAsiaTheme="minorEastAsia" w:hAnsiTheme="majorHAnsi" w:cstheme="majorHAnsi"/>
          <w:sz w:val="24"/>
          <w:szCs w:val="24"/>
          <w:lang w:val="fr-FR"/>
        </w:rPr>
        <w:t>b) Chiều cao của sóng tức là chiều cao của nước đạt được trong một chu kì dao động.</w:t>
      </w:r>
    </w:p>
    <w:p w14:paraId="165542E8" w14:textId="77777777" w:rsidR="00085E32" w:rsidRPr="00085E32" w:rsidRDefault="00085E32" w:rsidP="00085E32">
      <w:pPr>
        <w:spacing w:after="0"/>
        <w:jc w:val="both"/>
        <w:rPr>
          <w:rFonts w:asciiTheme="majorHAnsi" w:eastAsiaTheme="minorEastAsia" w:hAnsiTheme="majorHAnsi" w:cstheme="majorHAnsi"/>
          <w:sz w:val="24"/>
          <w:szCs w:val="24"/>
        </w:rPr>
      </w:pPr>
      <w:r w:rsidRPr="00085E32">
        <w:rPr>
          <w:rFonts w:asciiTheme="majorHAnsi" w:eastAsiaTheme="minorEastAsia" w:hAnsiTheme="majorHAnsi" w:cstheme="majorHAnsi"/>
          <w:sz w:val="24"/>
          <w:szCs w:val="24"/>
        </w:rPr>
        <w:t xml:space="preserve">Ta có: </w:t>
      </w:r>
      <m:oMath>
        <m:r>
          <m:rPr>
            <m:sty m:val="p"/>
          </m:rPr>
          <w:rPr>
            <w:rFonts w:ascii="Cambria Math" w:eastAsiaTheme="minorEastAsia" w:hAnsi="Cambria Math" w:cstheme="majorHAnsi"/>
            <w:sz w:val="24"/>
            <w:szCs w:val="24"/>
          </w:rPr>
          <m:t>h</m:t>
        </m:r>
        <m:d>
          <m:dPr>
            <m:ctrlPr>
              <w:rPr>
                <w:rFonts w:ascii="Cambria Math" w:eastAsiaTheme="minorEastAsia" w:hAnsi="Cambria Math" w:cstheme="majorHAnsi"/>
                <w:sz w:val="24"/>
                <w:szCs w:val="24"/>
              </w:rPr>
            </m:ctrlPr>
          </m:dPr>
          <m:e>
            <m:r>
              <m:rPr>
                <m:sty m:val="p"/>
              </m:rPr>
              <w:rPr>
                <w:rFonts w:ascii="Cambria Math" w:eastAsiaTheme="minorEastAsia" w:hAnsi="Cambria Math" w:cstheme="majorHAnsi"/>
                <w:sz w:val="24"/>
                <w:szCs w:val="24"/>
              </w:rPr>
              <m:t>20</m:t>
            </m:r>
          </m:e>
        </m:d>
        <m:r>
          <m:rPr>
            <m:sty m:val="p"/>
          </m:rPr>
          <w:rPr>
            <w:rFonts w:ascii="Cambria Math" w:eastAsiaTheme="minorEastAsia" w:hAnsi="Cambria Math" w:cstheme="majorHAnsi"/>
            <w:sz w:val="24"/>
            <w:szCs w:val="24"/>
          </w:rPr>
          <m:t>=90</m:t>
        </m:r>
        <m:func>
          <m:funcPr>
            <m:ctrlPr>
              <w:rPr>
                <w:rFonts w:ascii="Cambria Math" w:eastAsiaTheme="minorEastAsia" w:hAnsi="Cambria Math" w:cstheme="majorHAnsi"/>
                <w:sz w:val="24"/>
                <w:szCs w:val="24"/>
              </w:rPr>
            </m:ctrlPr>
          </m:funcPr>
          <m:fName>
            <m:r>
              <m:rPr>
                <m:sty m:val="p"/>
              </m:rPr>
              <w:rPr>
                <w:rFonts w:ascii="Cambria Math" w:eastAsiaTheme="minorEastAsia" w:hAnsi="Cambria Math" w:cstheme="majorHAnsi"/>
                <w:sz w:val="24"/>
                <w:szCs w:val="24"/>
              </w:rPr>
              <m:t>cos</m:t>
            </m:r>
          </m:fName>
          <m:e>
            <m:d>
              <m:dPr>
                <m:ctrlPr>
                  <w:rPr>
                    <w:rFonts w:ascii="Cambria Math" w:eastAsiaTheme="minorEastAsia" w:hAnsi="Cambria Math" w:cstheme="majorHAnsi"/>
                    <w:sz w:val="24"/>
                    <w:szCs w:val="24"/>
                  </w:rPr>
                </m:ctrlPr>
              </m:dPr>
              <m:e>
                <m:f>
                  <m:fPr>
                    <m:ctrlPr>
                      <w:rPr>
                        <w:rFonts w:ascii="Cambria Math" w:eastAsiaTheme="minorEastAsia" w:hAnsi="Cambria Math" w:cstheme="majorHAnsi"/>
                        <w:sz w:val="24"/>
                        <w:szCs w:val="24"/>
                      </w:rPr>
                    </m:ctrlPr>
                  </m:fPr>
                  <m:num>
                    <m:r>
                      <m:rPr>
                        <m:sty m:val="p"/>
                      </m:rPr>
                      <w:rPr>
                        <w:rFonts w:ascii="Cambria Math" w:eastAsiaTheme="minorEastAsia" w:hAnsi="Cambria Math" w:cstheme="majorHAnsi"/>
                        <w:sz w:val="24"/>
                        <w:szCs w:val="24"/>
                      </w:rPr>
                      <m:t>π</m:t>
                    </m:r>
                  </m:num>
                  <m:den>
                    <m:r>
                      <m:rPr>
                        <m:sty m:val="p"/>
                      </m:rPr>
                      <w:rPr>
                        <w:rFonts w:ascii="Cambria Math" w:eastAsiaTheme="minorEastAsia" w:hAnsi="Cambria Math" w:cstheme="majorHAnsi"/>
                        <w:sz w:val="24"/>
                        <w:szCs w:val="24"/>
                      </w:rPr>
                      <m:t>10</m:t>
                    </m:r>
                  </m:den>
                </m:f>
                <m:r>
                  <m:rPr>
                    <m:sty m:val="p"/>
                  </m:rPr>
                  <w:rPr>
                    <w:rFonts w:ascii="Cambria Math" w:eastAsiaTheme="minorEastAsia" w:hAnsi="Cambria Math" w:cstheme="majorHAnsi"/>
                    <w:sz w:val="24"/>
                    <w:szCs w:val="24"/>
                  </w:rPr>
                  <m:t>.20</m:t>
                </m:r>
              </m:e>
            </m:d>
          </m:e>
        </m:func>
        <m:r>
          <m:rPr>
            <m:sty m:val="p"/>
          </m:rPr>
          <w:rPr>
            <w:rFonts w:ascii="Cambria Math" w:eastAsiaTheme="minorEastAsia" w:hAnsi="Cambria Math" w:cstheme="majorHAnsi"/>
            <w:sz w:val="24"/>
            <w:szCs w:val="24"/>
          </w:rPr>
          <m:t xml:space="preserve">=90 </m:t>
        </m:r>
      </m:oMath>
      <w:r w:rsidRPr="00085E32">
        <w:rPr>
          <w:rFonts w:asciiTheme="majorHAnsi" w:eastAsiaTheme="minorEastAsia" w:hAnsiTheme="majorHAnsi" w:cstheme="majorHAnsi"/>
          <w:sz w:val="24"/>
          <w:szCs w:val="24"/>
        </w:rPr>
        <w:t>(cm).</w:t>
      </w:r>
    </w:p>
    <w:p w14:paraId="5FF47A4C" w14:textId="77777777" w:rsidR="00085E32" w:rsidRPr="00085E32" w:rsidRDefault="00085E32" w:rsidP="00085E32">
      <w:pPr>
        <w:spacing w:after="0"/>
        <w:jc w:val="both"/>
        <w:rPr>
          <w:rFonts w:asciiTheme="majorHAnsi" w:hAnsiTheme="majorHAnsi" w:cstheme="majorHAnsi"/>
          <w:sz w:val="24"/>
          <w:szCs w:val="24"/>
        </w:rPr>
      </w:pPr>
      <w:r w:rsidRPr="00085E32">
        <w:rPr>
          <w:rFonts w:asciiTheme="majorHAnsi" w:hAnsiTheme="majorHAnsi" w:cstheme="majorHAnsi"/>
          <w:sz w:val="24"/>
          <w:szCs w:val="24"/>
        </w:rPr>
        <w:t>Vậy chiều cao của sóng là 90 cm.</w:t>
      </w:r>
    </w:p>
    <w:p w14:paraId="4104A268" w14:textId="77777777" w:rsidR="00085E32" w:rsidRPr="00085E32" w:rsidRDefault="00085E32" w:rsidP="00085E32">
      <w:pPr>
        <w:spacing w:after="0"/>
        <w:jc w:val="both"/>
        <w:rPr>
          <w:rFonts w:asciiTheme="majorHAnsi" w:hAnsiTheme="majorHAnsi" w:cstheme="majorHAnsi"/>
          <w:b/>
          <w:sz w:val="24"/>
          <w:szCs w:val="24"/>
        </w:rPr>
      </w:pPr>
      <w:r w:rsidRPr="00085E32">
        <w:rPr>
          <w:rFonts w:asciiTheme="majorHAnsi" w:hAnsiTheme="majorHAnsi" w:cstheme="majorHAnsi"/>
          <w:b/>
          <w:sz w:val="24"/>
          <w:szCs w:val="24"/>
        </w:rPr>
        <w:t>* HƯỚNG DẪN VỀ NHÀ</w:t>
      </w:r>
    </w:p>
    <w:p w14:paraId="69D73FBA" w14:textId="77777777" w:rsidR="00085E32" w:rsidRPr="00085E32" w:rsidRDefault="00085E32" w:rsidP="00085E32">
      <w:pPr>
        <w:numPr>
          <w:ilvl w:val="0"/>
          <w:numId w:val="26"/>
        </w:numPr>
        <w:spacing w:before="120"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 xml:space="preserve">Ghi nhớ kiến thức trong bài. </w:t>
      </w:r>
    </w:p>
    <w:p w14:paraId="01B4BB82" w14:textId="77777777" w:rsidR="00085E32" w:rsidRPr="00085E32" w:rsidRDefault="00085E32" w:rsidP="00085E32">
      <w:pPr>
        <w:numPr>
          <w:ilvl w:val="0"/>
          <w:numId w:val="26"/>
        </w:numPr>
        <w:spacing w:before="120"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Hoàn thành các bài tập trong SBT</w:t>
      </w:r>
    </w:p>
    <w:p w14:paraId="0D8A2426" w14:textId="77777777" w:rsidR="00085E32" w:rsidRPr="00085E32" w:rsidRDefault="00085E32" w:rsidP="00085E32">
      <w:pPr>
        <w:numPr>
          <w:ilvl w:val="0"/>
          <w:numId w:val="26"/>
        </w:numPr>
        <w:spacing w:before="120" w:after="0" w:line="240" w:lineRule="auto"/>
        <w:jc w:val="both"/>
        <w:rPr>
          <w:rFonts w:asciiTheme="majorHAnsi" w:hAnsiTheme="majorHAnsi" w:cstheme="majorHAnsi"/>
          <w:sz w:val="24"/>
          <w:szCs w:val="24"/>
        </w:rPr>
      </w:pPr>
      <w:r w:rsidRPr="00085E32">
        <w:rPr>
          <w:rFonts w:asciiTheme="majorHAnsi" w:hAnsiTheme="majorHAnsi" w:cstheme="majorHAnsi"/>
          <w:sz w:val="24"/>
          <w:szCs w:val="24"/>
        </w:rPr>
        <w:t>Chuẩn bị bài mới: "</w:t>
      </w:r>
      <w:r w:rsidRPr="00085E32">
        <w:rPr>
          <w:rFonts w:asciiTheme="majorHAnsi" w:hAnsiTheme="majorHAnsi" w:cstheme="majorHAnsi"/>
          <w:b/>
          <w:sz w:val="24"/>
          <w:szCs w:val="24"/>
        </w:rPr>
        <w:t>Phương trình lượng giác cơ bản</w:t>
      </w:r>
    </w:p>
    <w:p w14:paraId="079988F2" w14:textId="77777777" w:rsidR="00085E32" w:rsidRPr="00085E32" w:rsidRDefault="00085E32" w:rsidP="00085E32">
      <w:pPr>
        <w:spacing w:after="0"/>
        <w:jc w:val="both"/>
        <w:rPr>
          <w:rFonts w:asciiTheme="majorHAnsi" w:hAnsiTheme="majorHAnsi" w:cstheme="majorHAnsi"/>
          <w:b/>
          <w:sz w:val="24"/>
          <w:szCs w:val="24"/>
        </w:rPr>
      </w:pPr>
    </w:p>
    <w:p w14:paraId="78AEA413" w14:textId="77777777" w:rsidR="002D5191" w:rsidRPr="00085E32" w:rsidRDefault="002D5191" w:rsidP="002D5191">
      <w:pPr>
        <w:spacing w:before="40" w:after="40" w:line="240" w:lineRule="auto"/>
        <w:rPr>
          <w:rFonts w:asciiTheme="majorHAnsi" w:eastAsia="Calibri" w:hAnsiTheme="majorHAnsi" w:cstheme="majorHAnsi"/>
          <w:b/>
          <w:sz w:val="24"/>
          <w:szCs w:val="24"/>
        </w:rPr>
      </w:pPr>
    </w:p>
    <w:p w14:paraId="69DB93A3" w14:textId="77777777" w:rsidR="002D5191" w:rsidRPr="00085E32" w:rsidRDefault="002D5191" w:rsidP="00804811">
      <w:pPr>
        <w:spacing w:after="0"/>
        <w:jc w:val="both"/>
        <w:rPr>
          <w:rFonts w:asciiTheme="majorHAnsi" w:hAnsiTheme="majorHAnsi" w:cstheme="majorHAnsi"/>
          <w:sz w:val="24"/>
          <w:szCs w:val="24"/>
        </w:rPr>
      </w:pPr>
    </w:p>
    <w:sectPr w:rsidR="002D5191" w:rsidRPr="00085E32" w:rsidSect="00085E32">
      <w:headerReference w:type="default" r:id="rId561"/>
      <w:footerReference w:type="default" r:id="rId562"/>
      <w:pgSz w:w="11906" w:h="16838"/>
      <w:pgMar w:top="990" w:right="1274" w:bottom="990"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310C97" w14:textId="77777777" w:rsidR="00094736" w:rsidRDefault="00094736">
      <w:pPr>
        <w:spacing w:after="0" w:line="240" w:lineRule="auto"/>
      </w:pPr>
      <w:r>
        <w:separator/>
      </w:r>
    </w:p>
  </w:endnote>
  <w:endnote w:type="continuationSeparator" w:id="0">
    <w:p w14:paraId="1117D5BE" w14:textId="77777777" w:rsidR="00094736" w:rsidRDefault="00094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A3"/>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A3"/>
    <w:family w:val="swiss"/>
    <w:pitch w:val="variable"/>
    <w:sig w:usb0="E4002EFF"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Cambria Math">
    <w:panose1 w:val="02040503050406030204"/>
    <w:charset w:val="A3"/>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Verdana">
    <w:panose1 w:val="020B0604030504040204"/>
    <w:charset w:val="A3"/>
    <w:family w:val="swiss"/>
    <w:pitch w:val="variable"/>
    <w:sig w:usb0="A0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audex">
    <w:charset w:val="00"/>
    <w:family w:val="auto"/>
    <w:pitch w:val="default"/>
  </w:font>
  <w:font w:name="Palatino Linotype">
    <w:panose1 w:val="02040502050505030304"/>
    <w:charset w:val="A3"/>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45D32" w14:textId="77777777" w:rsidR="00E16AF5" w:rsidRPr="000F3A9B" w:rsidRDefault="00E16AF5" w:rsidP="000F3A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790411" w14:textId="77777777" w:rsidR="00094736" w:rsidRDefault="00094736">
      <w:pPr>
        <w:spacing w:after="0" w:line="240" w:lineRule="auto"/>
      </w:pPr>
      <w:r>
        <w:separator/>
      </w:r>
    </w:p>
  </w:footnote>
  <w:footnote w:type="continuationSeparator" w:id="0">
    <w:p w14:paraId="1A26E6A4" w14:textId="77777777" w:rsidR="00094736" w:rsidRDefault="000947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93744" w14:textId="77777777" w:rsidR="00E16AF5" w:rsidRPr="000F3A9B" w:rsidRDefault="00E16AF5" w:rsidP="000F3A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2">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3">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4">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5">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6">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7">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8">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9">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0">
    <w:nsid w:val="00433BEE"/>
    <w:multiLevelType w:val="hybridMultilevel"/>
    <w:tmpl w:val="44A84D00"/>
    <w:lvl w:ilvl="0" w:tplc="1DF24F36">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1C92BC1"/>
    <w:multiLevelType w:val="multilevel"/>
    <w:tmpl w:val="9AEA952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082F2098"/>
    <w:multiLevelType w:val="multilevel"/>
    <w:tmpl w:val="64184F8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0ABB698D"/>
    <w:multiLevelType w:val="multilevel"/>
    <w:tmpl w:val="32461E9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0DA638DB"/>
    <w:multiLevelType w:val="multilevel"/>
    <w:tmpl w:val="D85493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124B0C9D"/>
    <w:multiLevelType w:val="hybridMultilevel"/>
    <w:tmpl w:val="1D68A7BE"/>
    <w:lvl w:ilvl="0" w:tplc="7E54F97E">
      <w:start w:val="1"/>
      <w:numFmt w:val="lowerLetter"/>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16">
    <w:nsid w:val="18454F85"/>
    <w:multiLevelType w:val="multilevel"/>
    <w:tmpl w:val="D702F13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1DB97FB0"/>
    <w:multiLevelType w:val="multilevel"/>
    <w:tmpl w:val="89A26D8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26D336B8"/>
    <w:multiLevelType w:val="multilevel"/>
    <w:tmpl w:val="C53AF5A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2AC626E1"/>
    <w:multiLevelType w:val="hybridMultilevel"/>
    <w:tmpl w:val="80001A0C"/>
    <w:lvl w:ilvl="0" w:tplc="AEB253D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2632A4"/>
    <w:multiLevelType w:val="multilevel"/>
    <w:tmpl w:val="0E149BD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2E692FBE"/>
    <w:multiLevelType w:val="hybridMultilevel"/>
    <w:tmpl w:val="A14E9F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3E16CDC"/>
    <w:multiLevelType w:val="hybridMultilevel"/>
    <w:tmpl w:val="B566ACB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1E6BE7"/>
    <w:multiLevelType w:val="multilevel"/>
    <w:tmpl w:val="9C4EDD0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3C1E012D"/>
    <w:multiLevelType w:val="multilevel"/>
    <w:tmpl w:val="8B9081A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3F6A0DA2"/>
    <w:multiLevelType w:val="multilevel"/>
    <w:tmpl w:val="6D12C396"/>
    <w:lvl w:ilvl="0">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401D5C8C"/>
    <w:multiLevelType w:val="multilevel"/>
    <w:tmpl w:val="6338E94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40BE0836"/>
    <w:multiLevelType w:val="multilevel"/>
    <w:tmpl w:val="6AE8CCC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4B6B1B27"/>
    <w:multiLevelType w:val="multilevel"/>
    <w:tmpl w:val="B64C1A9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4EC820BC"/>
    <w:multiLevelType w:val="hybridMultilevel"/>
    <w:tmpl w:val="231AF434"/>
    <w:lvl w:ilvl="0" w:tplc="9D704C3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B514E7"/>
    <w:multiLevelType w:val="multilevel"/>
    <w:tmpl w:val="36E441D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5693005E"/>
    <w:multiLevelType w:val="hybridMultilevel"/>
    <w:tmpl w:val="AD4E06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494AD2"/>
    <w:multiLevelType w:val="multilevel"/>
    <w:tmpl w:val="4586887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583A7770"/>
    <w:multiLevelType w:val="multilevel"/>
    <w:tmpl w:val="C5329E3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5CCF3254"/>
    <w:multiLevelType w:val="hybridMultilevel"/>
    <w:tmpl w:val="F962AC28"/>
    <w:lvl w:ilvl="0" w:tplc="5B680EF4">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8B53F73"/>
    <w:multiLevelType w:val="multilevel"/>
    <w:tmpl w:val="CB0E736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6AE34E4D"/>
    <w:multiLevelType w:val="multilevel"/>
    <w:tmpl w:val="2A2E8EF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700A00FD"/>
    <w:multiLevelType w:val="multilevel"/>
    <w:tmpl w:val="13F87ED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737A56F3"/>
    <w:multiLevelType w:val="multilevel"/>
    <w:tmpl w:val="DF06977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9">
    <w:nsid w:val="73BA08A4"/>
    <w:multiLevelType w:val="multilevel"/>
    <w:tmpl w:val="499C579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73BC404E"/>
    <w:multiLevelType w:val="multilevel"/>
    <w:tmpl w:val="8848BCB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nsid w:val="79853C9C"/>
    <w:multiLevelType w:val="hybridMultilevel"/>
    <w:tmpl w:val="400C8CBA"/>
    <w:lvl w:ilvl="0" w:tplc="E438D0D0">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8224DF"/>
    <w:multiLevelType w:val="multilevel"/>
    <w:tmpl w:val="75443EC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7D9109EE"/>
    <w:multiLevelType w:val="multilevel"/>
    <w:tmpl w:val="281AD90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7F2921E1"/>
    <w:multiLevelType w:val="multilevel"/>
    <w:tmpl w:val="FE3604C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7"/>
  </w:num>
  <w:num w:numId="2">
    <w:abstractNumId w:val="44"/>
  </w:num>
  <w:num w:numId="3">
    <w:abstractNumId w:val="24"/>
  </w:num>
  <w:num w:numId="4">
    <w:abstractNumId w:val="17"/>
  </w:num>
  <w:num w:numId="5">
    <w:abstractNumId w:val="28"/>
  </w:num>
  <w:num w:numId="6">
    <w:abstractNumId w:val="40"/>
  </w:num>
  <w:num w:numId="7">
    <w:abstractNumId w:val="18"/>
  </w:num>
  <w:num w:numId="8">
    <w:abstractNumId w:val="32"/>
  </w:num>
  <w:num w:numId="9">
    <w:abstractNumId w:val="11"/>
  </w:num>
  <w:num w:numId="10">
    <w:abstractNumId w:val="30"/>
  </w:num>
  <w:num w:numId="11">
    <w:abstractNumId w:val="42"/>
  </w:num>
  <w:num w:numId="12">
    <w:abstractNumId w:val="12"/>
  </w:num>
  <w:num w:numId="13">
    <w:abstractNumId w:val="23"/>
  </w:num>
  <w:num w:numId="14">
    <w:abstractNumId w:val="25"/>
  </w:num>
  <w:num w:numId="15">
    <w:abstractNumId w:val="33"/>
  </w:num>
  <w:num w:numId="16">
    <w:abstractNumId w:val="16"/>
  </w:num>
  <w:num w:numId="17">
    <w:abstractNumId w:val="13"/>
  </w:num>
  <w:num w:numId="18">
    <w:abstractNumId w:val="39"/>
  </w:num>
  <w:num w:numId="19">
    <w:abstractNumId w:val="37"/>
  </w:num>
  <w:num w:numId="20">
    <w:abstractNumId w:val="20"/>
  </w:num>
  <w:num w:numId="21">
    <w:abstractNumId w:val="35"/>
  </w:num>
  <w:num w:numId="22">
    <w:abstractNumId w:val="26"/>
  </w:num>
  <w:num w:numId="23">
    <w:abstractNumId w:val="36"/>
  </w:num>
  <w:num w:numId="24">
    <w:abstractNumId w:val="38"/>
  </w:num>
  <w:num w:numId="25">
    <w:abstractNumId w:val="43"/>
  </w:num>
  <w:num w:numId="26">
    <w:abstractNumId w:val="14"/>
  </w:num>
  <w:num w:numId="27">
    <w:abstractNumId w:val="22"/>
  </w:num>
  <w:num w:numId="28">
    <w:abstractNumId w:val="15"/>
  </w:num>
  <w:num w:numId="29">
    <w:abstractNumId w:val="34"/>
  </w:num>
  <w:num w:numId="30">
    <w:abstractNumId w:val="29"/>
  </w:num>
  <w:num w:numId="31">
    <w:abstractNumId w:val="31"/>
  </w:num>
  <w:num w:numId="32">
    <w:abstractNumId w:val="21"/>
  </w:num>
  <w:num w:numId="33">
    <w:abstractNumId w:val="10"/>
  </w:num>
  <w:num w:numId="34">
    <w:abstractNumId w:val="41"/>
  </w:num>
  <w:num w:numId="35">
    <w:abstractNumId w:val="19"/>
  </w:num>
  <w:num w:numId="36">
    <w:abstractNumId w:val="9"/>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BDE"/>
    <w:rsid w:val="00000CA4"/>
    <w:rsid w:val="00001291"/>
    <w:rsid w:val="00006B35"/>
    <w:rsid w:val="0000728E"/>
    <w:rsid w:val="0000729A"/>
    <w:rsid w:val="00010C4E"/>
    <w:rsid w:val="0001370E"/>
    <w:rsid w:val="0001548B"/>
    <w:rsid w:val="00022007"/>
    <w:rsid w:val="00026BA6"/>
    <w:rsid w:val="00027674"/>
    <w:rsid w:val="000307AB"/>
    <w:rsid w:val="00040316"/>
    <w:rsid w:val="00044B13"/>
    <w:rsid w:val="00046656"/>
    <w:rsid w:val="000540D1"/>
    <w:rsid w:val="00063F29"/>
    <w:rsid w:val="00064F3D"/>
    <w:rsid w:val="000713DD"/>
    <w:rsid w:val="00072CC3"/>
    <w:rsid w:val="00080263"/>
    <w:rsid w:val="0008573C"/>
    <w:rsid w:val="00085E32"/>
    <w:rsid w:val="00094736"/>
    <w:rsid w:val="000A211A"/>
    <w:rsid w:val="000A3086"/>
    <w:rsid w:val="000A4779"/>
    <w:rsid w:val="000A592F"/>
    <w:rsid w:val="000A5CCF"/>
    <w:rsid w:val="000C23C5"/>
    <w:rsid w:val="000C60A1"/>
    <w:rsid w:val="000D1D17"/>
    <w:rsid w:val="000D273F"/>
    <w:rsid w:val="000D5FF2"/>
    <w:rsid w:val="000D67F1"/>
    <w:rsid w:val="000E1210"/>
    <w:rsid w:val="000E2821"/>
    <w:rsid w:val="000E4BAD"/>
    <w:rsid w:val="000E5E11"/>
    <w:rsid w:val="000F0047"/>
    <w:rsid w:val="000F1583"/>
    <w:rsid w:val="000F3A9B"/>
    <w:rsid w:val="00101E8E"/>
    <w:rsid w:val="001027D9"/>
    <w:rsid w:val="00103644"/>
    <w:rsid w:val="00104372"/>
    <w:rsid w:val="00111203"/>
    <w:rsid w:val="00114977"/>
    <w:rsid w:val="001245C8"/>
    <w:rsid w:val="00124FED"/>
    <w:rsid w:val="00134B0A"/>
    <w:rsid w:val="00140AAB"/>
    <w:rsid w:val="00140B3D"/>
    <w:rsid w:val="001439B2"/>
    <w:rsid w:val="00143A04"/>
    <w:rsid w:val="0015536C"/>
    <w:rsid w:val="00160029"/>
    <w:rsid w:val="00162DEC"/>
    <w:rsid w:val="0016312A"/>
    <w:rsid w:val="00163163"/>
    <w:rsid w:val="0018011B"/>
    <w:rsid w:val="00182618"/>
    <w:rsid w:val="001827D4"/>
    <w:rsid w:val="00182F41"/>
    <w:rsid w:val="00183A81"/>
    <w:rsid w:val="00192017"/>
    <w:rsid w:val="00196E89"/>
    <w:rsid w:val="001974BA"/>
    <w:rsid w:val="00197A22"/>
    <w:rsid w:val="001A083F"/>
    <w:rsid w:val="001A2AF1"/>
    <w:rsid w:val="001A4640"/>
    <w:rsid w:val="001B08B1"/>
    <w:rsid w:val="001B3475"/>
    <w:rsid w:val="001B7BA8"/>
    <w:rsid w:val="001C1199"/>
    <w:rsid w:val="001C223B"/>
    <w:rsid w:val="001C2EFE"/>
    <w:rsid w:val="001C511A"/>
    <w:rsid w:val="001C608A"/>
    <w:rsid w:val="001C63FA"/>
    <w:rsid w:val="001D33D9"/>
    <w:rsid w:val="001D4509"/>
    <w:rsid w:val="001E1069"/>
    <w:rsid w:val="001E187A"/>
    <w:rsid w:val="001E2BA5"/>
    <w:rsid w:val="001E2E51"/>
    <w:rsid w:val="001F08A2"/>
    <w:rsid w:val="001F1AE1"/>
    <w:rsid w:val="00203A49"/>
    <w:rsid w:val="00204D31"/>
    <w:rsid w:val="002052F2"/>
    <w:rsid w:val="00210DE8"/>
    <w:rsid w:val="00214C88"/>
    <w:rsid w:val="00214D7F"/>
    <w:rsid w:val="00216C55"/>
    <w:rsid w:val="00227349"/>
    <w:rsid w:val="00231E50"/>
    <w:rsid w:val="00240378"/>
    <w:rsid w:val="002428F1"/>
    <w:rsid w:val="00250568"/>
    <w:rsid w:val="002509F6"/>
    <w:rsid w:val="0025185A"/>
    <w:rsid w:val="002559A7"/>
    <w:rsid w:val="00256E23"/>
    <w:rsid w:val="002629F1"/>
    <w:rsid w:val="002639EB"/>
    <w:rsid w:val="00264218"/>
    <w:rsid w:val="0026606A"/>
    <w:rsid w:val="002674F7"/>
    <w:rsid w:val="002855DC"/>
    <w:rsid w:val="00287693"/>
    <w:rsid w:val="002905B8"/>
    <w:rsid w:val="00290D8F"/>
    <w:rsid w:val="0029279B"/>
    <w:rsid w:val="002949F1"/>
    <w:rsid w:val="00294C29"/>
    <w:rsid w:val="002A1744"/>
    <w:rsid w:val="002A660C"/>
    <w:rsid w:val="002A72DC"/>
    <w:rsid w:val="002B0839"/>
    <w:rsid w:val="002B6B7F"/>
    <w:rsid w:val="002C293A"/>
    <w:rsid w:val="002C34D8"/>
    <w:rsid w:val="002D0593"/>
    <w:rsid w:val="002D5191"/>
    <w:rsid w:val="002D6179"/>
    <w:rsid w:val="002E221B"/>
    <w:rsid w:val="002E57EC"/>
    <w:rsid w:val="002E662E"/>
    <w:rsid w:val="002F6BE8"/>
    <w:rsid w:val="00306FD4"/>
    <w:rsid w:val="003075AD"/>
    <w:rsid w:val="00313E7E"/>
    <w:rsid w:val="003164D5"/>
    <w:rsid w:val="00316DAD"/>
    <w:rsid w:val="00323040"/>
    <w:rsid w:val="00323DFC"/>
    <w:rsid w:val="00325E43"/>
    <w:rsid w:val="003277D8"/>
    <w:rsid w:val="0032786F"/>
    <w:rsid w:val="00331DFE"/>
    <w:rsid w:val="00332BCD"/>
    <w:rsid w:val="00333435"/>
    <w:rsid w:val="00334314"/>
    <w:rsid w:val="0033668A"/>
    <w:rsid w:val="0034158C"/>
    <w:rsid w:val="00343591"/>
    <w:rsid w:val="00355CBD"/>
    <w:rsid w:val="00362764"/>
    <w:rsid w:val="003657F3"/>
    <w:rsid w:val="003763A4"/>
    <w:rsid w:val="003779C1"/>
    <w:rsid w:val="00391C92"/>
    <w:rsid w:val="003974DC"/>
    <w:rsid w:val="003A09FF"/>
    <w:rsid w:val="003A0C6F"/>
    <w:rsid w:val="003A1248"/>
    <w:rsid w:val="003A3AD6"/>
    <w:rsid w:val="003A63E0"/>
    <w:rsid w:val="003B0285"/>
    <w:rsid w:val="003B25C8"/>
    <w:rsid w:val="003C5574"/>
    <w:rsid w:val="003C6D89"/>
    <w:rsid w:val="003D4A91"/>
    <w:rsid w:val="003E540A"/>
    <w:rsid w:val="003F1DAA"/>
    <w:rsid w:val="003F22B0"/>
    <w:rsid w:val="003F51BC"/>
    <w:rsid w:val="003F6660"/>
    <w:rsid w:val="0040341C"/>
    <w:rsid w:val="00404CCD"/>
    <w:rsid w:val="00407D15"/>
    <w:rsid w:val="00410604"/>
    <w:rsid w:val="00410A65"/>
    <w:rsid w:val="00411627"/>
    <w:rsid w:val="00416152"/>
    <w:rsid w:val="004170C6"/>
    <w:rsid w:val="004175C9"/>
    <w:rsid w:val="00420C5E"/>
    <w:rsid w:val="00421DAF"/>
    <w:rsid w:val="004242DB"/>
    <w:rsid w:val="00425E01"/>
    <w:rsid w:val="0043463A"/>
    <w:rsid w:val="00436C8F"/>
    <w:rsid w:val="00437B73"/>
    <w:rsid w:val="004433B8"/>
    <w:rsid w:val="004456B2"/>
    <w:rsid w:val="004466A6"/>
    <w:rsid w:val="0045050A"/>
    <w:rsid w:val="004505F0"/>
    <w:rsid w:val="004524D5"/>
    <w:rsid w:val="00452FC6"/>
    <w:rsid w:val="00454957"/>
    <w:rsid w:val="004604CC"/>
    <w:rsid w:val="00460F2C"/>
    <w:rsid w:val="004649F9"/>
    <w:rsid w:val="004650BF"/>
    <w:rsid w:val="00472184"/>
    <w:rsid w:val="00473372"/>
    <w:rsid w:val="00475F3B"/>
    <w:rsid w:val="0048223F"/>
    <w:rsid w:val="0048457F"/>
    <w:rsid w:val="0048469D"/>
    <w:rsid w:val="00484992"/>
    <w:rsid w:val="00487EC6"/>
    <w:rsid w:val="00493600"/>
    <w:rsid w:val="004950F3"/>
    <w:rsid w:val="004A0405"/>
    <w:rsid w:val="004B176C"/>
    <w:rsid w:val="004B2E7E"/>
    <w:rsid w:val="004B60F5"/>
    <w:rsid w:val="004B7BF2"/>
    <w:rsid w:val="004C1926"/>
    <w:rsid w:val="004C19C4"/>
    <w:rsid w:val="004C7D9C"/>
    <w:rsid w:val="004D0BF6"/>
    <w:rsid w:val="004D75E0"/>
    <w:rsid w:val="004E0229"/>
    <w:rsid w:val="004E488B"/>
    <w:rsid w:val="004E5527"/>
    <w:rsid w:val="004E5D6F"/>
    <w:rsid w:val="004E63A7"/>
    <w:rsid w:val="004F06F6"/>
    <w:rsid w:val="004F4755"/>
    <w:rsid w:val="004F4F84"/>
    <w:rsid w:val="004F685E"/>
    <w:rsid w:val="004F7FB3"/>
    <w:rsid w:val="005008E8"/>
    <w:rsid w:val="00503927"/>
    <w:rsid w:val="00504F0B"/>
    <w:rsid w:val="005117F7"/>
    <w:rsid w:val="005153B6"/>
    <w:rsid w:val="005222A2"/>
    <w:rsid w:val="005222E4"/>
    <w:rsid w:val="00522684"/>
    <w:rsid w:val="00523FE3"/>
    <w:rsid w:val="00525FE3"/>
    <w:rsid w:val="005270F0"/>
    <w:rsid w:val="00527ED4"/>
    <w:rsid w:val="00534AE4"/>
    <w:rsid w:val="00537E31"/>
    <w:rsid w:val="00547546"/>
    <w:rsid w:val="0055177C"/>
    <w:rsid w:val="00553514"/>
    <w:rsid w:val="00562E10"/>
    <w:rsid w:val="00565E52"/>
    <w:rsid w:val="0056776B"/>
    <w:rsid w:val="0057317D"/>
    <w:rsid w:val="005779C0"/>
    <w:rsid w:val="00582998"/>
    <w:rsid w:val="00582A55"/>
    <w:rsid w:val="00582E9D"/>
    <w:rsid w:val="00591858"/>
    <w:rsid w:val="005930C3"/>
    <w:rsid w:val="00593EB7"/>
    <w:rsid w:val="00596020"/>
    <w:rsid w:val="00597AD0"/>
    <w:rsid w:val="005A24A0"/>
    <w:rsid w:val="005B6BDE"/>
    <w:rsid w:val="005C1678"/>
    <w:rsid w:val="005C54DE"/>
    <w:rsid w:val="005C5FD0"/>
    <w:rsid w:val="005C60B7"/>
    <w:rsid w:val="005C67BC"/>
    <w:rsid w:val="005C69DC"/>
    <w:rsid w:val="005D2FC6"/>
    <w:rsid w:val="005D6E3D"/>
    <w:rsid w:val="005E41C8"/>
    <w:rsid w:val="005F08B6"/>
    <w:rsid w:val="005F7FB2"/>
    <w:rsid w:val="00600CB0"/>
    <w:rsid w:val="006016B1"/>
    <w:rsid w:val="006028DB"/>
    <w:rsid w:val="00603D02"/>
    <w:rsid w:val="00607CB5"/>
    <w:rsid w:val="00614EC3"/>
    <w:rsid w:val="00615421"/>
    <w:rsid w:val="00617EA5"/>
    <w:rsid w:val="00622C30"/>
    <w:rsid w:val="006258C2"/>
    <w:rsid w:val="00634C49"/>
    <w:rsid w:val="00635E18"/>
    <w:rsid w:val="0063769C"/>
    <w:rsid w:val="00637776"/>
    <w:rsid w:val="0064015A"/>
    <w:rsid w:val="00644BE1"/>
    <w:rsid w:val="006461F9"/>
    <w:rsid w:val="006504EE"/>
    <w:rsid w:val="00650FC3"/>
    <w:rsid w:val="0065349E"/>
    <w:rsid w:val="00654230"/>
    <w:rsid w:val="00655132"/>
    <w:rsid w:val="00657284"/>
    <w:rsid w:val="00657C02"/>
    <w:rsid w:val="006619D4"/>
    <w:rsid w:val="00661A02"/>
    <w:rsid w:val="00663FE8"/>
    <w:rsid w:val="00665AFD"/>
    <w:rsid w:val="00672C4B"/>
    <w:rsid w:val="00676A97"/>
    <w:rsid w:val="006843F9"/>
    <w:rsid w:val="006853FF"/>
    <w:rsid w:val="0069128F"/>
    <w:rsid w:val="00692482"/>
    <w:rsid w:val="006971CA"/>
    <w:rsid w:val="006A34A0"/>
    <w:rsid w:val="006A62E8"/>
    <w:rsid w:val="006B6557"/>
    <w:rsid w:val="006B6895"/>
    <w:rsid w:val="006C4293"/>
    <w:rsid w:val="006C49C5"/>
    <w:rsid w:val="006D0392"/>
    <w:rsid w:val="006D0C17"/>
    <w:rsid w:val="006D1B8F"/>
    <w:rsid w:val="006D3DF2"/>
    <w:rsid w:val="006D3FA4"/>
    <w:rsid w:val="006E091E"/>
    <w:rsid w:val="00700C54"/>
    <w:rsid w:val="00701CD4"/>
    <w:rsid w:val="007061E6"/>
    <w:rsid w:val="0071505E"/>
    <w:rsid w:val="0071578F"/>
    <w:rsid w:val="007245A2"/>
    <w:rsid w:val="00725AE6"/>
    <w:rsid w:val="00727635"/>
    <w:rsid w:val="00727911"/>
    <w:rsid w:val="007302FC"/>
    <w:rsid w:val="0073272E"/>
    <w:rsid w:val="007356C0"/>
    <w:rsid w:val="007358D7"/>
    <w:rsid w:val="00735FE0"/>
    <w:rsid w:val="00736828"/>
    <w:rsid w:val="007371C4"/>
    <w:rsid w:val="007418AA"/>
    <w:rsid w:val="00742843"/>
    <w:rsid w:val="00742C21"/>
    <w:rsid w:val="0074532C"/>
    <w:rsid w:val="00747BEA"/>
    <w:rsid w:val="0075383A"/>
    <w:rsid w:val="007560E1"/>
    <w:rsid w:val="00756F2C"/>
    <w:rsid w:val="00757579"/>
    <w:rsid w:val="00757615"/>
    <w:rsid w:val="007641F6"/>
    <w:rsid w:val="00764A56"/>
    <w:rsid w:val="007659EF"/>
    <w:rsid w:val="00766623"/>
    <w:rsid w:val="00767E4E"/>
    <w:rsid w:val="00771D7B"/>
    <w:rsid w:val="00772B38"/>
    <w:rsid w:val="0077513D"/>
    <w:rsid w:val="00780E48"/>
    <w:rsid w:val="00781C9E"/>
    <w:rsid w:val="0078256A"/>
    <w:rsid w:val="0078336D"/>
    <w:rsid w:val="00791659"/>
    <w:rsid w:val="007946E7"/>
    <w:rsid w:val="00795E00"/>
    <w:rsid w:val="007B59EC"/>
    <w:rsid w:val="007C6213"/>
    <w:rsid w:val="007D2C73"/>
    <w:rsid w:val="007D2D93"/>
    <w:rsid w:val="007D3C7B"/>
    <w:rsid w:val="007D42C6"/>
    <w:rsid w:val="007E1343"/>
    <w:rsid w:val="007E75D3"/>
    <w:rsid w:val="007F0378"/>
    <w:rsid w:val="007F6B8F"/>
    <w:rsid w:val="007F6E0F"/>
    <w:rsid w:val="00803919"/>
    <w:rsid w:val="00804811"/>
    <w:rsid w:val="008071D0"/>
    <w:rsid w:val="00807239"/>
    <w:rsid w:val="008214A8"/>
    <w:rsid w:val="00822BB4"/>
    <w:rsid w:val="00823570"/>
    <w:rsid w:val="00825827"/>
    <w:rsid w:val="00825A95"/>
    <w:rsid w:val="008322B2"/>
    <w:rsid w:val="0083308D"/>
    <w:rsid w:val="0083602C"/>
    <w:rsid w:val="00840110"/>
    <w:rsid w:val="008422DF"/>
    <w:rsid w:val="0084439E"/>
    <w:rsid w:val="008446B0"/>
    <w:rsid w:val="008464E8"/>
    <w:rsid w:val="00850F01"/>
    <w:rsid w:val="00851854"/>
    <w:rsid w:val="00855648"/>
    <w:rsid w:val="0085742C"/>
    <w:rsid w:val="008576D8"/>
    <w:rsid w:val="008704E1"/>
    <w:rsid w:val="008754D8"/>
    <w:rsid w:val="00877E1D"/>
    <w:rsid w:val="00880526"/>
    <w:rsid w:val="008875AB"/>
    <w:rsid w:val="00891151"/>
    <w:rsid w:val="0089442E"/>
    <w:rsid w:val="00894862"/>
    <w:rsid w:val="00896FC7"/>
    <w:rsid w:val="008A2C4C"/>
    <w:rsid w:val="008A47DF"/>
    <w:rsid w:val="008A7801"/>
    <w:rsid w:val="008B0E1B"/>
    <w:rsid w:val="008B23A9"/>
    <w:rsid w:val="008B254C"/>
    <w:rsid w:val="008B3206"/>
    <w:rsid w:val="008B6F59"/>
    <w:rsid w:val="008B78E1"/>
    <w:rsid w:val="008C2186"/>
    <w:rsid w:val="008C2FF5"/>
    <w:rsid w:val="008C3652"/>
    <w:rsid w:val="008D080C"/>
    <w:rsid w:val="008D1359"/>
    <w:rsid w:val="008D1BAC"/>
    <w:rsid w:val="008D2134"/>
    <w:rsid w:val="008D45B3"/>
    <w:rsid w:val="008E0C06"/>
    <w:rsid w:val="008E3873"/>
    <w:rsid w:val="008E7A70"/>
    <w:rsid w:val="008F131A"/>
    <w:rsid w:val="008F504B"/>
    <w:rsid w:val="008F63AB"/>
    <w:rsid w:val="009148E0"/>
    <w:rsid w:val="00922525"/>
    <w:rsid w:val="00922DF2"/>
    <w:rsid w:val="00923146"/>
    <w:rsid w:val="009308EB"/>
    <w:rsid w:val="0093369C"/>
    <w:rsid w:val="009342AC"/>
    <w:rsid w:val="00937CAC"/>
    <w:rsid w:val="00940DC8"/>
    <w:rsid w:val="00946869"/>
    <w:rsid w:val="009504DF"/>
    <w:rsid w:val="00954A71"/>
    <w:rsid w:val="00961626"/>
    <w:rsid w:val="00961A27"/>
    <w:rsid w:val="009621E5"/>
    <w:rsid w:val="00963DE3"/>
    <w:rsid w:val="00964A5B"/>
    <w:rsid w:val="00965355"/>
    <w:rsid w:val="009733BB"/>
    <w:rsid w:val="00974203"/>
    <w:rsid w:val="009A1038"/>
    <w:rsid w:val="009A3A50"/>
    <w:rsid w:val="009A3B92"/>
    <w:rsid w:val="009A625A"/>
    <w:rsid w:val="009A7308"/>
    <w:rsid w:val="009A7CE1"/>
    <w:rsid w:val="009B0FFF"/>
    <w:rsid w:val="009B15D5"/>
    <w:rsid w:val="009B2A16"/>
    <w:rsid w:val="009B7C31"/>
    <w:rsid w:val="009C0D78"/>
    <w:rsid w:val="009C2096"/>
    <w:rsid w:val="009E26D9"/>
    <w:rsid w:val="009E7B39"/>
    <w:rsid w:val="009F2AE2"/>
    <w:rsid w:val="009F4AC7"/>
    <w:rsid w:val="009F64E0"/>
    <w:rsid w:val="00A03066"/>
    <w:rsid w:val="00A036C4"/>
    <w:rsid w:val="00A04AC8"/>
    <w:rsid w:val="00A05CC7"/>
    <w:rsid w:val="00A1145C"/>
    <w:rsid w:val="00A11954"/>
    <w:rsid w:val="00A152D2"/>
    <w:rsid w:val="00A23A70"/>
    <w:rsid w:val="00A24317"/>
    <w:rsid w:val="00A30155"/>
    <w:rsid w:val="00A32E2A"/>
    <w:rsid w:val="00A37EAF"/>
    <w:rsid w:val="00A402F2"/>
    <w:rsid w:val="00A4195B"/>
    <w:rsid w:val="00A42A89"/>
    <w:rsid w:val="00A438C0"/>
    <w:rsid w:val="00A45AD0"/>
    <w:rsid w:val="00A503B9"/>
    <w:rsid w:val="00A525E1"/>
    <w:rsid w:val="00A54D17"/>
    <w:rsid w:val="00A56227"/>
    <w:rsid w:val="00A56E87"/>
    <w:rsid w:val="00A645C6"/>
    <w:rsid w:val="00A6651B"/>
    <w:rsid w:val="00A67AA2"/>
    <w:rsid w:val="00A7448B"/>
    <w:rsid w:val="00A77E3E"/>
    <w:rsid w:val="00A80133"/>
    <w:rsid w:val="00A85B88"/>
    <w:rsid w:val="00A87994"/>
    <w:rsid w:val="00A916B9"/>
    <w:rsid w:val="00A91FCB"/>
    <w:rsid w:val="00A93C48"/>
    <w:rsid w:val="00A95273"/>
    <w:rsid w:val="00AA25F5"/>
    <w:rsid w:val="00AA2DB4"/>
    <w:rsid w:val="00AA54E1"/>
    <w:rsid w:val="00AA792F"/>
    <w:rsid w:val="00AB3980"/>
    <w:rsid w:val="00AC303B"/>
    <w:rsid w:val="00AC38E1"/>
    <w:rsid w:val="00AC4689"/>
    <w:rsid w:val="00AC5CF8"/>
    <w:rsid w:val="00AC7154"/>
    <w:rsid w:val="00AC79BA"/>
    <w:rsid w:val="00AD0D1B"/>
    <w:rsid w:val="00AD1D67"/>
    <w:rsid w:val="00AD3A3E"/>
    <w:rsid w:val="00AE2025"/>
    <w:rsid w:val="00AE39A6"/>
    <w:rsid w:val="00AE71F0"/>
    <w:rsid w:val="00AF397B"/>
    <w:rsid w:val="00AF3D27"/>
    <w:rsid w:val="00AF6CB9"/>
    <w:rsid w:val="00B05F97"/>
    <w:rsid w:val="00B14CB4"/>
    <w:rsid w:val="00B17D32"/>
    <w:rsid w:val="00B24E82"/>
    <w:rsid w:val="00B2547C"/>
    <w:rsid w:val="00B26BEE"/>
    <w:rsid w:val="00B31CE2"/>
    <w:rsid w:val="00B31D9F"/>
    <w:rsid w:val="00B33128"/>
    <w:rsid w:val="00B400E8"/>
    <w:rsid w:val="00B4045B"/>
    <w:rsid w:val="00B52DA5"/>
    <w:rsid w:val="00B53DA3"/>
    <w:rsid w:val="00B54F38"/>
    <w:rsid w:val="00B605A5"/>
    <w:rsid w:val="00B61EA9"/>
    <w:rsid w:val="00B6206E"/>
    <w:rsid w:val="00B719F3"/>
    <w:rsid w:val="00B7302C"/>
    <w:rsid w:val="00B7684E"/>
    <w:rsid w:val="00B81336"/>
    <w:rsid w:val="00B81CAA"/>
    <w:rsid w:val="00B84D4F"/>
    <w:rsid w:val="00B866BA"/>
    <w:rsid w:val="00B86E4D"/>
    <w:rsid w:val="00B93DD8"/>
    <w:rsid w:val="00BA06FB"/>
    <w:rsid w:val="00BA13CB"/>
    <w:rsid w:val="00BA7F77"/>
    <w:rsid w:val="00BB002C"/>
    <w:rsid w:val="00BC01B0"/>
    <w:rsid w:val="00BC190B"/>
    <w:rsid w:val="00BC58FF"/>
    <w:rsid w:val="00BC6EB6"/>
    <w:rsid w:val="00BD018C"/>
    <w:rsid w:val="00BD14F3"/>
    <w:rsid w:val="00BD539A"/>
    <w:rsid w:val="00BD7A6F"/>
    <w:rsid w:val="00BF3696"/>
    <w:rsid w:val="00BF472D"/>
    <w:rsid w:val="00BF5C69"/>
    <w:rsid w:val="00BF7EE7"/>
    <w:rsid w:val="00C01EBE"/>
    <w:rsid w:val="00C046B0"/>
    <w:rsid w:val="00C0712D"/>
    <w:rsid w:val="00C14DE3"/>
    <w:rsid w:val="00C21910"/>
    <w:rsid w:val="00C2297F"/>
    <w:rsid w:val="00C232B6"/>
    <w:rsid w:val="00C24167"/>
    <w:rsid w:val="00C33B33"/>
    <w:rsid w:val="00C345D6"/>
    <w:rsid w:val="00C43663"/>
    <w:rsid w:val="00C43EEB"/>
    <w:rsid w:val="00C458A5"/>
    <w:rsid w:val="00C52332"/>
    <w:rsid w:val="00C53E90"/>
    <w:rsid w:val="00C54448"/>
    <w:rsid w:val="00C547F5"/>
    <w:rsid w:val="00C60914"/>
    <w:rsid w:val="00C6291A"/>
    <w:rsid w:val="00C64F58"/>
    <w:rsid w:val="00C674CA"/>
    <w:rsid w:val="00C7113D"/>
    <w:rsid w:val="00C71296"/>
    <w:rsid w:val="00C71543"/>
    <w:rsid w:val="00C74FF8"/>
    <w:rsid w:val="00C80930"/>
    <w:rsid w:val="00C826B8"/>
    <w:rsid w:val="00C91C07"/>
    <w:rsid w:val="00C922C7"/>
    <w:rsid w:val="00C9641D"/>
    <w:rsid w:val="00C96B2A"/>
    <w:rsid w:val="00C977B8"/>
    <w:rsid w:val="00CA44EE"/>
    <w:rsid w:val="00CA7D95"/>
    <w:rsid w:val="00CB192F"/>
    <w:rsid w:val="00CB1B10"/>
    <w:rsid w:val="00CB413B"/>
    <w:rsid w:val="00CB7B28"/>
    <w:rsid w:val="00CC061A"/>
    <w:rsid w:val="00CC1E7A"/>
    <w:rsid w:val="00CC2475"/>
    <w:rsid w:val="00CD24F4"/>
    <w:rsid w:val="00CD2FC1"/>
    <w:rsid w:val="00CD61DF"/>
    <w:rsid w:val="00CD6F42"/>
    <w:rsid w:val="00CE5D0D"/>
    <w:rsid w:val="00CF2159"/>
    <w:rsid w:val="00CF378C"/>
    <w:rsid w:val="00CF4754"/>
    <w:rsid w:val="00CF4E6F"/>
    <w:rsid w:val="00CF6354"/>
    <w:rsid w:val="00D002ED"/>
    <w:rsid w:val="00D01AC1"/>
    <w:rsid w:val="00D02F10"/>
    <w:rsid w:val="00D04CB9"/>
    <w:rsid w:val="00D07821"/>
    <w:rsid w:val="00D172B8"/>
    <w:rsid w:val="00D17891"/>
    <w:rsid w:val="00D2262B"/>
    <w:rsid w:val="00D25DE7"/>
    <w:rsid w:val="00D304FE"/>
    <w:rsid w:val="00D31E45"/>
    <w:rsid w:val="00D33CD8"/>
    <w:rsid w:val="00D40920"/>
    <w:rsid w:val="00D40F57"/>
    <w:rsid w:val="00D422DE"/>
    <w:rsid w:val="00D434B1"/>
    <w:rsid w:val="00D465A8"/>
    <w:rsid w:val="00D47EAB"/>
    <w:rsid w:val="00D50F5B"/>
    <w:rsid w:val="00D560E7"/>
    <w:rsid w:val="00D577FA"/>
    <w:rsid w:val="00D63A39"/>
    <w:rsid w:val="00D70A4B"/>
    <w:rsid w:val="00D724BF"/>
    <w:rsid w:val="00D74336"/>
    <w:rsid w:val="00D754CA"/>
    <w:rsid w:val="00D81647"/>
    <w:rsid w:val="00D84B4D"/>
    <w:rsid w:val="00D86D50"/>
    <w:rsid w:val="00D87D77"/>
    <w:rsid w:val="00DA1F14"/>
    <w:rsid w:val="00DA376B"/>
    <w:rsid w:val="00DB4A24"/>
    <w:rsid w:val="00DB5ECA"/>
    <w:rsid w:val="00DB6435"/>
    <w:rsid w:val="00DD1374"/>
    <w:rsid w:val="00DD1680"/>
    <w:rsid w:val="00DD3C7A"/>
    <w:rsid w:val="00DD5988"/>
    <w:rsid w:val="00DE0C1E"/>
    <w:rsid w:val="00DE1E5F"/>
    <w:rsid w:val="00DE2241"/>
    <w:rsid w:val="00DE3D1B"/>
    <w:rsid w:val="00DE58D7"/>
    <w:rsid w:val="00DF2604"/>
    <w:rsid w:val="00DF2806"/>
    <w:rsid w:val="00DF470C"/>
    <w:rsid w:val="00DF6AAE"/>
    <w:rsid w:val="00E03278"/>
    <w:rsid w:val="00E03F04"/>
    <w:rsid w:val="00E07367"/>
    <w:rsid w:val="00E108DF"/>
    <w:rsid w:val="00E14AE2"/>
    <w:rsid w:val="00E15E10"/>
    <w:rsid w:val="00E16AF5"/>
    <w:rsid w:val="00E22E48"/>
    <w:rsid w:val="00E23C8B"/>
    <w:rsid w:val="00E24E63"/>
    <w:rsid w:val="00E25766"/>
    <w:rsid w:val="00E33319"/>
    <w:rsid w:val="00E34AD0"/>
    <w:rsid w:val="00E35B34"/>
    <w:rsid w:val="00E37CCD"/>
    <w:rsid w:val="00E40250"/>
    <w:rsid w:val="00E60A3B"/>
    <w:rsid w:val="00E62626"/>
    <w:rsid w:val="00E7059D"/>
    <w:rsid w:val="00E7079B"/>
    <w:rsid w:val="00E7268B"/>
    <w:rsid w:val="00E732B4"/>
    <w:rsid w:val="00E74CF6"/>
    <w:rsid w:val="00E76237"/>
    <w:rsid w:val="00E847A3"/>
    <w:rsid w:val="00E902DE"/>
    <w:rsid w:val="00E92DC5"/>
    <w:rsid w:val="00E946C0"/>
    <w:rsid w:val="00E950C5"/>
    <w:rsid w:val="00E95C49"/>
    <w:rsid w:val="00E96AF5"/>
    <w:rsid w:val="00E973B0"/>
    <w:rsid w:val="00EA0ADB"/>
    <w:rsid w:val="00EA2454"/>
    <w:rsid w:val="00EA7CE9"/>
    <w:rsid w:val="00EB108A"/>
    <w:rsid w:val="00EB29F2"/>
    <w:rsid w:val="00EB3265"/>
    <w:rsid w:val="00EB6798"/>
    <w:rsid w:val="00EC0C67"/>
    <w:rsid w:val="00EC3D10"/>
    <w:rsid w:val="00EC4FEF"/>
    <w:rsid w:val="00EC6C08"/>
    <w:rsid w:val="00EC6D31"/>
    <w:rsid w:val="00ED18CE"/>
    <w:rsid w:val="00ED3245"/>
    <w:rsid w:val="00ED4D48"/>
    <w:rsid w:val="00ED7743"/>
    <w:rsid w:val="00EE5D98"/>
    <w:rsid w:val="00F003F9"/>
    <w:rsid w:val="00F06800"/>
    <w:rsid w:val="00F151A1"/>
    <w:rsid w:val="00F163D4"/>
    <w:rsid w:val="00F2105A"/>
    <w:rsid w:val="00F216B7"/>
    <w:rsid w:val="00F21977"/>
    <w:rsid w:val="00F24047"/>
    <w:rsid w:val="00F26761"/>
    <w:rsid w:val="00F3502D"/>
    <w:rsid w:val="00F40A97"/>
    <w:rsid w:val="00F47E35"/>
    <w:rsid w:val="00F51A75"/>
    <w:rsid w:val="00F6033D"/>
    <w:rsid w:val="00F60BD6"/>
    <w:rsid w:val="00F711B7"/>
    <w:rsid w:val="00F73712"/>
    <w:rsid w:val="00F75FC6"/>
    <w:rsid w:val="00F7600D"/>
    <w:rsid w:val="00F76A19"/>
    <w:rsid w:val="00F8076F"/>
    <w:rsid w:val="00F835B4"/>
    <w:rsid w:val="00F85C0D"/>
    <w:rsid w:val="00F86984"/>
    <w:rsid w:val="00F91D98"/>
    <w:rsid w:val="00F963FC"/>
    <w:rsid w:val="00F97F3E"/>
    <w:rsid w:val="00FA41D2"/>
    <w:rsid w:val="00FB105D"/>
    <w:rsid w:val="00FB2AC2"/>
    <w:rsid w:val="00FB32BD"/>
    <w:rsid w:val="00FB5F71"/>
    <w:rsid w:val="00FB75E5"/>
    <w:rsid w:val="00FC125E"/>
    <w:rsid w:val="00FC409A"/>
    <w:rsid w:val="00FD11B8"/>
    <w:rsid w:val="00FD2157"/>
    <w:rsid w:val="00FD3EB2"/>
    <w:rsid w:val="00FD7E7B"/>
    <w:rsid w:val="00FE3853"/>
    <w:rsid w:val="00FE4245"/>
    <w:rsid w:val="00FE518A"/>
    <w:rsid w:val="00FE5B4E"/>
    <w:rsid w:val="00FF4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1BF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7"/>
        <w:szCs w:val="27"/>
        <w:lang w:val="en-US" w:eastAsia="en-US" w:bidi="ar-SA"/>
      </w:rPr>
    </w:rPrDefault>
    <w:pPrDefault>
      <w:pPr>
        <w:spacing w:after="160" w:line="360" w:lineRule="auto"/>
      </w:pPr>
    </w:pPrDefault>
  </w:docDefaults>
  <w:latentStyles w:defLockedState="0" w:defUIPriority="0" w:defSemiHidden="1" w:defUnhideWhenUsed="1" w:defQFormat="1" w:count="267">
    <w:lsdException w:name="Normal" w:semiHidden="0" w:unhideWhenUsed="0"/>
    <w:lsdException w:name="heading 1" w:semiHidden="0" w:unhideWhenUsed="0"/>
    <w:lsdException w:name="Title" w:semiHidden="0" w:unhideWhenUsed="0"/>
    <w:lsdException w:name="Default Paragraph Font" w:uiPriority="1" w:qFormat="0"/>
    <w:lsdException w:name="Subtitle" w:semiHidden="0" w:unhideWhenUsed="0"/>
    <w:lsdException w:name="Strong" w:semiHidden="0" w:unhideWhenUsed="0"/>
    <w:lsdException w:name="Emphasis" w:semiHidden="0" w:unhideWhenUsed="0"/>
    <w:lsdException w:name="HTML Top of Form" w:uiPriority="99" w:qFormat="0"/>
    <w:lsdException w:name="HTML Bottom of Form" w:uiPriority="99" w:qFormat="0"/>
    <w:lsdException w:name="Normal Table" w:uiPriority="99" w:qFormat="0"/>
    <w:lsdException w:name="No List" w:uiPriority="99" w:qFormat="0"/>
    <w:lsdException w:name="Outline List 1" w:uiPriority="99" w:qFormat="0"/>
    <w:lsdException w:name="Outline List 2" w:uiPriority="99" w:qFormat="0"/>
    <w:lsdException w:name="Outline List 3" w:uiPriority="99" w:qFormat="0"/>
    <w:lsdException w:name="Table Grid" w:semiHidden="0" w:unhideWhenUsed="0"/>
    <w:lsdException w:name="Placeholder Text" w:uiPriority="99" w:unhideWhenUsed="0" w:qFormat="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qFormat="0"/>
    <w:lsdException w:name="TOC Heading" w:uiPriority="39"/>
  </w:latentStyles>
  <w:style w:type="paragraph" w:default="1" w:styleId="Normal">
    <w:name w:val="Normal"/>
    <w:qFormat/>
    <w:rsid w:val="00DF6AAE"/>
  </w:style>
  <w:style w:type="paragraph" w:styleId="Heading1">
    <w:name w:val="heading 1"/>
    <w:basedOn w:val="Normal"/>
    <w:next w:val="Normal"/>
    <w:link w:val="Heading1Char"/>
    <w:qFormat/>
    <w:rsid w:val="0090728A"/>
    <w:pPr>
      <w:keepNext/>
      <w:keepLines/>
      <w:spacing w:before="120" w:after="0" w:line="276" w:lineRule="auto"/>
      <w:jc w:val="center"/>
      <w:outlineLvl w:val="0"/>
    </w:pPr>
    <w:rPr>
      <w:rFonts w:eastAsiaTheme="majorEastAsia" w:cstheme="majorBidi"/>
      <w:b/>
      <w:caps/>
      <w:color w:val="0070C0"/>
      <w:sz w:val="28"/>
      <w:szCs w:val="32"/>
    </w:rPr>
  </w:style>
  <w:style w:type="paragraph" w:styleId="Heading2">
    <w:name w:val="heading 2"/>
    <w:basedOn w:val="Normal"/>
    <w:next w:val="Normal"/>
    <w:link w:val="Heading2Char"/>
    <w:unhideWhenUsed/>
    <w:qFormat/>
    <w:rsid w:val="0090728A"/>
    <w:pPr>
      <w:keepNext/>
      <w:keepLines/>
      <w:spacing w:before="40" w:after="0"/>
      <w:jc w:val="center"/>
      <w:outlineLvl w:val="1"/>
    </w:pPr>
    <w:rPr>
      <w:rFonts w:asciiTheme="majorHAnsi" w:eastAsiaTheme="majorEastAsia" w:hAnsiTheme="majorHAnsi" w:cstheme="majorBidi"/>
      <w:b/>
      <w:color w:val="000000" w:themeColor="text1"/>
      <w:sz w:val="28"/>
      <w:szCs w:val="26"/>
    </w:rPr>
  </w:style>
  <w:style w:type="paragraph" w:styleId="Heading3">
    <w:name w:val="heading 3"/>
    <w:basedOn w:val="Normal"/>
    <w:next w:val="Normal"/>
    <w:link w:val="Heading3Char"/>
    <w:unhideWhenUsed/>
    <w:qFormat/>
    <w:pPr>
      <w:keepNext/>
      <w:keepLines/>
      <w:spacing w:before="280" w:after="80"/>
      <w:outlineLvl w:val="2"/>
    </w:pPr>
    <w:rPr>
      <w:b/>
      <w:sz w:val="28"/>
      <w:szCs w:val="28"/>
    </w:rPr>
  </w:style>
  <w:style w:type="paragraph" w:styleId="Heading4">
    <w:name w:val="heading 4"/>
    <w:basedOn w:val="Normal"/>
    <w:next w:val="Normal"/>
    <w:link w:val="Heading4Char"/>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semiHidden/>
    <w:unhideWhenUsed/>
    <w:qFormat/>
    <w:rsid w:val="00085E32"/>
    <w:pPr>
      <w:keepNext/>
      <w:keepLines/>
      <w:spacing w:before="240" w:after="64" w:line="320" w:lineRule="auto"/>
      <w:outlineLvl w:val="6"/>
    </w:pPr>
    <w:rPr>
      <w:rFonts w:eastAsiaTheme="minorHAnsi"/>
      <w:b/>
      <w:bCs/>
      <w:color w:val="000000"/>
      <w:sz w:val="24"/>
      <w:szCs w:val="24"/>
    </w:rPr>
  </w:style>
  <w:style w:type="paragraph" w:styleId="Heading8">
    <w:name w:val="heading 8"/>
    <w:basedOn w:val="Normal"/>
    <w:next w:val="Normal"/>
    <w:link w:val="Heading8Char"/>
    <w:semiHidden/>
    <w:unhideWhenUsed/>
    <w:qFormat/>
    <w:rsid w:val="00085E32"/>
    <w:pPr>
      <w:keepNext/>
      <w:keepLines/>
      <w:spacing w:before="240" w:after="64" w:line="320" w:lineRule="auto"/>
      <w:outlineLvl w:val="7"/>
    </w:pPr>
    <w:rPr>
      <w:rFonts w:eastAsiaTheme="minorHAnsi"/>
      <w:color w:val="000000"/>
      <w:sz w:val="24"/>
      <w:szCs w:val="24"/>
    </w:rPr>
  </w:style>
  <w:style w:type="paragraph" w:styleId="Heading9">
    <w:name w:val="heading 9"/>
    <w:basedOn w:val="Normal"/>
    <w:next w:val="Normal"/>
    <w:link w:val="Heading9Char"/>
    <w:semiHidden/>
    <w:unhideWhenUsed/>
    <w:qFormat/>
    <w:rsid w:val="00085E32"/>
    <w:pPr>
      <w:keepNext/>
      <w:keepLines/>
      <w:spacing w:before="240" w:after="64" w:line="320" w:lineRule="auto"/>
      <w:outlineLvl w:val="8"/>
    </w:pPr>
    <w:rPr>
      <w:rFonts w:eastAsiaTheme="minorHAnsi"/>
      <w:color w:val="000000"/>
      <w:sz w:val="2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before="480" w:after="120"/>
    </w:pPr>
    <w:rPr>
      <w:b/>
      <w:sz w:val="72"/>
      <w:szCs w:val="72"/>
    </w:rPr>
  </w:style>
  <w:style w:type="character" w:customStyle="1" w:styleId="Heading1Char">
    <w:name w:val="Heading 1 Char"/>
    <w:basedOn w:val="DefaultParagraphFont"/>
    <w:link w:val="Heading1"/>
    <w:rsid w:val="0090728A"/>
    <w:rPr>
      <w:rFonts w:ascii="Times New Roman" w:eastAsiaTheme="majorEastAsia" w:hAnsi="Times New Roman" w:cstheme="majorBidi"/>
      <w:b/>
      <w:caps/>
      <w:color w:val="0070C0"/>
      <w:sz w:val="28"/>
      <w:szCs w:val="32"/>
    </w:rPr>
  </w:style>
  <w:style w:type="table" w:styleId="TableGrid">
    <w:name w:val="Table Grid"/>
    <w:basedOn w:val="TableNormal"/>
    <w:qFormat/>
    <w:rsid w:val="0090728A"/>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07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90728A"/>
    <w:rPr>
      <w:rFonts w:asciiTheme="majorHAnsi" w:eastAsiaTheme="majorEastAsia" w:hAnsiTheme="majorHAnsi" w:cstheme="majorBidi"/>
      <w:b/>
      <w:color w:val="000000" w:themeColor="text1"/>
      <w:sz w:val="28"/>
      <w:szCs w:val="26"/>
    </w:rPr>
  </w:style>
  <w:style w:type="character" w:styleId="PlaceholderText">
    <w:name w:val="Placeholder Text"/>
    <w:basedOn w:val="DefaultParagraphFont"/>
    <w:uiPriority w:val="99"/>
    <w:semiHidden/>
    <w:rsid w:val="001E1751"/>
    <w:rPr>
      <w:color w:val="808080"/>
    </w:rPr>
  </w:style>
  <w:style w:type="paragraph" w:styleId="NormalWeb">
    <w:name w:val="Normal (Web)"/>
    <w:basedOn w:val="Normal"/>
    <w:unhideWhenUsed/>
    <w:qFormat/>
    <w:rsid w:val="006A2127"/>
    <w:pPr>
      <w:spacing w:before="100" w:beforeAutospacing="1" w:after="100" w:afterAutospacing="1" w:line="240" w:lineRule="auto"/>
    </w:pPr>
    <w:rPr>
      <w:sz w:val="24"/>
      <w:szCs w:val="24"/>
    </w:rPr>
  </w:style>
  <w:style w:type="character" w:styleId="Strong">
    <w:name w:val="Strong"/>
    <w:basedOn w:val="DefaultParagraphFont"/>
    <w:qFormat/>
    <w:rsid w:val="00A5296D"/>
    <w:rPr>
      <w:b/>
      <w:bCs/>
    </w:rPr>
  </w:style>
  <w:style w:type="paragraph" w:styleId="Header">
    <w:name w:val="header"/>
    <w:basedOn w:val="Normal"/>
    <w:link w:val="HeaderChar"/>
    <w:unhideWhenUsed/>
    <w:qFormat/>
    <w:rsid w:val="00E07B4F"/>
    <w:pPr>
      <w:tabs>
        <w:tab w:val="center" w:pos="4680"/>
        <w:tab w:val="right" w:pos="9360"/>
      </w:tabs>
      <w:spacing w:after="0" w:line="240" w:lineRule="auto"/>
    </w:pPr>
  </w:style>
  <w:style w:type="character" w:customStyle="1" w:styleId="HeaderChar">
    <w:name w:val="Header Char"/>
    <w:basedOn w:val="DefaultParagraphFont"/>
    <w:link w:val="Header"/>
    <w:rsid w:val="00E07B4F"/>
    <w:rPr>
      <w:rFonts w:ascii="Times New Roman" w:hAnsi="Times New Roman"/>
      <w:sz w:val="27"/>
    </w:rPr>
  </w:style>
  <w:style w:type="paragraph" w:styleId="Footer">
    <w:name w:val="footer"/>
    <w:basedOn w:val="Normal"/>
    <w:link w:val="FooterChar"/>
    <w:unhideWhenUsed/>
    <w:qFormat/>
    <w:rsid w:val="00E07B4F"/>
    <w:pPr>
      <w:tabs>
        <w:tab w:val="center" w:pos="4680"/>
        <w:tab w:val="right" w:pos="9360"/>
      </w:tabs>
      <w:spacing w:after="0" w:line="240" w:lineRule="auto"/>
    </w:pPr>
  </w:style>
  <w:style w:type="character" w:customStyle="1" w:styleId="FooterChar">
    <w:name w:val="Footer Char"/>
    <w:basedOn w:val="DefaultParagraphFont"/>
    <w:link w:val="Footer"/>
    <w:rsid w:val="00E07B4F"/>
    <w:rPr>
      <w:rFonts w:ascii="Times New Roman" w:hAnsi="Times New Roman"/>
      <w:sz w:val="27"/>
    </w:rPr>
  </w:style>
  <w:style w:type="paragraph" w:styleId="ListParagraph">
    <w:name w:val="List Paragraph"/>
    <w:basedOn w:val="Normal"/>
    <w:link w:val="ListParagraphChar"/>
    <w:uiPriority w:val="34"/>
    <w:qFormat/>
    <w:rsid w:val="00196FC6"/>
    <w:pPr>
      <w:ind w:left="720"/>
      <w:contextualSpacing/>
    </w:pPr>
  </w:style>
  <w:style w:type="paragraph" w:styleId="NoSpacing">
    <w:name w:val="No Spacing"/>
    <w:aliases w:val="Nomarl"/>
    <w:next w:val="Normal"/>
    <w:uiPriority w:val="1"/>
    <w:qFormat/>
    <w:rsid w:val="00493680"/>
    <w:pPr>
      <w:spacing w:after="0"/>
      <w:jc w:val="both"/>
    </w:pPr>
    <w:rPr>
      <w:rFonts w:eastAsia="Calibri"/>
      <w:color w:val="000000" w:themeColor="text1"/>
      <w:sz w:val="28"/>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pPr>
      <w:spacing w:after="0" w:line="240" w:lineRule="auto"/>
    </w:pPr>
    <w:tblPr>
      <w:tblStyleRowBandSize w:val="1"/>
      <w:tblStyleColBandSize w:val="1"/>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pPr>
      <w:spacing w:after="0" w:line="240" w:lineRule="auto"/>
    </w:pPr>
    <w:tblPr>
      <w:tblStyleRowBandSize w:val="1"/>
      <w:tblStyleColBandSize w:val="1"/>
    </w:tblPr>
  </w:style>
  <w:style w:type="table" w:customStyle="1" w:styleId="afff1">
    <w:basedOn w:val="TableNormal"/>
    <w:pPr>
      <w:spacing w:after="0" w:line="240" w:lineRule="auto"/>
    </w:pPr>
    <w:tblPr>
      <w:tblStyleRowBandSize w:val="1"/>
      <w:tblStyleColBandSize w:val="1"/>
    </w:tblPr>
  </w:style>
  <w:style w:type="table" w:customStyle="1" w:styleId="afff2">
    <w:basedOn w:val="TableNormal"/>
    <w:pPr>
      <w:spacing w:after="0" w:line="240" w:lineRule="auto"/>
    </w:pPr>
    <w:tblPr>
      <w:tblStyleRowBandSize w:val="1"/>
      <w:tblStyleColBandSize w:val="1"/>
    </w:tblPr>
  </w:style>
  <w:style w:type="table" w:customStyle="1" w:styleId="afff3">
    <w:basedOn w:val="TableNormal"/>
    <w:pPr>
      <w:spacing w:after="0" w:line="240" w:lineRule="auto"/>
    </w:pPr>
    <w:tblPr>
      <w:tblStyleRowBandSize w:val="1"/>
      <w:tblStyleColBandSize w:val="1"/>
    </w:tblPr>
  </w:style>
  <w:style w:type="table" w:customStyle="1" w:styleId="afff4">
    <w:basedOn w:val="TableNormal"/>
    <w:pPr>
      <w:spacing w:after="0" w:line="240" w:lineRule="auto"/>
    </w:pPr>
    <w:tblPr>
      <w:tblStyleRowBandSize w:val="1"/>
      <w:tblStyleColBandSize w:val="1"/>
    </w:tblPr>
  </w:style>
  <w:style w:type="table" w:customStyle="1" w:styleId="afff5">
    <w:basedOn w:val="TableNormal"/>
    <w:pPr>
      <w:spacing w:after="0" w:line="240" w:lineRule="auto"/>
    </w:pPr>
    <w:tblPr>
      <w:tblStyleRowBandSize w:val="1"/>
      <w:tblStyleColBandSize w:val="1"/>
    </w:tblPr>
  </w:style>
  <w:style w:type="table" w:customStyle="1" w:styleId="afff6">
    <w:basedOn w:val="TableNormal"/>
    <w:pPr>
      <w:spacing w:after="0" w:line="240" w:lineRule="auto"/>
    </w:pPr>
    <w:tblPr>
      <w:tblStyleRowBandSize w:val="1"/>
      <w:tblStyleColBandSize w:val="1"/>
    </w:tblPr>
  </w:style>
  <w:style w:type="table" w:customStyle="1" w:styleId="afff7">
    <w:basedOn w:val="TableNormal"/>
    <w:pPr>
      <w:spacing w:after="0" w:line="240" w:lineRule="auto"/>
    </w:pPr>
    <w:tblPr>
      <w:tblStyleRowBandSize w:val="1"/>
      <w:tblStyleColBandSize w:val="1"/>
    </w:tblPr>
  </w:style>
  <w:style w:type="table" w:customStyle="1" w:styleId="afff8">
    <w:basedOn w:val="TableNormal"/>
    <w:pPr>
      <w:spacing w:after="0" w:line="240" w:lineRule="auto"/>
    </w:pPr>
    <w:tblPr>
      <w:tblStyleRowBandSize w:val="1"/>
      <w:tblStyleColBandSize w:val="1"/>
    </w:tblPr>
  </w:style>
  <w:style w:type="table" w:customStyle="1" w:styleId="afff9">
    <w:basedOn w:val="TableNormal"/>
    <w:pPr>
      <w:spacing w:after="0" w:line="240" w:lineRule="auto"/>
    </w:pPr>
    <w:tblPr>
      <w:tblStyleRowBandSize w:val="1"/>
      <w:tblStyleColBandSize w:val="1"/>
    </w:tblPr>
  </w:style>
  <w:style w:type="table" w:customStyle="1" w:styleId="afffa">
    <w:basedOn w:val="TableNormal"/>
    <w:pPr>
      <w:spacing w:after="0" w:line="240" w:lineRule="auto"/>
    </w:pPr>
    <w:tblPr>
      <w:tblStyleRowBandSize w:val="1"/>
      <w:tblStyleColBandSize w:val="1"/>
    </w:tblPr>
  </w:style>
  <w:style w:type="table" w:customStyle="1" w:styleId="afffb">
    <w:basedOn w:val="TableNormal"/>
    <w:pPr>
      <w:spacing w:after="0" w:line="240" w:lineRule="auto"/>
    </w:pPr>
    <w:tblPr>
      <w:tblStyleRowBandSize w:val="1"/>
      <w:tblStyleColBandSize w:val="1"/>
    </w:tblPr>
  </w:style>
  <w:style w:type="table" w:customStyle="1" w:styleId="afffc">
    <w:basedOn w:val="TableNormal"/>
    <w:pPr>
      <w:spacing w:after="0" w:line="240" w:lineRule="auto"/>
    </w:pPr>
    <w:tblPr>
      <w:tblStyleRowBandSize w:val="1"/>
      <w:tblStyleColBandSize w:val="1"/>
    </w:tblPr>
  </w:style>
  <w:style w:type="table" w:customStyle="1" w:styleId="afffd">
    <w:basedOn w:val="TableNormal"/>
    <w:pPr>
      <w:spacing w:after="0" w:line="240" w:lineRule="auto"/>
    </w:pPr>
    <w:tblPr>
      <w:tblStyleRowBandSize w:val="1"/>
      <w:tblStyleColBandSize w:val="1"/>
    </w:tblPr>
  </w:style>
  <w:style w:type="table" w:customStyle="1" w:styleId="afffe">
    <w:basedOn w:val="TableNormal"/>
    <w:pPr>
      <w:spacing w:after="0" w:line="240" w:lineRule="auto"/>
    </w:pPr>
    <w:tblPr>
      <w:tblStyleRowBandSize w:val="1"/>
      <w:tblStyleColBandSize w:val="1"/>
    </w:tblPr>
  </w:style>
  <w:style w:type="table" w:customStyle="1" w:styleId="affff">
    <w:basedOn w:val="TableNormal"/>
    <w:pPr>
      <w:spacing w:after="0" w:line="240" w:lineRule="auto"/>
    </w:pPr>
    <w:tblPr>
      <w:tblStyleRowBandSize w:val="1"/>
      <w:tblStyleColBandSize w:val="1"/>
    </w:tblPr>
  </w:style>
  <w:style w:type="table" w:customStyle="1" w:styleId="affff0">
    <w:basedOn w:val="TableNormal"/>
    <w:pPr>
      <w:spacing w:after="0" w:line="240" w:lineRule="auto"/>
    </w:pPr>
    <w:tblPr>
      <w:tblStyleRowBandSize w:val="1"/>
      <w:tblStyleColBandSize w:val="1"/>
    </w:tblPr>
  </w:style>
  <w:style w:type="table" w:customStyle="1" w:styleId="affff1">
    <w:basedOn w:val="TableNormal"/>
    <w:pPr>
      <w:spacing w:after="0" w:line="240" w:lineRule="auto"/>
    </w:pPr>
    <w:tblPr>
      <w:tblStyleRowBandSize w:val="1"/>
      <w:tblStyleColBandSize w:val="1"/>
    </w:tblPr>
  </w:style>
  <w:style w:type="table" w:customStyle="1" w:styleId="affff2">
    <w:basedOn w:val="TableNormal"/>
    <w:pPr>
      <w:spacing w:after="0" w:line="240" w:lineRule="auto"/>
    </w:pPr>
    <w:tblPr>
      <w:tblStyleRowBandSize w:val="1"/>
      <w:tblStyleColBandSize w:val="1"/>
    </w:tblPr>
  </w:style>
  <w:style w:type="table" w:customStyle="1" w:styleId="affff3">
    <w:basedOn w:val="TableNormal"/>
    <w:pPr>
      <w:spacing w:after="0" w:line="240" w:lineRule="auto"/>
    </w:pPr>
    <w:tblPr>
      <w:tblStyleRowBandSize w:val="1"/>
      <w:tblStyleColBandSize w:val="1"/>
    </w:tblPr>
  </w:style>
  <w:style w:type="table" w:customStyle="1" w:styleId="affff4">
    <w:basedOn w:val="TableNormal"/>
    <w:pPr>
      <w:spacing w:after="0" w:line="240" w:lineRule="auto"/>
    </w:pPr>
    <w:tblPr>
      <w:tblStyleRowBandSize w:val="1"/>
      <w:tblStyleColBandSize w:val="1"/>
    </w:tblPr>
  </w:style>
  <w:style w:type="table" w:customStyle="1" w:styleId="affff5">
    <w:basedOn w:val="TableNormal"/>
    <w:pPr>
      <w:spacing w:after="0" w:line="240" w:lineRule="auto"/>
    </w:pPr>
    <w:tblPr>
      <w:tblStyleRowBandSize w:val="1"/>
      <w:tblStyleColBandSize w:val="1"/>
    </w:tblPr>
  </w:style>
  <w:style w:type="table" w:customStyle="1" w:styleId="affff6">
    <w:basedOn w:val="TableNormal"/>
    <w:pPr>
      <w:spacing w:after="0" w:line="240" w:lineRule="auto"/>
    </w:pPr>
    <w:tblPr>
      <w:tblStyleRowBandSize w:val="1"/>
      <w:tblStyleColBandSize w:val="1"/>
    </w:tblPr>
  </w:style>
  <w:style w:type="table" w:customStyle="1" w:styleId="affff7">
    <w:basedOn w:val="TableNormal"/>
    <w:pPr>
      <w:spacing w:after="0" w:line="240" w:lineRule="auto"/>
    </w:pPr>
    <w:tblPr>
      <w:tblStyleRowBandSize w:val="1"/>
      <w:tblStyleColBandSize w:val="1"/>
    </w:tblPr>
  </w:style>
  <w:style w:type="table" w:customStyle="1" w:styleId="affff8">
    <w:basedOn w:val="TableNormal"/>
    <w:pPr>
      <w:spacing w:after="0" w:line="240" w:lineRule="auto"/>
    </w:pPr>
    <w:tblPr>
      <w:tblStyleRowBandSize w:val="1"/>
      <w:tblStyleColBandSize w:val="1"/>
    </w:tblPr>
  </w:style>
  <w:style w:type="table" w:customStyle="1" w:styleId="affff9">
    <w:basedOn w:val="TableNormal"/>
    <w:pPr>
      <w:spacing w:after="0" w:line="240" w:lineRule="auto"/>
    </w:pPr>
    <w:tblPr>
      <w:tblStyleRowBandSize w:val="1"/>
      <w:tblStyleColBandSize w:val="1"/>
    </w:tblPr>
  </w:style>
  <w:style w:type="paragraph" w:styleId="BalloonText">
    <w:name w:val="Balloon Text"/>
    <w:basedOn w:val="Normal"/>
    <w:link w:val="BalloonTextChar"/>
    <w:unhideWhenUsed/>
    <w:qFormat/>
    <w:rsid w:val="00D577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577FA"/>
    <w:rPr>
      <w:rFonts w:ascii="Tahoma" w:hAnsi="Tahoma" w:cs="Tahoma"/>
      <w:sz w:val="16"/>
      <w:szCs w:val="16"/>
    </w:rPr>
  </w:style>
  <w:style w:type="character" w:customStyle="1" w:styleId="MTConvertedEquation">
    <w:name w:val="MTConvertedEquation"/>
    <w:basedOn w:val="DefaultParagraphFont"/>
    <w:rsid w:val="00EA2454"/>
    <w:rPr>
      <w:rFonts w:ascii="Cambria Math" w:eastAsia="Cambria Math" w:hAnsi="Cambria Math" w:cstheme="majorHAnsi"/>
      <w:sz w:val="24"/>
      <w:szCs w:val="24"/>
    </w:rPr>
  </w:style>
  <w:style w:type="character" w:customStyle="1" w:styleId="Heading3Char">
    <w:name w:val="Heading 3 Char"/>
    <w:basedOn w:val="DefaultParagraphFont"/>
    <w:link w:val="Heading3"/>
    <w:rsid w:val="002D5191"/>
    <w:rPr>
      <w:b/>
      <w:sz w:val="28"/>
      <w:szCs w:val="28"/>
    </w:rPr>
  </w:style>
  <w:style w:type="character" w:customStyle="1" w:styleId="Heading4Char">
    <w:name w:val="Heading 4 Char"/>
    <w:basedOn w:val="DefaultParagraphFont"/>
    <w:link w:val="Heading4"/>
    <w:semiHidden/>
    <w:rsid w:val="002D5191"/>
    <w:rPr>
      <w:b/>
      <w:sz w:val="24"/>
      <w:szCs w:val="24"/>
    </w:rPr>
  </w:style>
  <w:style w:type="character" w:customStyle="1" w:styleId="Heading5Char">
    <w:name w:val="Heading 5 Char"/>
    <w:basedOn w:val="DefaultParagraphFont"/>
    <w:link w:val="Heading5"/>
    <w:semiHidden/>
    <w:rsid w:val="002D5191"/>
    <w:rPr>
      <w:b/>
      <w:sz w:val="22"/>
      <w:szCs w:val="22"/>
    </w:rPr>
  </w:style>
  <w:style w:type="character" w:customStyle="1" w:styleId="Heading6Char">
    <w:name w:val="Heading 6 Char"/>
    <w:basedOn w:val="DefaultParagraphFont"/>
    <w:link w:val="Heading6"/>
    <w:semiHidden/>
    <w:rsid w:val="002D5191"/>
    <w:rPr>
      <w:b/>
      <w:sz w:val="20"/>
      <w:szCs w:val="20"/>
    </w:rPr>
  </w:style>
  <w:style w:type="character" w:customStyle="1" w:styleId="Bodytext4">
    <w:name w:val="Body text (4)_"/>
    <w:basedOn w:val="DefaultParagraphFont"/>
    <w:link w:val="Bodytext40"/>
    <w:rsid w:val="002D5191"/>
    <w:rPr>
      <w:i/>
      <w:iCs/>
      <w:shd w:val="clear" w:color="auto" w:fill="FFFFFF"/>
    </w:rPr>
  </w:style>
  <w:style w:type="character" w:customStyle="1" w:styleId="Bodytext4Exact">
    <w:name w:val="Body text (4) Exact"/>
    <w:basedOn w:val="DefaultParagraphFont"/>
    <w:rsid w:val="002D5191"/>
    <w:rPr>
      <w:rFonts w:ascii="Times New Roman" w:eastAsia="Times New Roman" w:hAnsi="Times New Roman" w:cs="Times New Roman"/>
      <w:b w:val="0"/>
      <w:bCs w:val="0"/>
      <w:i/>
      <w:iCs/>
      <w:smallCaps w:val="0"/>
      <w:strike w:val="0"/>
      <w:u w:val="none"/>
    </w:rPr>
  </w:style>
  <w:style w:type="paragraph" w:customStyle="1" w:styleId="Bodytext40">
    <w:name w:val="Body text (4)"/>
    <w:basedOn w:val="Normal"/>
    <w:link w:val="Bodytext4"/>
    <w:rsid w:val="002D5191"/>
    <w:pPr>
      <w:widowControl w:val="0"/>
      <w:shd w:val="clear" w:color="auto" w:fill="FFFFFF"/>
      <w:spacing w:before="60" w:after="60" w:line="0" w:lineRule="atLeast"/>
      <w:ind w:hanging="420"/>
      <w:jc w:val="center"/>
    </w:pPr>
    <w:rPr>
      <w:i/>
      <w:iCs/>
    </w:rPr>
  </w:style>
  <w:style w:type="character" w:customStyle="1" w:styleId="Bodytext4NotItalicExact">
    <w:name w:val="Body text (4) + Not Italic Exact"/>
    <w:basedOn w:val="Bodytext4"/>
    <w:rsid w:val="002D5191"/>
    <w:rPr>
      <w:b w:val="0"/>
      <w:bCs w:val="0"/>
      <w:i/>
      <w:iCs/>
      <w:smallCaps w:val="0"/>
      <w:strike w:val="0"/>
      <w:color w:val="000000"/>
      <w:spacing w:val="0"/>
      <w:w w:val="100"/>
      <w:position w:val="0"/>
      <w:sz w:val="24"/>
      <w:szCs w:val="24"/>
      <w:u w:val="none"/>
      <w:shd w:val="clear" w:color="auto" w:fill="FFFFFF"/>
      <w:lang w:val="vi-VN" w:eastAsia="vi-VN" w:bidi="vi-VN"/>
    </w:rPr>
  </w:style>
  <w:style w:type="numbering" w:customStyle="1" w:styleId="NoList1">
    <w:name w:val="No List1"/>
    <w:next w:val="NoList"/>
    <w:semiHidden/>
    <w:rsid w:val="002D5191"/>
  </w:style>
  <w:style w:type="paragraph" w:customStyle="1" w:styleId="Char">
    <w:name w:val="Char"/>
    <w:basedOn w:val="Normal"/>
    <w:semiHidden/>
    <w:rsid w:val="002D5191"/>
    <w:pPr>
      <w:spacing w:line="240" w:lineRule="exact"/>
    </w:pPr>
    <w:rPr>
      <w:rFonts w:ascii="Arial" w:hAnsi="Arial" w:cs="Arial"/>
      <w:sz w:val="24"/>
      <w:szCs w:val="24"/>
    </w:rPr>
  </w:style>
  <w:style w:type="paragraph" w:customStyle="1" w:styleId="msolistparagraph0">
    <w:name w:val="msolistparagraph"/>
    <w:basedOn w:val="Normal"/>
    <w:rsid w:val="002D5191"/>
    <w:pPr>
      <w:spacing w:after="200" w:line="276" w:lineRule="auto"/>
      <w:ind w:left="720"/>
      <w:contextualSpacing/>
    </w:pPr>
    <w:rPr>
      <w:rFonts w:ascii="VNI-Times" w:eastAsia="Calibri" w:hAnsi="VNI-Times"/>
      <w:sz w:val="22"/>
      <w:szCs w:val="22"/>
    </w:rPr>
  </w:style>
  <w:style w:type="character" w:customStyle="1" w:styleId="ListParagraphChar">
    <w:name w:val="List Paragraph Char"/>
    <w:link w:val="ListParagraph"/>
    <w:uiPriority w:val="34"/>
    <w:locked/>
    <w:rsid w:val="002D5191"/>
  </w:style>
  <w:style w:type="table" w:customStyle="1" w:styleId="TableGrid11">
    <w:name w:val="Table Grid11"/>
    <w:basedOn w:val="TableNormal"/>
    <w:next w:val="TableGrid"/>
    <w:uiPriority w:val="39"/>
    <w:rsid w:val="002D5191"/>
    <w:pPr>
      <w:spacing w:after="0" w:line="240" w:lineRule="auto"/>
      <w:ind w:left="720" w:hanging="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D5191"/>
  </w:style>
  <w:style w:type="character" w:customStyle="1" w:styleId="Bodytext3Exact">
    <w:name w:val="Body text (3) Exact"/>
    <w:rsid w:val="002D5191"/>
    <w:rPr>
      <w:rFonts w:ascii="Times New Roman" w:eastAsia="Times New Roman" w:hAnsi="Times New Roman" w:cs="Times New Roman"/>
      <w:b/>
      <w:bCs/>
      <w:i w:val="0"/>
      <w:iCs w:val="0"/>
      <w:smallCaps w:val="0"/>
      <w:strike w:val="0"/>
      <w:u w:val="none"/>
    </w:rPr>
  </w:style>
  <w:style w:type="character" w:customStyle="1" w:styleId="Bodytext3">
    <w:name w:val="Body text (3)_"/>
    <w:link w:val="Bodytext30"/>
    <w:rsid w:val="002D5191"/>
    <w:rPr>
      <w:b/>
      <w:bCs/>
      <w:shd w:val="clear" w:color="auto" w:fill="FFFFFF"/>
    </w:rPr>
  </w:style>
  <w:style w:type="character" w:customStyle="1" w:styleId="Bodytext4Bold">
    <w:name w:val="Body text (4) + Bold"/>
    <w:aliases w:val="Not Italic Exact"/>
    <w:rsid w:val="002D5191"/>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paragraph" w:customStyle="1" w:styleId="Bodytext30">
    <w:name w:val="Body text (3)"/>
    <w:basedOn w:val="Normal"/>
    <w:link w:val="Bodytext3"/>
    <w:rsid w:val="002D5191"/>
    <w:pPr>
      <w:widowControl w:val="0"/>
      <w:shd w:val="clear" w:color="auto" w:fill="FFFFFF"/>
      <w:spacing w:after="60" w:line="0" w:lineRule="atLeast"/>
      <w:ind w:hanging="160"/>
    </w:pPr>
    <w:rPr>
      <w:b/>
      <w:bCs/>
    </w:rPr>
  </w:style>
  <w:style w:type="table" w:customStyle="1" w:styleId="TableGrid2">
    <w:name w:val="Table Grid2"/>
    <w:basedOn w:val="TableNormal"/>
    <w:next w:val="TableGrid"/>
    <w:uiPriority w:val="59"/>
    <w:rsid w:val="002D5191"/>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2D5191"/>
    <w:pPr>
      <w:spacing w:after="0" w:line="240" w:lineRule="auto"/>
    </w:pPr>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qFormat/>
    <w:rsid w:val="002D5191"/>
    <w:pPr>
      <w:tabs>
        <w:tab w:val="left" w:pos="851"/>
        <w:tab w:val="left" w:leader="dot" w:pos="3402"/>
        <w:tab w:val="left" w:pos="5529"/>
      </w:tabs>
      <w:spacing w:after="0" w:line="240" w:lineRule="auto"/>
      <w:ind w:left="851" w:hanging="851"/>
      <w:jc w:val="both"/>
    </w:pPr>
    <w:rPr>
      <w:sz w:val="26"/>
      <w:szCs w:val="24"/>
    </w:rPr>
  </w:style>
  <w:style w:type="character" w:customStyle="1" w:styleId="BodyTextIndent2Char">
    <w:name w:val="Body Text Indent 2 Char"/>
    <w:basedOn w:val="DefaultParagraphFont"/>
    <w:link w:val="BodyTextIndent2"/>
    <w:rsid w:val="002D5191"/>
    <w:rPr>
      <w:sz w:val="26"/>
      <w:szCs w:val="24"/>
    </w:rPr>
  </w:style>
  <w:style w:type="paragraph" w:customStyle="1" w:styleId="1">
    <w:name w:val="1"/>
    <w:basedOn w:val="Normal"/>
    <w:autoRedefine/>
    <w:rsid w:val="002D5191"/>
    <w:pPr>
      <w:spacing w:line="240" w:lineRule="exact"/>
      <w:ind w:firstLine="567"/>
    </w:pPr>
    <w:rPr>
      <w:rFonts w:ascii="Verdana" w:hAnsi="Verdana" w:cs="Verdana"/>
      <w:sz w:val="20"/>
      <w:szCs w:val="20"/>
    </w:rPr>
  </w:style>
  <w:style w:type="character" w:customStyle="1" w:styleId="TitleChar">
    <w:name w:val="Title Char"/>
    <w:basedOn w:val="DefaultParagraphFont"/>
    <w:link w:val="Title"/>
    <w:rsid w:val="002D5191"/>
    <w:rPr>
      <w:b/>
      <w:sz w:val="72"/>
      <w:szCs w:val="72"/>
    </w:rPr>
  </w:style>
  <w:style w:type="character" w:customStyle="1" w:styleId="SubtitleChar">
    <w:name w:val="Subtitle Char"/>
    <w:basedOn w:val="DefaultParagraphFont"/>
    <w:link w:val="Subtitle"/>
    <w:rsid w:val="002D5191"/>
    <w:rPr>
      <w:rFonts w:ascii="Georgia" w:eastAsia="Georgia" w:hAnsi="Georgia" w:cs="Georgia"/>
      <w:i/>
      <w:color w:val="666666"/>
      <w:sz w:val="48"/>
      <w:szCs w:val="48"/>
    </w:rPr>
  </w:style>
  <w:style w:type="character" w:customStyle="1" w:styleId="Heading7Char">
    <w:name w:val="Heading 7 Char"/>
    <w:basedOn w:val="DefaultParagraphFont"/>
    <w:link w:val="Heading7"/>
    <w:semiHidden/>
    <w:rsid w:val="00085E32"/>
    <w:rPr>
      <w:rFonts w:eastAsiaTheme="minorHAnsi"/>
      <w:b/>
      <w:bCs/>
      <w:color w:val="000000"/>
      <w:sz w:val="24"/>
      <w:szCs w:val="24"/>
    </w:rPr>
  </w:style>
  <w:style w:type="character" w:customStyle="1" w:styleId="Heading8Char">
    <w:name w:val="Heading 8 Char"/>
    <w:basedOn w:val="DefaultParagraphFont"/>
    <w:link w:val="Heading8"/>
    <w:semiHidden/>
    <w:rsid w:val="00085E32"/>
    <w:rPr>
      <w:rFonts w:eastAsiaTheme="minorHAnsi"/>
      <w:color w:val="000000"/>
      <w:sz w:val="24"/>
      <w:szCs w:val="24"/>
    </w:rPr>
  </w:style>
  <w:style w:type="character" w:customStyle="1" w:styleId="Heading9Char">
    <w:name w:val="Heading 9 Char"/>
    <w:basedOn w:val="DefaultParagraphFont"/>
    <w:link w:val="Heading9"/>
    <w:semiHidden/>
    <w:rsid w:val="00085E32"/>
    <w:rPr>
      <w:rFonts w:eastAsiaTheme="minorHAnsi"/>
      <w:color w:val="000000"/>
      <w:sz w:val="28"/>
      <w:szCs w:val="21"/>
    </w:rPr>
  </w:style>
  <w:style w:type="paragraph" w:styleId="BlockText">
    <w:name w:val="Block Text"/>
    <w:basedOn w:val="Normal"/>
    <w:qFormat/>
    <w:rsid w:val="00085E32"/>
    <w:pPr>
      <w:spacing w:before="120" w:after="120" w:line="240" w:lineRule="auto"/>
      <w:ind w:leftChars="700" w:left="1440" w:rightChars="700" w:right="1440"/>
    </w:pPr>
    <w:rPr>
      <w:rFonts w:eastAsiaTheme="minorHAnsi"/>
      <w:color w:val="000000"/>
      <w:sz w:val="28"/>
      <w:szCs w:val="18"/>
    </w:rPr>
  </w:style>
  <w:style w:type="paragraph" w:styleId="BodyText">
    <w:name w:val="Body Text"/>
    <w:basedOn w:val="Normal"/>
    <w:link w:val="BodyTextChar"/>
    <w:qFormat/>
    <w:rsid w:val="00085E32"/>
    <w:pPr>
      <w:spacing w:before="120" w:after="120" w:line="240" w:lineRule="auto"/>
    </w:pPr>
    <w:rPr>
      <w:rFonts w:eastAsiaTheme="minorHAnsi"/>
      <w:color w:val="000000"/>
      <w:sz w:val="28"/>
      <w:szCs w:val="18"/>
    </w:rPr>
  </w:style>
  <w:style w:type="character" w:customStyle="1" w:styleId="BodyTextChar">
    <w:name w:val="Body Text Char"/>
    <w:basedOn w:val="DefaultParagraphFont"/>
    <w:link w:val="BodyText"/>
    <w:rsid w:val="00085E32"/>
    <w:rPr>
      <w:rFonts w:eastAsiaTheme="minorHAnsi"/>
      <w:color w:val="000000"/>
      <w:sz w:val="28"/>
      <w:szCs w:val="18"/>
    </w:rPr>
  </w:style>
  <w:style w:type="paragraph" w:styleId="BodyText2">
    <w:name w:val="Body Text 2"/>
    <w:basedOn w:val="Normal"/>
    <w:link w:val="BodyText2Char"/>
    <w:qFormat/>
    <w:rsid w:val="00085E32"/>
    <w:pPr>
      <w:spacing w:before="120" w:after="120" w:line="480" w:lineRule="auto"/>
    </w:pPr>
    <w:rPr>
      <w:rFonts w:eastAsiaTheme="minorHAnsi"/>
      <w:color w:val="000000"/>
      <w:sz w:val="28"/>
      <w:szCs w:val="18"/>
    </w:rPr>
  </w:style>
  <w:style w:type="character" w:customStyle="1" w:styleId="BodyText2Char">
    <w:name w:val="Body Text 2 Char"/>
    <w:basedOn w:val="DefaultParagraphFont"/>
    <w:link w:val="BodyText2"/>
    <w:rsid w:val="00085E32"/>
    <w:rPr>
      <w:rFonts w:eastAsiaTheme="minorHAnsi"/>
      <w:color w:val="000000"/>
      <w:sz w:val="28"/>
      <w:szCs w:val="18"/>
    </w:rPr>
  </w:style>
  <w:style w:type="paragraph" w:styleId="BodyText31">
    <w:name w:val="Body Text 3"/>
    <w:basedOn w:val="Normal"/>
    <w:link w:val="BodyText3Char"/>
    <w:qFormat/>
    <w:rsid w:val="00085E32"/>
    <w:pPr>
      <w:spacing w:before="120" w:after="120" w:line="240" w:lineRule="auto"/>
    </w:pPr>
    <w:rPr>
      <w:rFonts w:eastAsiaTheme="minorHAnsi"/>
      <w:color w:val="000000"/>
      <w:sz w:val="16"/>
      <w:szCs w:val="16"/>
    </w:rPr>
  </w:style>
  <w:style w:type="character" w:customStyle="1" w:styleId="BodyText3Char">
    <w:name w:val="Body Text 3 Char"/>
    <w:basedOn w:val="DefaultParagraphFont"/>
    <w:link w:val="BodyText31"/>
    <w:rsid w:val="00085E32"/>
    <w:rPr>
      <w:rFonts w:eastAsiaTheme="minorHAnsi"/>
      <w:color w:val="000000"/>
      <w:sz w:val="16"/>
      <w:szCs w:val="16"/>
    </w:rPr>
  </w:style>
  <w:style w:type="paragraph" w:styleId="BodyTextFirstIndent">
    <w:name w:val="Body Text First Indent"/>
    <w:basedOn w:val="BodyText"/>
    <w:link w:val="BodyTextFirstIndentChar"/>
    <w:qFormat/>
    <w:rsid w:val="00085E32"/>
    <w:pPr>
      <w:ind w:firstLineChars="100" w:firstLine="420"/>
    </w:pPr>
  </w:style>
  <w:style w:type="character" w:customStyle="1" w:styleId="BodyTextFirstIndentChar">
    <w:name w:val="Body Text First Indent Char"/>
    <w:basedOn w:val="BodyTextChar"/>
    <w:link w:val="BodyTextFirstIndent"/>
    <w:rsid w:val="00085E32"/>
    <w:rPr>
      <w:rFonts w:eastAsiaTheme="minorHAnsi"/>
      <w:color w:val="000000"/>
      <w:sz w:val="28"/>
      <w:szCs w:val="18"/>
    </w:rPr>
  </w:style>
  <w:style w:type="paragraph" w:styleId="BodyTextIndent">
    <w:name w:val="Body Text Indent"/>
    <w:basedOn w:val="Normal"/>
    <w:link w:val="BodyTextIndentChar"/>
    <w:qFormat/>
    <w:rsid w:val="00085E32"/>
    <w:pPr>
      <w:spacing w:before="120" w:after="120" w:line="240" w:lineRule="auto"/>
      <w:ind w:leftChars="200" w:left="420"/>
    </w:pPr>
    <w:rPr>
      <w:rFonts w:eastAsiaTheme="minorHAnsi"/>
      <w:color w:val="000000"/>
      <w:sz w:val="28"/>
      <w:szCs w:val="18"/>
    </w:rPr>
  </w:style>
  <w:style w:type="character" w:customStyle="1" w:styleId="BodyTextIndentChar">
    <w:name w:val="Body Text Indent Char"/>
    <w:basedOn w:val="DefaultParagraphFont"/>
    <w:link w:val="BodyTextIndent"/>
    <w:rsid w:val="00085E32"/>
    <w:rPr>
      <w:rFonts w:eastAsiaTheme="minorHAnsi"/>
      <w:color w:val="000000"/>
      <w:sz w:val="28"/>
      <w:szCs w:val="18"/>
    </w:rPr>
  </w:style>
  <w:style w:type="paragraph" w:styleId="BodyTextFirstIndent2">
    <w:name w:val="Body Text First Indent 2"/>
    <w:basedOn w:val="BodyTextIndent"/>
    <w:link w:val="BodyTextFirstIndent2Char"/>
    <w:qFormat/>
    <w:rsid w:val="00085E32"/>
    <w:pPr>
      <w:ind w:firstLineChars="200" w:firstLine="420"/>
    </w:pPr>
  </w:style>
  <w:style w:type="character" w:customStyle="1" w:styleId="BodyTextFirstIndent2Char">
    <w:name w:val="Body Text First Indent 2 Char"/>
    <w:basedOn w:val="BodyTextIndentChar"/>
    <w:link w:val="BodyTextFirstIndent2"/>
    <w:rsid w:val="00085E32"/>
    <w:rPr>
      <w:rFonts w:eastAsiaTheme="minorHAnsi"/>
      <w:color w:val="000000"/>
      <w:sz w:val="28"/>
      <w:szCs w:val="18"/>
    </w:rPr>
  </w:style>
  <w:style w:type="paragraph" w:styleId="BodyTextIndent3">
    <w:name w:val="Body Text Indent 3"/>
    <w:basedOn w:val="Normal"/>
    <w:link w:val="BodyTextIndent3Char"/>
    <w:qFormat/>
    <w:rsid w:val="00085E32"/>
    <w:pPr>
      <w:spacing w:before="120" w:after="120" w:line="240" w:lineRule="auto"/>
      <w:ind w:leftChars="200" w:left="420"/>
    </w:pPr>
    <w:rPr>
      <w:rFonts w:eastAsiaTheme="minorHAnsi"/>
      <w:color w:val="000000"/>
      <w:sz w:val="16"/>
      <w:szCs w:val="16"/>
    </w:rPr>
  </w:style>
  <w:style w:type="character" w:customStyle="1" w:styleId="BodyTextIndent3Char">
    <w:name w:val="Body Text Indent 3 Char"/>
    <w:basedOn w:val="DefaultParagraphFont"/>
    <w:link w:val="BodyTextIndent3"/>
    <w:rsid w:val="00085E32"/>
    <w:rPr>
      <w:rFonts w:eastAsiaTheme="minorHAnsi"/>
      <w:color w:val="000000"/>
      <w:sz w:val="16"/>
      <w:szCs w:val="16"/>
    </w:rPr>
  </w:style>
  <w:style w:type="paragraph" w:styleId="Caption">
    <w:name w:val="caption"/>
    <w:basedOn w:val="Normal"/>
    <w:next w:val="Normal"/>
    <w:semiHidden/>
    <w:unhideWhenUsed/>
    <w:qFormat/>
    <w:rsid w:val="00085E32"/>
    <w:pPr>
      <w:spacing w:before="120" w:after="120" w:line="240" w:lineRule="auto"/>
    </w:pPr>
    <w:rPr>
      <w:rFonts w:ascii="Arial" w:eastAsia="SimHei" w:hAnsi="Arial" w:cs="Arial"/>
      <w:color w:val="000000"/>
      <w:sz w:val="20"/>
      <w:szCs w:val="18"/>
    </w:rPr>
  </w:style>
  <w:style w:type="paragraph" w:styleId="Closing">
    <w:name w:val="Closing"/>
    <w:basedOn w:val="Normal"/>
    <w:link w:val="ClosingChar"/>
    <w:qFormat/>
    <w:rsid w:val="00085E32"/>
    <w:pPr>
      <w:spacing w:before="120" w:after="120" w:line="240" w:lineRule="auto"/>
      <w:ind w:leftChars="2100" w:left="100"/>
    </w:pPr>
    <w:rPr>
      <w:rFonts w:eastAsiaTheme="minorHAnsi"/>
      <w:color w:val="000000"/>
      <w:sz w:val="28"/>
      <w:szCs w:val="18"/>
    </w:rPr>
  </w:style>
  <w:style w:type="character" w:customStyle="1" w:styleId="ClosingChar">
    <w:name w:val="Closing Char"/>
    <w:basedOn w:val="DefaultParagraphFont"/>
    <w:link w:val="Closing"/>
    <w:rsid w:val="00085E32"/>
    <w:rPr>
      <w:rFonts w:eastAsiaTheme="minorHAnsi"/>
      <w:color w:val="000000"/>
      <w:sz w:val="28"/>
      <w:szCs w:val="18"/>
    </w:rPr>
  </w:style>
  <w:style w:type="character" w:styleId="CommentReference">
    <w:name w:val="annotation reference"/>
    <w:basedOn w:val="DefaultParagraphFont"/>
    <w:qFormat/>
    <w:rsid w:val="00085E32"/>
    <w:rPr>
      <w:sz w:val="21"/>
      <w:szCs w:val="21"/>
    </w:rPr>
  </w:style>
  <w:style w:type="paragraph" w:styleId="CommentText">
    <w:name w:val="annotation text"/>
    <w:basedOn w:val="Normal"/>
    <w:link w:val="CommentTextChar"/>
    <w:qFormat/>
    <w:rsid w:val="00085E32"/>
    <w:pPr>
      <w:spacing w:before="120" w:after="120" w:line="240" w:lineRule="auto"/>
    </w:pPr>
    <w:rPr>
      <w:rFonts w:eastAsiaTheme="minorHAnsi"/>
      <w:color w:val="000000"/>
      <w:sz w:val="28"/>
      <w:szCs w:val="18"/>
    </w:rPr>
  </w:style>
  <w:style w:type="character" w:customStyle="1" w:styleId="CommentTextChar">
    <w:name w:val="Comment Text Char"/>
    <w:basedOn w:val="DefaultParagraphFont"/>
    <w:link w:val="CommentText"/>
    <w:rsid w:val="00085E32"/>
    <w:rPr>
      <w:rFonts w:eastAsiaTheme="minorHAnsi"/>
      <w:color w:val="000000"/>
      <w:sz w:val="28"/>
      <w:szCs w:val="18"/>
    </w:rPr>
  </w:style>
  <w:style w:type="paragraph" w:styleId="CommentSubject">
    <w:name w:val="annotation subject"/>
    <w:basedOn w:val="CommentText"/>
    <w:next w:val="CommentText"/>
    <w:link w:val="CommentSubjectChar"/>
    <w:qFormat/>
    <w:rsid w:val="00085E32"/>
    <w:rPr>
      <w:b/>
      <w:bCs/>
    </w:rPr>
  </w:style>
  <w:style w:type="character" w:customStyle="1" w:styleId="CommentSubjectChar">
    <w:name w:val="Comment Subject Char"/>
    <w:basedOn w:val="CommentTextChar"/>
    <w:link w:val="CommentSubject"/>
    <w:rsid w:val="00085E32"/>
    <w:rPr>
      <w:rFonts w:eastAsiaTheme="minorHAnsi"/>
      <w:b/>
      <w:bCs/>
      <w:color w:val="000000"/>
      <w:sz w:val="28"/>
      <w:szCs w:val="18"/>
    </w:rPr>
  </w:style>
  <w:style w:type="paragraph" w:styleId="Date">
    <w:name w:val="Date"/>
    <w:basedOn w:val="Normal"/>
    <w:next w:val="Normal"/>
    <w:link w:val="DateChar"/>
    <w:qFormat/>
    <w:rsid w:val="00085E32"/>
    <w:pPr>
      <w:spacing w:before="120" w:after="120" w:line="240" w:lineRule="auto"/>
      <w:ind w:leftChars="2500" w:left="100"/>
    </w:pPr>
    <w:rPr>
      <w:rFonts w:eastAsiaTheme="minorHAnsi"/>
      <w:color w:val="000000"/>
      <w:sz w:val="28"/>
      <w:szCs w:val="18"/>
    </w:rPr>
  </w:style>
  <w:style w:type="character" w:customStyle="1" w:styleId="DateChar">
    <w:name w:val="Date Char"/>
    <w:basedOn w:val="DefaultParagraphFont"/>
    <w:link w:val="Date"/>
    <w:rsid w:val="00085E32"/>
    <w:rPr>
      <w:rFonts w:eastAsiaTheme="minorHAnsi"/>
      <w:color w:val="000000"/>
      <w:sz w:val="28"/>
      <w:szCs w:val="18"/>
    </w:rPr>
  </w:style>
  <w:style w:type="paragraph" w:styleId="DocumentMap">
    <w:name w:val="Document Map"/>
    <w:basedOn w:val="Normal"/>
    <w:link w:val="DocumentMapChar"/>
    <w:qFormat/>
    <w:rsid w:val="00085E32"/>
    <w:pPr>
      <w:shd w:val="clear" w:color="auto" w:fill="000080"/>
      <w:spacing w:before="120" w:after="120" w:line="240" w:lineRule="auto"/>
    </w:pPr>
    <w:rPr>
      <w:rFonts w:eastAsiaTheme="minorHAnsi"/>
      <w:color w:val="000000"/>
      <w:sz w:val="28"/>
      <w:szCs w:val="18"/>
    </w:rPr>
  </w:style>
  <w:style w:type="character" w:customStyle="1" w:styleId="DocumentMapChar">
    <w:name w:val="Document Map Char"/>
    <w:basedOn w:val="DefaultParagraphFont"/>
    <w:link w:val="DocumentMap"/>
    <w:rsid w:val="00085E32"/>
    <w:rPr>
      <w:rFonts w:eastAsiaTheme="minorHAnsi"/>
      <w:color w:val="000000"/>
      <w:sz w:val="28"/>
      <w:szCs w:val="18"/>
      <w:shd w:val="clear" w:color="auto" w:fill="000080"/>
    </w:rPr>
  </w:style>
  <w:style w:type="paragraph" w:styleId="E-mailSignature">
    <w:name w:val="E-mail Signature"/>
    <w:basedOn w:val="Normal"/>
    <w:link w:val="E-mailSignatureChar"/>
    <w:qFormat/>
    <w:rsid w:val="00085E32"/>
    <w:pPr>
      <w:spacing w:before="120" w:after="120" w:line="240" w:lineRule="auto"/>
    </w:pPr>
    <w:rPr>
      <w:rFonts w:eastAsiaTheme="minorHAnsi"/>
      <w:color w:val="000000"/>
      <w:sz w:val="28"/>
      <w:szCs w:val="18"/>
    </w:rPr>
  </w:style>
  <w:style w:type="character" w:customStyle="1" w:styleId="E-mailSignatureChar">
    <w:name w:val="E-mail Signature Char"/>
    <w:basedOn w:val="DefaultParagraphFont"/>
    <w:link w:val="E-mailSignature"/>
    <w:rsid w:val="00085E32"/>
    <w:rPr>
      <w:rFonts w:eastAsiaTheme="minorHAnsi"/>
      <w:color w:val="000000"/>
      <w:sz w:val="28"/>
      <w:szCs w:val="18"/>
    </w:rPr>
  </w:style>
  <w:style w:type="character" w:styleId="Emphasis">
    <w:name w:val="Emphasis"/>
    <w:basedOn w:val="DefaultParagraphFont"/>
    <w:qFormat/>
    <w:rsid w:val="00085E32"/>
    <w:rPr>
      <w:i/>
      <w:iCs/>
    </w:rPr>
  </w:style>
  <w:style w:type="character" w:styleId="EndnoteReference">
    <w:name w:val="endnote reference"/>
    <w:basedOn w:val="DefaultParagraphFont"/>
    <w:qFormat/>
    <w:rsid w:val="00085E32"/>
    <w:rPr>
      <w:vertAlign w:val="superscript"/>
    </w:rPr>
  </w:style>
  <w:style w:type="paragraph" w:styleId="EndnoteText">
    <w:name w:val="endnote text"/>
    <w:basedOn w:val="Normal"/>
    <w:link w:val="EndnoteTextChar"/>
    <w:qFormat/>
    <w:rsid w:val="00085E32"/>
    <w:pPr>
      <w:snapToGrid w:val="0"/>
      <w:spacing w:before="120" w:after="120" w:line="240" w:lineRule="auto"/>
    </w:pPr>
    <w:rPr>
      <w:rFonts w:eastAsiaTheme="minorHAnsi"/>
      <w:color w:val="000000"/>
      <w:sz w:val="28"/>
      <w:szCs w:val="18"/>
    </w:rPr>
  </w:style>
  <w:style w:type="character" w:customStyle="1" w:styleId="EndnoteTextChar">
    <w:name w:val="Endnote Text Char"/>
    <w:basedOn w:val="DefaultParagraphFont"/>
    <w:link w:val="EndnoteText"/>
    <w:rsid w:val="00085E32"/>
    <w:rPr>
      <w:rFonts w:eastAsiaTheme="minorHAnsi"/>
      <w:color w:val="000000"/>
      <w:sz w:val="28"/>
      <w:szCs w:val="18"/>
    </w:rPr>
  </w:style>
  <w:style w:type="paragraph" w:styleId="EnvelopeAddress">
    <w:name w:val="envelope address"/>
    <w:basedOn w:val="Normal"/>
    <w:qFormat/>
    <w:rsid w:val="00085E32"/>
    <w:pPr>
      <w:framePr w:w="7920" w:h="1980" w:hRule="exact" w:hSpace="180" w:wrap="auto" w:hAnchor="page" w:xAlign="center" w:yAlign="bottom"/>
      <w:snapToGrid w:val="0"/>
      <w:spacing w:before="120" w:after="120" w:line="240" w:lineRule="auto"/>
      <w:ind w:leftChars="1400" w:left="100"/>
    </w:pPr>
    <w:rPr>
      <w:rFonts w:ascii="Arial" w:eastAsiaTheme="minorHAnsi" w:hAnsi="Arial" w:cs="Arial"/>
      <w:color w:val="000000"/>
      <w:sz w:val="24"/>
      <w:szCs w:val="24"/>
    </w:rPr>
  </w:style>
  <w:style w:type="paragraph" w:styleId="EnvelopeReturn">
    <w:name w:val="envelope return"/>
    <w:basedOn w:val="Normal"/>
    <w:qFormat/>
    <w:rsid w:val="00085E32"/>
    <w:pPr>
      <w:snapToGrid w:val="0"/>
      <w:spacing w:before="120" w:after="120" w:line="240" w:lineRule="auto"/>
    </w:pPr>
    <w:rPr>
      <w:rFonts w:ascii="Arial" w:eastAsiaTheme="minorHAnsi" w:hAnsi="Arial" w:cs="Arial"/>
      <w:color w:val="000000"/>
      <w:sz w:val="28"/>
      <w:szCs w:val="18"/>
    </w:rPr>
  </w:style>
  <w:style w:type="character" w:styleId="FollowedHyperlink">
    <w:name w:val="FollowedHyperlink"/>
    <w:basedOn w:val="DefaultParagraphFont"/>
    <w:qFormat/>
    <w:rsid w:val="00085E32"/>
    <w:rPr>
      <w:color w:val="800080"/>
      <w:u w:val="single"/>
    </w:rPr>
  </w:style>
  <w:style w:type="character" w:styleId="FootnoteReference">
    <w:name w:val="footnote reference"/>
    <w:basedOn w:val="DefaultParagraphFont"/>
    <w:qFormat/>
    <w:rsid w:val="00085E32"/>
    <w:rPr>
      <w:vertAlign w:val="superscript"/>
    </w:rPr>
  </w:style>
  <w:style w:type="paragraph" w:styleId="FootnoteText">
    <w:name w:val="footnote text"/>
    <w:basedOn w:val="Normal"/>
    <w:link w:val="FootnoteTextChar"/>
    <w:qFormat/>
    <w:rsid w:val="00085E32"/>
    <w:pPr>
      <w:snapToGrid w:val="0"/>
      <w:spacing w:before="120" w:after="120" w:line="240" w:lineRule="auto"/>
    </w:pPr>
    <w:rPr>
      <w:rFonts w:eastAsiaTheme="minorHAnsi"/>
      <w:color w:val="000000"/>
      <w:sz w:val="18"/>
      <w:szCs w:val="18"/>
    </w:rPr>
  </w:style>
  <w:style w:type="character" w:customStyle="1" w:styleId="FootnoteTextChar">
    <w:name w:val="Footnote Text Char"/>
    <w:basedOn w:val="DefaultParagraphFont"/>
    <w:link w:val="FootnoteText"/>
    <w:rsid w:val="00085E32"/>
    <w:rPr>
      <w:rFonts w:eastAsiaTheme="minorHAnsi"/>
      <w:color w:val="000000"/>
      <w:sz w:val="18"/>
      <w:szCs w:val="18"/>
    </w:rPr>
  </w:style>
  <w:style w:type="character" w:styleId="HTMLAcronym">
    <w:name w:val="HTML Acronym"/>
    <w:basedOn w:val="DefaultParagraphFont"/>
    <w:qFormat/>
    <w:rsid w:val="00085E32"/>
  </w:style>
  <w:style w:type="paragraph" w:styleId="HTMLAddress">
    <w:name w:val="HTML Address"/>
    <w:basedOn w:val="Normal"/>
    <w:link w:val="HTMLAddressChar"/>
    <w:qFormat/>
    <w:rsid w:val="00085E32"/>
    <w:pPr>
      <w:spacing w:before="120" w:after="120" w:line="240" w:lineRule="auto"/>
    </w:pPr>
    <w:rPr>
      <w:rFonts w:eastAsiaTheme="minorHAnsi"/>
      <w:i/>
      <w:iCs/>
      <w:color w:val="000000"/>
      <w:sz w:val="28"/>
      <w:szCs w:val="18"/>
    </w:rPr>
  </w:style>
  <w:style w:type="character" w:customStyle="1" w:styleId="HTMLAddressChar">
    <w:name w:val="HTML Address Char"/>
    <w:basedOn w:val="DefaultParagraphFont"/>
    <w:link w:val="HTMLAddress"/>
    <w:rsid w:val="00085E32"/>
    <w:rPr>
      <w:rFonts w:eastAsiaTheme="minorHAnsi"/>
      <w:i/>
      <w:iCs/>
      <w:color w:val="000000"/>
      <w:sz w:val="28"/>
      <w:szCs w:val="18"/>
    </w:rPr>
  </w:style>
  <w:style w:type="character" w:styleId="HTMLCite">
    <w:name w:val="HTML Cite"/>
    <w:basedOn w:val="DefaultParagraphFont"/>
    <w:qFormat/>
    <w:rsid w:val="00085E32"/>
    <w:rPr>
      <w:i/>
      <w:iCs/>
    </w:rPr>
  </w:style>
  <w:style w:type="character" w:styleId="HTMLCode">
    <w:name w:val="HTML Code"/>
    <w:basedOn w:val="DefaultParagraphFont"/>
    <w:qFormat/>
    <w:rsid w:val="00085E32"/>
    <w:rPr>
      <w:rFonts w:ascii="Courier New" w:hAnsi="Courier New" w:cs="Courier New"/>
      <w:sz w:val="20"/>
      <w:szCs w:val="20"/>
    </w:rPr>
  </w:style>
  <w:style w:type="character" w:styleId="HTMLDefinition">
    <w:name w:val="HTML Definition"/>
    <w:basedOn w:val="DefaultParagraphFont"/>
    <w:qFormat/>
    <w:rsid w:val="00085E32"/>
    <w:rPr>
      <w:i/>
      <w:iCs/>
    </w:rPr>
  </w:style>
  <w:style w:type="character" w:styleId="HTMLKeyboard">
    <w:name w:val="HTML Keyboard"/>
    <w:basedOn w:val="DefaultParagraphFont"/>
    <w:qFormat/>
    <w:rsid w:val="00085E32"/>
    <w:rPr>
      <w:rFonts w:ascii="Courier New" w:hAnsi="Courier New" w:cs="Courier New"/>
      <w:sz w:val="20"/>
      <w:szCs w:val="20"/>
    </w:rPr>
  </w:style>
  <w:style w:type="paragraph" w:styleId="HTMLPreformatted">
    <w:name w:val="HTML Preformatted"/>
    <w:basedOn w:val="Normal"/>
    <w:link w:val="HTMLPreformattedChar"/>
    <w:qFormat/>
    <w:rsid w:val="00085E32"/>
    <w:pPr>
      <w:spacing w:before="120" w:after="120" w:line="240" w:lineRule="auto"/>
    </w:pPr>
    <w:rPr>
      <w:rFonts w:ascii="Courier New" w:eastAsiaTheme="minorHAnsi" w:hAnsi="Courier New" w:cs="Courier New"/>
      <w:color w:val="000000"/>
      <w:sz w:val="20"/>
      <w:szCs w:val="18"/>
    </w:rPr>
  </w:style>
  <w:style w:type="character" w:customStyle="1" w:styleId="HTMLPreformattedChar">
    <w:name w:val="HTML Preformatted Char"/>
    <w:basedOn w:val="DefaultParagraphFont"/>
    <w:link w:val="HTMLPreformatted"/>
    <w:rsid w:val="00085E32"/>
    <w:rPr>
      <w:rFonts w:ascii="Courier New" w:eastAsiaTheme="minorHAnsi" w:hAnsi="Courier New" w:cs="Courier New"/>
      <w:color w:val="000000"/>
      <w:sz w:val="20"/>
      <w:szCs w:val="18"/>
    </w:rPr>
  </w:style>
  <w:style w:type="character" w:styleId="HTMLSample">
    <w:name w:val="HTML Sample"/>
    <w:basedOn w:val="DefaultParagraphFont"/>
    <w:qFormat/>
    <w:rsid w:val="00085E32"/>
    <w:rPr>
      <w:rFonts w:ascii="Courier New" w:hAnsi="Courier New" w:cs="Courier New"/>
    </w:rPr>
  </w:style>
  <w:style w:type="character" w:styleId="HTMLTypewriter">
    <w:name w:val="HTML Typewriter"/>
    <w:basedOn w:val="DefaultParagraphFont"/>
    <w:qFormat/>
    <w:rsid w:val="00085E32"/>
    <w:rPr>
      <w:rFonts w:ascii="Courier New" w:hAnsi="Courier New" w:cs="Courier New"/>
      <w:sz w:val="20"/>
      <w:szCs w:val="20"/>
    </w:rPr>
  </w:style>
  <w:style w:type="character" w:styleId="HTMLVariable">
    <w:name w:val="HTML Variable"/>
    <w:basedOn w:val="DefaultParagraphFont"/>
    <w:qFormat/>
    <w:rsid w:val="00085E32"/>
    <w:rPr>
      <w:i/>
      <w:iCs/>
    </w:rPr>
  </w:style>
  <w:style w:type="character" w:styleId="Hyperlink">
    <w:name w:val="Hyperlink"/>
    <w:basedOn w:val="DefaultParagraphFont"/>
    <w:qFormat/>
    <w:rsid w:val="00085E32"/>
    <w:rPr>
      <w:color w:val="0000FF"/>
      <w:u w:val="single"/>
    </w:rPr>
  </w:style>
  <w:style w:type="paragraph" w:styleId="Index1">
    <w:name w:val="index 1"/>
    <w:basedOn w:val="Normal"/>
    <w:next w:val="Normal"/>
    <w:qFormat/>
    <w:rsid w:val="00085E32"/>
    <w:pPr>
      <w:spacing w:before="120" w:after="120" w:line="240" w:lineRule="auto"/>
    </w:pPr>
    <w:rPr>
      <w:rFonts w:eastAsiaTheme="minorHAnsi"/>
      <w:color w:val="000000"/>
      <w:sz w:val="28"/>
      <w:szCs w:val="18"/>
    </w:rPr>
  </w:style>
  <w:style w:type="paragraph" w:styleId="Index2">
    <w:name w:val="index 2"/>
    <w:basedOn w:val="Normal"/>
    <w:next w:val="Normal"/>
    <w:qFormat/>
    <w:rsid w:val="00085E32"/>
    <w:pPr>
      <w:spacing w:before="120" w:after="120" w:line="240" w:lineRule="auto"/>
      <w:ind w:leftChars="200" w:left="200"/>
    </w:pPr>
    <w:rPr>
      <w:rFonts w:eastAsiaTheme="minorHAnsi"/>
      <w:color w:val="000000"/>
      <w:sz w:val="28"/>
      <w:szCs w:val="18"/>
    </w:rPr>
  </w:style>
  <w:style w:type="paragraph" w:styleId="Index3">
    <w:name w:val="index 3"/>
    <w:basedOn w:val="Normal"/>
    <w:next w:val="Normal"/>
    <w:qFormat/>
    <w:rsid w:val="00085E32"/>
    <w:pPr>
      <w:spacing w:before="120" w:after="120" w:line="240" w:lineRule="auto"/>
      <w:ind w:leftChars="400" w:left="400"/>
    </w:pPr>
    <w:rPr>
      <w:rFonts w:eastAsiaTheme="minorHAnsi"/>
      <w:color w:val="000000"/>
      <w:sz w:val="28"/>
      <w:szCs w:val="18"/>
    </w:rPr>
  </w:style>
  <w:style w:type="paragraph" w:styleId="Index4">
    <w:name w:val="index 4"/>
    <w:basedOn w:val="Normal"/>
    <w:next w:val="Normal"/>
    <w:qFormat/>
    <w:rsid w:val="00085E32"/>
    <w:pPr>
      <w:spacing w:before="120" w:after="120" w:line="240" w:lineRule="auto"/>
      <w:ind w:leftChars="600" w:left="600"/>
    </w:pPr>
    <w:rPr>
      <w:rFonts w:eastAsiaTheme="minorHAnsi"/>
      <w:color w:val="000000"/>
      <w:sz w:val="28"/>
      <w:szCs w:val="18"/>
    </w:rPr>
  </w:style>
  <w:style w:type="paragraph" w:styleId="Index5">
    <w:name w:val="index 5"/>
    <w:basedOn w:val="Normal"/>
    <w:next w:val="Normal"/>
    <w:qFormat/>
    <w:rsid w:val="00085E32"/>
    <w:pPr>
      <w:spacing w:before="120" w:after="120" w:line="240" w:lineRule="auto"/>
      <w:ind w:leftChars="800" w:left="800"/>
    </w:pPr>
    <w:rPr>
      <w:rFonts w:eastAsiaTheme="minorHAnsi"/>
      <w:color w:val="000000"/>
      <w:sz w:val="28"/>
      <w:szCs w:val="18"/>
    </w:rPr>
  </w:style>
  <w:style w:type="paragraph" w:styleId="Index6">
    <w:name w:val="index 6"/>
    <w:basedOn w:val="Normal"/>
    <w:next w:val="Normal"/>
    <w:qFormat/>
    <w:rsid w:val="00085E32"/>
    <w:pPr>
      <w:spacing w:before="120" w:after="120" w:line="240" w:lineRule="auto"/>
      <w:ind w:leftChars="1000" w:left="1000"/>
    </w:pPr>
    <w:rPr>
      <w:rFonts w:eastAsiaTheme="minorHAnsi"/>
      <w:color w:val="000000"/>
      <w:sz w:val="28"/>
      <w:szCs w:val="18"/>
    </w:rPr>
  </w:style>
  <w:style w:type="paragraph" w:styleId="Index7">
    <w:name w:val="index 7"/>
    <w:basedOn w:val="Normal"/>
    <w:next w:val="Normal"/>
    <w:qFormat/>
    <w:rsid w:val="00085E32"/>
    <w:pPr>
      <w:spacing w:before="120" w:after="120" w:line="240" w:lineRule="auto"/>
      <w:ind w:leftChars="1200" w:left="1200"/>
    </w:pPr>
    <w:rPr>
      <w:rFonts w:eastAsiaTheme="minorHAnsi"/>
      <w:color w:val="000000"/>
      <w:sz w:val="28"/>
      <w:szCs w:val="18"/>
    </w:rPr>
  </w:style>
  <w:style w:type="paragraph" w:styleId="Index8">
    <w:name w:val="index 8"/>
    <w:basedOn w:val="Normal"/>
    <w:next w:val="Normal"/>
    <w:qFormat/>
    <w:rsid w:val="00085E32"/>
    <w:pPr>
      <w:spacing w:before="120" w:after="120" w:line="240" w:lineRule="auto"/>
      <w:ind w:leftChars="1400" w:left="1400"/>
    </w:pPr>
    <w:rPr>
      <w:rFonts w:eastAsiaTheme="minorHAnsi"/>
      <w:color w:val="000000"/>
      <w:sz w:val="28"/>
      <w:szCs w:val="18"/>
    </w:rPr>
  </w:style>
  <w:style w:type="paragraph" w:styleId="Index9">
    <w:name w:val="index 9"/>
    <w:basedOn w:val="Normal"/>
    <w:next w:val="Normal"/>
    <w:qFormat/>
    <w:rsid w:val="00085E32"/>
    <w:pPr>
      <w:spacing w:before="120" w:after="120" w:line="240" w:lineRule="auto"/>
      <w:ind w:leftChars="1600" w:left="1600"/>
    </w:pPr>
    <w:rPr>
      <w:rFonts w:eastAsiaTheme="minorHAnsi"/>
      <w:color w:val="000000"/>
      <w:sz w:val="28"/>
      <w:szCs w:val="18"/>
    </w:rPr>
  </w:style>
  <w:style w:type="paragraph" w:styleId="IndexHeading">
    <w:name w:val="index heading"/>
    <w:basedOn w:val="Normal"/>
    <w:next w:val="Index1"/>
    <w:qFormat/>
    <w:rsid w:val="00085E32"/>
    <w:pPr>
      <w:spacing w:before="120" w:after="120" w:line="240" w:lineRule="auto"/>
    </w:pPr>
    <w:rPr>
      <w:rFonts w:ascii="Arial" w:eastAsiaTheme="minorHAnsi" w:hAnsi="Arial" w:cs="Arial"/>
      <w:b/>
      <w:bCs/>
      <w:color w:val="000000"/>
      <w:sz w:val="28"/>
      <w:szCs w:val="18"/>
    </w:rPr>
  </w:style>
  <w:style w:type="character" w:styleId="LineNumber">
    <w:name w:val="line number"/>
    <w:basedOn w:val="DefaultParagraphFont"/>
    <w:qFormat/>
    <w:rsid w:val="00085E32"/>
  </w:style>
  <w:style w:type="paragraph" w:styleId="List">
    <w:name w:val="List"/>
    <w:basedOn w:val="Normal"/>
    <w:qFormat/>
    <w:rsid w:val="00085E32"/>
    <w:pPr>
      <w:spacing w:before="120" w:after="120" w:line="240" w:lineRule="auto"/>
      <w:ind w:left="200" w:hangingChars="200" w:hanging="200"/>
    </w:pPr>
    <w:rPr>
      <w:rFonts w:eastAsiaTheme="minorHAnsi"/>
      <w:color w:val="000000"/>
      <w:sz w:val="28"/>
      <w:szCs w:val="18"/>
    </w:rPr>
  </w:style>
  <w:style w:type="paragraph" w:styleId="List2">
    <w:name w:val="List 2"/>
    <w:basedOn w:val="Normal"/>
    <w:qFormat/>
    <w:rsid w:val="00085E32"/>
    <w:pPr>
      <w:spacing w:before="120" w:after="120" w:line="240" w:lineRule="auto"/>
      <w:ind w:leftChars="200" w:left="100" w:hangingChars="200" w:hanging="200"/>
    </w:pPr>
    <w:rPr>
      <w:rFonts w:eastAsiaTheme="minorHAnsi"/>
      <w:color w:val="000000"/>
      <w:sz w:val="28"/>
      <w:szCs w:val="18"/>
    </w:rPr>
  </w:style>
  <w:style w:type="paragraph" w:styleId="List3">
    <w:name w:val="List 3"/>
    <w:basedOn w:val="Normal"/>
    <w:qFormat/>
    <w:rsid w:val="00085E32"/>
    <w:pPr>
      <w:spacing w:before="120" w:after="120" w:line="240" w:lineRule="auto"/>
      <w:ind w:leftChars="400" w:left="100" w:hangingChars="200" w:hanging="200"/>
    </w:pPr>
    <w:rPr>
      <w:rFonts w:eastAsiaTheme="minorHAnsi"/>
      <w:color w:val="000000"/>
      <w:sz w:val="28"/>
      <w:szCs w:val="18"/>
    </w:rPr>
  </w:style>
  <w:style w:type="paragraph" w:styleId="List4">
    <w:name w:val="List 4"/>
    <w:basedOn w:val="Normal"/>
    <w:qFormat/>
    <w:rsid w:val="00085E32"/>
    <w:pPr>
      <w:spacing w:before="120" w:after="120" w:line="240" w:lineRule="auto"/>
      <w:ind w:leftChars="600" w:left="100" w:hangingChars="200" w:hanging="200"/>
    </w:pPr>
    <w:rPr>
      <w:rFonts w:eastAsiaTheme="minorHAnsi"/>
      <w:color w:val="000000"/>
      <w:sz w:val="28"/>
      <w:szCs w:val="18"/>
    </w:rPr>
  </w:style>
  <w:style w:type="paragraph" w:styleId="List5">
    <w:name w:val="List 5"/>
    <w:basedOn w:val="Normal"/>
    <w:qFormat/>
    <w:rsid w:val="00085E32"/>
    <w:pPr>
      <w:spacing w:before="120" w:after="120" w:line="240" w:lineRule="auto"/>
      <w:ind w:leftChars="800" w:left="100" w:hangingChars="200" w:hanging="200"/>
    </w:pPr>
    <w:rPr>
      <w:rFonts w:eastAsiaTheme="minorHAnsi"/>
      <w:color w:val="000000"/>
      <w:sz w:val="28"/>
      <w:szCs w:val="18"/>
    </w:rPr>
  </w:style>
  <w:style w:type="paragraph" w:styleId="ListBullet">
    <w:name w:val="List Bullet"/>
    <w:basedOn w:val="Normal"/>
    <w:qFormat/>
    <w:rsid w:val="00085E32"/>
    <w:pPr>
      <w:numPr>
        <w:numId w:val="36"/>
      </w:numPr>
      <w:spacing w:before="120" w:after="120" w:line="240" w:lineRule="auto"/>
    </w:pPr>
    <w:rPr>
      <w:rFonts w:eastAsiaTheme="minorHAnsi"/>
      <w:color w:val="000000"/>
      <w:sz w:val="28"/>
      <w:szCs w:val="18"/>
    </w:rPr>
  </w:style>
  <w:style w:type="paragraph" w:styleId="ListBullet2">
    <w:name w:val="List Bullet 2"/>
    <w:basedOn w:val="Normal"/>
    <w:qFormat/>
    <w:rsid w:val="00085E32"/>
    <w:pPr>
      <w:numPr>
        <w:numId w:val="37"/>
      </w:numPr>
      <w:spacing w:before="120" w:after="120" w:line="240" w:lineRule="auto"/>
    </w:pPr>
    <w:rPr>
      <w:rFonts w:eastAsiaTheme="minorHAnsi"/>
      <w:color w:val="000000"/>
      <w:sz w:val="28"/>
      <w:szCs w:val="18"/>
    </w:rPr>
  </w:style>
  <w:style w:type="paragraph" w:styleId="ListBullet3">
    <w:name w:val="List Bullet 3"/>
    <w:basedOn w:val="Normal"/>
    <w:qFormat/>
    <w:rsid w:val="00085E32"/>
    <w:pPr>
      <w:numPr>
        <w:numId w:val="38"/>
      </w:numPr>
      <w:spacing w:before="120" w:after="120" w:line="240" w:lineRule="auto"/>
    </w:pPr>
    <w:rPr>
      <w:rFonts w:eastAsiaTheme="minorHAnsi"/>
      <w:color w:val="000000"/>
      <w:sz w:val="28"/>
      <w:szCs w:val="18"/>
    </w:rPr>
  </w:style>
  <w:style w:type="paragraph" w:styleId="ListBullet4">
    <w:name w:val="List Bullet 4"/>
    <w:basedOn w:val="Normal"/>
    <w:qFormat/>
    <w:rsid w:val="00085E32"/>
    <w:pPr>
      <w:numPr>
        <w:numId w:val="39"/>
      </w:numPr>
      <w:spacing w:before="120" w:after="120" w:line="240" w:lineRule="auto"/>
    </w:pPr>
    <w:rPr>
      <w:rFonts w:eastAsiaTheme="minorHAnsi"/>
      <w:color w:val="000000"/>
      <w:sz w:val="28"/>
      <w:szCs w:val="18"/>
    </w:rPr>
  </w:style>
  <w:style w:type="paragraph" w:styleId="ListBullet5">
    <w:name w:val="List Bullet 5"/>
    <w:basedOn w:val="Normal"/>
    <w:qFormat/>
    <w:rsid w:val="00085E32"/>
    <w:pPr>
      <w:numPr>
        <w:numId w:val="40"/>
      </w:numPr>
      <w:spacing w:before="120" w:after="120" w:line="240" w:lineRule="auto"/>
    </w:pPr>
    <w:rPr>
      <w:rFonts w:eastAsiaTheme="minorHAnsi"/>
      <w:color w:val="000000"/>
      <w:sz w:val="28"/>
      <w:szCs w:val="18"/>
    </w:rPr>
  </w:style>
  <w:style w:type="paragraph" w:styleId="ListContinue">
    <w:name w:val="List Continue"/>
    <w:basedOn w:val="Normal"/>
    <w:qFormat/>
    <w:rsid w:val="00085E32"/>
    <w:pPr>
      <w:spacing w:before="120" w:after="120" w:line="240" w:lineRule="auto"/>
      <w:ind w:leftChars="200" w:left="420"/>
    </w:pPr>
    <w:rPr>
      <w:rFonts w:eastAsiaTheme="minorHAnsi"/>
      <w:color w:val="000000"/>
      <w:sz w:val="28"/>
      <w:szCs w:val="18"/>
    </w:rPr>
  </w:style>
  <w:style w:type="paragraph" w:styleId="ListContinue2">
    <w:name w:val="List Continue 2"/>
    <w:basedOn w:val="Normal"/>
    <w:qFormat/>
    <w:rsid w:val="00085E32"/>
    <w:pPr>
      <w:spacing w:before="120" w:after="120" w:line="240" w:lineRule="auto"/>
      <w:ind w:leftChars="400" w:left="840"/>
    </w:pPr>
    <w:rPr>
      <w:rFonts w:eastAsiaTheme="minorHAnsi"/>
      <w:color w:val="000000"/>
      <w:sz w:val="28"/>
      <w:szCs w:val="18"/>
    </w:rPr>
  </w:style>
  <w:style w:type="paragraph" w:styleId="ListContinue3">
    <w:name w:val="List Continue 3"/>
    <w:basedOn w:val="Normal"/>
    <w:qFormat/>
    <w:rsid w:val="00085E32"/>
    <w:pPr>
      <w:spacing w:before="120" w:after="120" w:line="240" w:lineRule="auto"/>
      <w:ind w:leftChars="600" w:left="1260"/>
    </w:pPr>
    <w:rPr>
      <w:rFonts w:eastAsiaTheme="minorHAnsi"/>
      <w:color w:val="000000"/>
      <w:sz w:val="28"/>
      <w:szCs w:val="18"/>
    </w:rPr>
  </w:style>
  <w:style w:type="paragraph" w:styleId="ListContinue4">
    <w:name w:val="List Continue 4"/>
    <w:basedOn w:val="Normal"/>
    <w:qFormat/>
    <w:rsid w:val="00085E32"/>
    <w:pPr>
      <w:spacing w:before="120" w:after="120" w:line="240" w:lineRule="auto"/>
      <w:ind w:leftChars="800" w:left="1680"/>
    </w:pPr>
    <w:rPr>
      <w:rFonts w:eastAsiaTheme="minorHAnsi"/>
      <w:color w:val="000000"/>
      <w:sz w:val="28"/>
      <w:szCs w:val="18"/>
    </w:rPr>
  </w:style>
  <w:style w:type="paragraph" w:styleId="ListContinue5">
    <w:name w:val="List Continue 5"/>
    <w:basedOn w:val="Normal"/>
    <w:qFormat/>
    <w:rsid w:val="00085E32"/>
    <w:pPr>
      <w:spacing w:before="120" w:after="120" w:line="240" w:lineRule="auto"/>
      <w:ind w:leftChars="1000" w:left="2100"/>
    </w:pPr>
    <w:rPr>
      <w:rFonts w:eastAsiaTheme="minorHAnsi"/>
      <w:color w:val="000000"/>
      <w:sz w:val="28"/>
      <w:szCs w:val="18"/>
    </w:rPr>
  </w:style>
  <w:style w:type="paragraph" w:styleId="ListNumber">
    <w:name w:val="List Number"/>
    <w:basedOn w:val="Normal"/>
    <w:qFormat/>
    <w:rsid w:val="00085E32"/>
    <w:pPr>
      <w:numPr>
        <w:numId w:val="41"/>
      </w:numPr>
      <w:spacing w:before="120" w:after="120" w:line="240" w:lineRule="auto"/>
    </w:pPr>
    <w:rPr>
      <w:rFonts w:eastAsiaTheme="minorHAnsi"/>
      <w:color w:val="000000"/>
      <w:sz w:val="28"/>
      <w:szCs w:val="18"/>
    </w:rPr>
  </w:style>
  <w:style w:type="paragraph" w:styleId="ListNumber2">
    <w:name w:val="List Number 2"/>
    <w:basedOn w:val="Normal"/>
    <w:qFormat/>
    <w:rsid w:val="00085E32"/>
    <w:pPr>
      <w:numPr>
        <w:numId w:val="42"/>
      </w:numPr>
      <w:spacing w:before="120" w:after="120" w:line="240" w:lineRule="auto"/>
    </w:pPr>
    <w:rPr>
      <w:rFonts w:eastAsiaTheme="minorHAnsi"/>
      <w:color w:val="000000"/>
      <w:sz w:val="28"/>
      <w:szCs w:val="18"/>
    </w:rPr>
  </w:style>
  <w:style w:type="paragraph" w:styleId="ListNumber3">
    <w:name w:val="List Number 3"/>
    <w:basedOn w:val="Normal"/>
    <w:qFormat/>
    <w:rsid w:val="00085E32"/>
    <w:pPr>
      <w:numPr>
        <w:numId w:val="43"/>
      </w:numPr>
      <w:spacing w:before="120" w:after="120" w:line="240" w:lineRule="auto"/>
    </w:pPr>
    <w:rPr>
      <w:rFonts w:eastAsiaTheme="minorHAnsi"/>
      <w:color w:val="000000"/>
      <w:sz w:val="28"/>
      <w:szCs w:val="18"/>
    </w:rPr>
  </w:style>
  <w:style w:type="paragraph" w:styleId="ListNumber4">
    <w:name w:val="List Number 4"/>
    <w:basedOn w:val="Normal"/>
    <w:qFormat/>
    <w:rsid w:val="00085E32"/>
    <w:pPr>
      <w:numPr>
        <w:numId w:val="44"/>
      </w:numPr>
      <w:spacing w:before="120" w:after="120" w:line="240" w:lineRule="auto"/>
    </w:pPr>
    <w:rPr>
      <w:rFonts w:eastAsiaTheme="minorHAnsi"/>
      <w:color w:val="000000"/>
      <w:sz w:val="28"/>
      <w:szCs w:val="18"/>
    </w:rPr>
  </w:style>
  <w:style w:type="paragraph" w:styleId="ListNumber5">
    <w:name w:val="List Number 5"/>
    <w:basedOn w:val="Normal"/>
    <w:qFormat/>
    <w:rsid w:val="00085E32"/>
    <w:pPr>
      <w:numPr>
        <w:numId w:val="45"/>
      </w:numPr>
      <w:spacing w:before="120" w:after="120" w:line="240" w:lineRule="auto"/>
    </w:pPr>
    <w:rPr>
      <w:rFonts w:eastAsiaTheme="minorHAnsi"/>
      <w:color w:val="000000"/>
      <w:sz w:val="28"/>
      <w:szCs w:val="18"/>
    </w:rPr>
  </w:style>
  <w:style w:type="paragraph" w:styleId="MacroText">
    <w:name w:val="macro"/>
    <w:link w:val="MacroTextChar"/>
    <w:qFormat/>
    <w:rsid w:val="00085E32"/>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after="0" w:line="240" w:lineRule="auto"/>
    </w:pPr>
    <w:rPr>
      <w:rFonts w:ascii="Courier New" w:eastAsiaTheme="minorEastAsia" w:hAnsi="Courier New" w:cs="Courier New"/>
      <w:kern w:val="2"/>
      <w:sz w:val="24"/>
      <w:szCs w:val="24"/>
      <w:lang w:eastAsia="zh-CN"/>
    </w:rPr>
  </w:style>
  <w:style w:type="character" w:customStyle="1" w:styleId="MacroTextChar">
    <w:name w:val="Macro Text Char"/>
    <w:basedOn w:val="DefaultParagraphFont"/>
    <w:link w:val="MacroText"/>
    <w:rsid w:val="00085E32"/>
    <w:rPr>
      <w:rFonts w:ascii="Courier New" w:eastAsiaTheme="minorEastAsia" w:hAnsi="Courier New" w:cs="Courier New"/>
      <w:kern w:val="2"/>
      <w:sz w:val="24"/>
      <w:szCs w:val="24"/>
      <w:lang w:eastAsia="zh-CN"/>
    </w:rPr>
  </w:style>
  <w:style w:type="paragraph" w:styleId="MessageHeader">
    <w:name w:val="Message Header"/>
    <w:basedOn w:val="Normal"/>
    <w:link w:val="MessageHeaderChar"/>
    <w:qFormat/>
    <w:rsid w:val="00085E32"/>
    <w:pPr>
      <w:pBdr>
        <w:top w:val="single" w:sz="6" w:space="1" w:color="auto"/>
        <w:left w:val="single" w:sz="6" w:space="1" w:color="auto"/>
        <w:bottom w:val="single" w:sz="6" w:space="1" w:color="auto"/>
        <w:right w:val="single" w:sz="6" w:space="1" w:color="auto"/>
      </w:pBdr>
      <w:shd w:val="pct20" w:color="auto" w:fill="auto"/>
      <w:spacing w:before="120" w:after="120" w:line="240" w:lineRule="auto"/>
      <w:ind w:leftChars="500" w:left="1080" w:hangingChars="500" w:hanging="1080"/>
    </w:pPr>
    <w:rPr>
      <w:rFonts w:ascii="Arial" w:eastAsiaTheme="minorHAnsi" w:hAnsi="Arial" w:cs="Arial"/>
      <w:color w:val="000000"/>
      <w:sz w:val="24"/>
      <w:szCs w:val="24"/>
    </w:rPr>
  </w:style>
  <w:style w:type="character" w:customStyle="1" w:styleId="MessageHeaderChar">
    <w:name w:val="Message Header Char"/>
    <w:basedOn w:val="DefaultParagraphFont"/>
    <w:link w:val="MessageHeader"/>
    <w:rsid w:val="00085E32"/>
    <w:rPr>
      <w:rFonts w:ascii="Arial" w:eastAsiaTheme="minorHAnsi" w:hAnsi="Arial" w:cs="Arial"/>
      <w:color w:val="000000"/>
      <w:sz w:val="24"/>
      <w:szCs w:val="24"/>
      <w:shd w:val="pct20" w:color="auto" w:fill="auto"/>
    </w:rPr>
  </w:style>
  <w:style w:type="paragraph" w:styleId="NormalIndent">
    <w:name w:val="Normal Indent"/>
    <w:basedOn w:val="Normal"/>
    <w:qFormat/>
    <w:rsid w:val="00085E32"/>
    <w:pPr>
      <w:spacing w:before="120" w:after="120" w:line="240" w:lineRule="auto"/>
      <w:ind w:firstLineChars="200" w:firstLine="420"/>
    </w:pPr>
    <w:rPr>
      <w:rFonts w:eastAsiaTheme="minorHAnsi"/>
      <w:color w:val="000000"/>
      <w:sz w:val="28"/>
      <w:szCs w:val="18"/>
    </w:rPr>
  </w:style>
  <w:style w:type="paragraph" w:styleId="NoteHeading">
    <w:name w:val="Note Heading"/>
    <w:basedOn w:val="Normal"/>
    <w:next w:val="Normal"/>
    <w:link w:val="NoteHeadingChar"/>
    <w:qFormat/>
    <w:rsid w:val="00085E32"/>
    <w:pPr>
      <w:spacing w:before="120" w:after="120" w:line="240" w:lineRule="auto"/>
      <w:jc w:val="center"/>
    </w:pPr>
    <w:rPr>
      <w:rFonts w:eastAsiaTheme="minorHAnsi"/>
      <w:color w:val="000000"/>
      <w:sz w:val="28"/>
      <w:szCs w:val="18"/>
    </w:rPr>
  </w:style>
  <w:style w:type="character" w:customStyle="1" w:styleId="NoteHeadingChar">
    <w:name w:val="Note Heading Char"/>
    <w:basedOn w:val="DefaultParagraphFont"/>
    <w:link w:val="NoteHeading"/>
    <w:rsid w:val="00085E32"/>
    <w:rPr>
      <w:rFonts w:eastAsiaTheme="minorHAnsi"/>
      <w:color w:val="000000"/>
      <w:sz w:val="28"/>
      <w:szCs w:val="18"/>
    </w:rPr>
  </w:style>
  <w:style w:type="character" w:styleId="PageNumber">
    <w:name w:val="page number"/>
    <w:basedOn w:val="DefaultParagraphFont"/>
    <w:qFormat/>
    <w:rsid w:val="00085E32"/>
  </w:style>
  <w:style w:type="paragraph" w:styleId="PlainText">
    <w:name w:val="Plain Text"/>
    <w:basedOn w:val="Normal"/>
    <w:link w:val="PlainTextChar"/>
    <w:qFormat/>
    <w:rsid w:val="00085E32"/>
    <w:pPr>
      <w:spacing w:before="120" w:after="120" w:line="240" w:lineRule="auto"/>
    </w:pPr>
    <w:rPr>
      <w:rFonts w:ascii="SimSun" w:eastAsiaTheme="minorHAnsi" w:hAnsi="Courier New" w:cs="Courier New"/>
      <w:color w:val="000000"/>
      <w:sz w:val="28"/>
      <w:szCs w:val="21"/>
    </w:rPr>
  </w:style>
  <w:style w:type="character" w:customStyle="1" w:styleId="PlainTextChar">
    <w:name w:val="Plain Text Char"/>
    <w:basedOn w:val="DefaultParagraphFont"/>
    <w:link w:val="PlainText"/>
    <w:rsid w:val="00085E32"/>
    <w:rPr>
      <w:rFonts w:ascii="SimSun" w:eastAsiaTheme="minorHAnsi" w:hAnsi="Courier New" w:cs="Courier New"/>
      <w:color w:val="000000"/>
      <w:sz w:val="28"/>
      <w:szCs w:val="21"/>
    </w:rPr>
  </w:style>
  <w:style w:type="paragraph" w:styleId="Salutation">
    <w:name w:val="Salutation"/>
    <w:basedOn w:val="Normal"/>
    <w:next w:val="Normal"/>
    <w:link w:val="SalutationChar"/>
    <w:qFormat/>
    <w:rsid w:val="00085E32"/>
    <w:pPr>
      <w:spacing w:before="120" w:after="120" w:line="240" w:lineRule="auto"/>
    </w:pPr>
    <w:rPr>
      <w:rFonts w:eastAsiaTheme="minorHAnsi"/>
      <w:color w:val="000000"/>
      <w:sz w:val="28"/>
      <w:szCs w:val="18"/>
    </w:rPr>
  </w:style>
  <w:style w:type="character" w:customStyle="1" w:styleId="SalutationChar">
    <w:name w:val="Salutation Char"/>
    <w:basedOn w:val="DefaultParagraphFont"/>
    <w:link w:val="Salutation"/>
    <w:rsid w:val="00085E32"/>
    <w:rPr>
      <w:rFonts w:eastAsiaTheme="minorHAnsi"/>
      <w:color w:val="000000"/>
      <w:sz w:val="28"/>
      <w:szCs w:val="18"/>
    </w:rPr>
  </w:style>
  <w:style w:type="paragraph" w:styleId="Signature">
    <w:name w:val="Signature"/>
    <w:basedOn w:val="Normal"/>
    <w:link w:val="SignatureChar"/>
    <w:qFormat/>
    <w:rsid w:val="00085E32"/>
    <w:pPr>
      <w:spacing w:before="120" w:after="120" w:line="240" w:lineRule="auto"/>
      <w:ind w:leftChars="2100" w:left="100"/>
    </w:pPr>
    <w:rPr>
      <w:rFonts w:eastAsiaTheme="minorHAnsi"/>
      <w:color w:val="000000"/>
      <w:sz w:val="28"/>
      <w:szCs w:val="18"/>
    </w:rPr>
  </w:style>
  <w:style w:type="character" w:customStyle="1" w:styleId="SignatureChar">
    <w:name w:val="Signature Char"/>
    <w:basedOn w:val="DefaultParagraphFont"/>
    <w:link w:val="Signature"/>
    <w:rsid w:val="00085E32"/>
    <w:rPr>
      <w:rFonts w:eastAsiaTheme="minorHAnsi"/>
      <w:color w:val="000000"/>
      <w:sz w:val="28"/>
      <w:szCs w:val="18"/>
    </w:rPr>
  </w:style>
  <w:style w:type="table" w:styleId="Table3Deffects1">
    <w:name w:val="Table 3D effects 1"/>
    <w:basedOn w:val="TableNormal"/>
    <w:qFormat/>
    <w:rsid w:val="00085E32"/>
    <w:pPr>
      <w:widowControl w:val="0"/>
      <w:spacing w:after="0" w:line="240" w:lineRule="auto"/>
      <w:jc w:val="both"/>
    </w:pPr>
    <w:rPr>
      <w:rFonts w:asciiTheme="minorHAnsi" w:eastAsiaTheme="minorEastAsia" w:hAnsiTheme="minorHAnsi" w:cstheme="minorBidi"/>
      <w:sz w:val="20"/>
      <w:szCs w:val="20"/>
    </w:r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sid w:val="00085E32"/>
    <w:pPr>
      <w:widowControl w:val="0"/>
      <w:spacing w:after="0" w:line="240" w:lineRule="auto"/>
      <w:jc w:val="both"/>
    </w:pPr>
    <w:rPr>
      <w:rFonts w:asciiTheme="minorHAnsi" w:eastAsiaTheme="minorEastAsia" w:hAnsiTheme="minorHAnsi" w:cstheme="minorBidi"/>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sid w:val="00085E32"/>
    <w:pPr>
      <w:widowControl w:val="0"/>
      <w:spacing w:after="0" w:line="240" w:lineRule="auto"/>
      <w:jc w:val="both"/>
    </w:pPr>
    <w:rPr>
      <w:rFonts w:asciiTheme="minorHAnsi" w:eastAsiaTheme="minorEastAsia" w:hAnsiTheme="minorHAnsi" w:cstheme="minorBidi"/>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sid w:val="00085E32"/>
    <w:pPr>
      <w:widowControl w:val="0"/>
      <w:spacing w:after="0" w:line="240" w:lineRule="auto"/>
      <w:jc w:val="both"/>
    </w:pPr>
    <w:rPr>
      <w:rFonts w:asciiTheme="minorHAnsi" w:eastAsiaTheme="minorEastAsia" w:hAnsiTheme="minorHAnsi" w:cstheme="minorBidi"/>
      <w:b/>
      <w:bCs/>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sid w:val="00085E32"/>
    <w:pPr>
      <w:widowControl w:val="0"/>
      <w:spacing w:after="0" w:line="240" w:lineRule="auto"/>
      <w:jc w:val="both"/>
    </w:pPr>
    <w:rPr>
      <w:rFonts w:asciiTheme="minorHAnsi" w:eastAsiaTheme="minorEastAsia" w:hAnsiTheme="minorHAnsi" w:cstheme="minorBidi"/>
      <w:b/>
      <w:bCs/>
      <w:sz w:val="20"/>
      <w:szCs w:val="20"/>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sid w:val="00085E32"/>
    <w:pPr>
      <w:widowControl w:val="0"/>
      <w:spacing w:after="0" w:line="240" w:lineRule="auto"/>
      <w:jc w:val="both"/>
    </w:pPr>
    <w:rPr>
      <w:rFonts w:asciiTheme="minorHAnsi" w:eastAsiaTheme="minorEastAsia" w:hAnsiTheme="minorHAnsi" w:cstheme="minorBidi"/>
      <w:b/>
      <w:bCs/>
      <w:sz w:val="20"/>
      <w:szCs w:val="20"/>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10">
    <w:name w:val="Table Grid 1"/>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0">
    <w:name w:val="Table Grid 2"/>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rsid w:val="00085E32"/>
    <w:pPr>
      <w:widowControl w:val="0"/>
      <w:spacing w:after="0" w:line="240" w:lineRule="auto"/>
      <w:jc w:val="both"/>
    </w:pPr>
    <w:rPr>
      <w:rFonts w:asciiTheme="minorHAnsi" w:eastAsiaTheme="minorEastAsia" w:hAnsiTheme="minorHAnsi" w:cstheme="minorBidi"/>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rsid w:val="00085E32"/>
    <w:pPr>
      <w:spacing w:before="120" w:after="120" w:line="240" w:lineRule="auto"/>
      <w:ind w:leftChars="200" w:left="420"/>
    </w:pPr>
    <w:rPr>
      <w:rFonts w:eastAsiaTheme="minorHAnsi"/>
      <w:color w:val="000000"/>
      <w:sz w:val="28"/>
      <w:szCs w:val="18"/>
    </w:rPr>
  </w:style>
  <w:style w:type="paragraph" w:styleId="TableofFigures">
    <w:name w:val="table of figures"/>
    <w:basedOn w:val="Normal"/>
    <w:next w:val="Normal"/>
    <w:qFormat/>
    <w:rsid w:val="00085E32"/>
    <w:pPr>
      <w:spacing w:before="120" w:after="120" w:line="240" w:lineRule="auto"/>
      <w:ind w:leftChars="200" w:left="200" w:hangingChars="200" w:hanging="200"/>
    </w:pPr>
    <w:rPr>
      <w:rFonts w:eastAsiaTheme="minorHAnsi"/>
      <w:color w:val="000000"/>
      <w:sz w:val="28"/>
      <w:szCs w:val="18"/>
    </w:rPr>
  </w:style>
  <w:style w:type="table" w:styleId="TableProfessional">
    <w:name w:val="Table Professional"/>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StyleRowBandSize w:val="1"/>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AHeading">
    <w:name w:val="toa heading"/>
    <w:basedOn w:val="Normal"/>
    <w:next w:val="Normal"/>
    <w:qFormat/>
    <w:rsid w:val="00085E32"/>
    <w:pPr>
      <w:spacing w:before="120" w:after="120" w:line="240" w:lineRule="auto"/>
    </w:pPr>
    <w:rPr>
      <w:rFonts w:ascii="Arial" w:eastAsiaTheme="minorHAnsi" w:hAnsi="Arial" w:cs="Arial"/>
      <w:color w:val="000000"/>
      <w:sz w:val="24"/>
      <w:szCs w:val="24"/>
    </w:rPr>
  </w:style>
  <w:style w:type="paragraph" w:styleId="TOC1">
    <w:name w:val="toc 1"/>
    <w:basedOn w:val="Normal"/>
    <w:next w:val="Normal"/>
    <w:qFormat/>
    <w:rsid w:val="00085E32"/>
    <w:pPr>
      <w:spacing w:before="120" w:after="120" w:line="240" w:lineRule="auto"/>
    </w:pPr>
    <w:rPr>
      <w:rFonts w:eastAsiaTheme="minorHAnsi"/>
      <w:color w:val="000000"/>
      <w:sz w:val="28"/>
      <w:szCs w:val="18"/>
    </w:rPr>
  </w:style>
  <w:style w:type="paragraph" w:styleId="TOC2">
    <w:name w:val="toc 2"/>
    <w:basedOn w:val="Normal"/>
    <w:next w:val="Normal"/>
    <w:qFormat/>
    <w:rsid w:val="00085E32"/>
    <w:pPr>
      <w:spacing w:before="120" w:after="120" w:line="240" w:lineRule="auto"/>
      <w:ind w:leftChars="200" w:left="420"/>
    </w:pPr>
    <w:rPr>
      <w:rFonts w:eastAsiaTheme="minorHAnsi"/>
      <w:color w:val="000000"/>
      <w:sz w:val="28"/>
      <w:szCs w:val="18"/>
    </w:rPr>
  </w:style>
  <w:style w:type="paragraph" w:styleId="TOC3">
    <w:name w:val="toc 3"/>
    <w:basedOn w:val="Normal"/>
    <w:next w:val="Normal"/>
    <w:qFormat/>
    <w:rsid w:val="00085E32"/>
    <w:pPr>
      <w:spacing w:before="120" w:after="120" w:line="240" w:lineRule="auto"/>
      <w:ind w:leftChars="400" w:left="840"/>
    </w:pPr>
    <w:rPr>
      <w:rFonts w:eastAsiaTheme="minorHAnsi"/>
      <w:color w:val="000000"/>
      <w:sz w:val="28"/>
      <w:szCs w:val="18"/>
    </w:rPr>
  </w:style>
  <w:style w:type="paragraph" w:styleId="TOC4">
    <w:name w:val="toc 4"/>
    <w:basedOn w:val="Normal"/>
    <w:next w:val="Normal"/>
    <w:qFormat/>
    <w:rsid w:val="00085E32"/>
    <w:pPr>
      <w:spacing w:before="120" w:after="120" w:line="240" w:lineRule="auto"/>
      <w:ind w:leftChars="600" w:left="1260"/>
    </w:pPr>
    <w:rPr>
      <w:rFonts w:eastAsiaTheme="minorHAnsi"/>
      <w:color w:val="000000"/>
      <w:sz w:val="28"/>
      <w:szCs w:val="18"/>
    </w:rPr>
  </w:style>
  <w:style w:type="paragraph" w:styleId="TOC5">
    <w:name w:val="toc 5"/>
    <w:basedOn w:val="Normal"/>
    <w:next w:val="Normal"/>
    <w:qFormat/>
    <w:rsid w:val="00085E32"/>
    <w:pPr>
      <w:spacing w:before="120" w:after="120" w:line="240" w:lineRule="auto"/>
      <w:ind w:leftChars="800" w:left="1680"/>
    </w:pPr>
    <w:rPr>
      <w:rFonts w:eastAsiaTheme="minorHAnsi"/>
      <w:color w:val="000000"/>
      <w:sz w:val="28"/>
      <w:szCs w:val="18"/>
    </w:rPr>
  </w:style>
  <w:style w:type="paragraph" w:styleId="TOC6">
    <w:name w:val="toc 6"/>
    <w:basedOn w:val="Normal"/>
    <w:next w:val="Normal"/>
    <w:qFormat/>
    <w:rsid w:val="00085E32"/>
    <w:pPr>
      <w:spacing w:before="120" w:after="120" w:line="240" w:lineRule="auto"/>
      <w:ind w:leftChars="1000" w:left="2100"/>
    </w:pPr>
    <w:rPr>
      <w:rFonts w:eastAsiaTheme="minorHAnsi"/>
      <w:color w:val="000000"/>
      <w:sz w:val="28"/>
      <w:szCs w:val="18"/>
    </w:rPr>
  </w:style>
  <w:style w:type="paragraph" w:styleId="TOC7">
    <w:name w:val="toc 7"/>
    <w:basedOn w:val="Normal"/>
    <w:next w:val="Normal"/>
    <w:qFormat/>
    <w:rsid w:val="00085E32"/>
    <w:pPr>
      <w:spacing w:before="120" w:after="120" w:line="240" w:lineRule="auto"/>
      <w:ind w:leftChars="1200" w:left="2520"/>
    </w:pPr>
    <w:rPr>
      <w:rFonts w:eastAsiaTheme="minorHAnsi"/>
      <w:color w:val="000000"/>
      <w:sz w:val="28"/>
      <w:szCs w:val="18"/>
    </w:rPr>
  </w:style>
  <w:style w:type="paragraph" w:styleId="TOC8">
    <w:name w:val="toc 8"/>
    <w:basedOn w:val="Normal"/>
    <w:next w:val="Normal"/>
    <w:qFormat/>
    <w:rsid w:val="00085E32"/>
    <w:pPr>
      <w:spacing w:before="120" w:after="120" w:line="240" w:lineRule="auto"/>
      <w:ind w:leftChars="1400" w:left="2940"/>
    </w:pPr>
    <w:rPr>
      <w:rFonts w:eastAsiaTheme="minorHAnsi"/>
      <w:color w:val="000000"/>
      <w:sz w:val="28"/>
      <w:szCs w:val="18"/>
    </w:rPr>
  </w:style>
  <w:style w:type="paragraph" w:styleId="TOC9">
    <w:name w:val="toc 9"/>
    <w:basedOn w:val="Normal"/>
    <w:next w:val="Normal"/>
    <w:qFormat/>
    <w:rsid w:val="00085E32"/>
    <w:pPr>
      <w:spacing w:before="120" w:after="120" w:line="240" w:lineRule="auto"/>
      <w:ind w:leftChars="1600" w:left="3360"/>
    </w:pPr>
    <w:rPr>
      <w:rFonts w:eastAsiaTheme="minorHAnsi"/>
      <w:color w:val="000000"/>
      <w:sz w:val="28"/>
      <w:szCs w:val="18"/>
    </w:rPr>
  </w:style>
  <w:style w:type="table" w:styleId="LightShading">
    <w:name w:val="Light Shading"/>
    <w:basedOn w:val="TableNormal"/>
    <w:uiPriority w:val="60"/>
    <w:qFormat/>
    <w:rsid w:val="00085E32"/>
    <w:pPr>
      <w:spacing w:after="0" w:line="240" w:lineRule="auto"/>
    </w:pPr>
    <w:rPr>
      <w:rFonts w:asciiTheme="minorHAnsi" w:eastAsiaTheme="minorEastAsia" w:hAnsiTheme="minorHAnsi" w:cstheme="minorBidi"/>
      <w:color w:val="000000"/>
      <w:sz w:val="20"/>
      <w:szCs w:val="2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sid w:val="00085E32"/>
    <w:pPr>
      <w:spacing w:after="0" w:line="240" w:lineRule="auto"/>
    </w:pPr>
    <w:rPr>
      <w:rFonts w:asciiTheme="minorHAnsi" w:eastAsiaTheme="minorEastAsia" w:hAnsiTheme="minorHAnsi" w:cstheme="minorBidi"/>
      <w:color w:val="365F91"/>
      <w:sz w:val="20"/>
      <w:szCs w:val="20"/>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sid w:val="00085E32"/>
    <w:pPr>
      <w:spacing w:after="0" w:line="240" w:lineRule="auto"/>
    </w:pPr>
    <w:rPr>
      <w:rFonts w:asciiTheme="minorHAnsi" w:eastAsiaTheme="minorEastAsia" w:hAnsiTheme="minorHAnsi" w:cstheme="minorBidi"/>
      <w:color w:val="943634"/>
      <w:sz w:val="20"/>
      <w:szCs w:val="20"/>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sid w:val="00085E32"/>
    <w:pPr>
      <w:spacing w:after="0" w:line="240" w:lineRule="auto"/>
    </w:pPr>
    <w:rPr>
      <w:rFonts w:asciiTheme="minorHAnsi" w:eastAsiaTheme="minorEastAsia" w:hAnsiTheme="minorHAnsi" w:cstheme="minorBidi"/>
      <w:color w:val="76923C"/>
      <w:sz w:val="20"/>
      <w:szCs w:val="20"/>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sid w:val="00085E32"/>
    <w:pPr>
      <w:spacing w:after="0" w:line="240" w:lineRule="auto"/>
    </w:pPr>
    <w:rPr>
      <w:rFonts w:asciiTheme="minorHAnsi" w:eastAsiaTheme="minorEastAsia" w:hAnsiTheme="minorHAnsi" w:cstheme="minorBidi"/>
      <w:color w:val="5F497A"/>
      <w:sz w:val="20"/>
      <w:szCs w:val="20"/>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sid w:val="00085E32"/>
    <w:pPr>
      <w:spacing w:after="0" w:line="240" w:lineRule="auto"/>
    </w:pPr>
    <w:rPr>
      <w:rFonts w:asciiTheme="minorHAnsi" w:eastAsiaTheme="minorEastAsia" w:hAnsiTheme="minorHAnsi" w:cstheme="minorBidi"/>
      <w:color w:val="31849B"/>
      <w:sz w:val="20"/>
      <w:szCs w:val="20"/>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sid w:val="00085E32"/>
    <w:pPr>
      <w:spacing w:after="0" w:line="240" w:lineRule="auto"/>
    </w:pPr>
    <w:rPr>
      <w:rFonts w:asciiTheme="minorHAnsi" w:eastAsiaTheme="minorEastAsia" w:hAnsiTheme="minorHAnsi" w:cstheme="minorBidi"/>
      <w:color w:val="E36C0A"/>
      <w:sz w:val="20"/>
      <w:szCs w:val="20"/>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rsid w:val="00085E32"/>
    <w:pPr>
      <w:spacing w:after="0" w:line="240" w:lineRule="auto"/>
    </w:pPr>
    <w:rPr>
      <w:rFonts w:asciiTheme="minorHAnsi" w:eastAsiaTheme="minorEastAsia" w:hAnsiTheme="minorHAnsi" w:cstheme="minorBidi"/>
      <w:sz w:val="20"/>
      <w:szCs w:val="20"/>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sid w:val="00085E32"/>
    <w:pPr>
      <w:spacing w:after="0" w:line="240" w:lineRule="auto"/>
    </w:pPr>
    <w:rPr>
      <w:rFonts w:asciiTheme="minorHAnsi" w:eastAsiaTheme="minorEastAsia" w:hAnsiTheme="minorHAnsi" w:cstheme="minorBidi"/>
      <w:sz w:val="20"/>
      <w:szCs w:val="20"/>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085E32"/>
    <w:pPr>
      <w:spacing w:after="0" w:line="240" w:lineRule="auto"/>
    </w:pPr>
    <w:rPr>
      <w:rFonts w:asciiTheme="minorHAnsi" w:eastAsiaTheme="minorEastAsia" w:hAnsiTheme="minorHAnsi" w:cstheme="minorBidi"/>
      <w:sz w:val="20"/>
      <w:szCs w:val="20"/>
    </w:rPr>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085E32"/>
    <w:pPr>
      <w:spacing w:after="0" w:line="240" w:lineRule="auto"/>
    </w:pPr>
    <w:rPr>
      <w:rFonts w:asciiTheme="minorHAnsi" w:eastAsiaTheme="minorEastAsia" w:hAnsiTheme="minorHAnsi" w:cstheme="minorBidi"/>
      <w:sz w:val="20"/>
      <w:szCs w:val="20"/>
    </w:rPr>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rsid w:val="00085E32"/>
    <w:pPr>
      <w:spacing w:after="0" w:line="240" w:lineRule="auto"/>
    </w:pPr>
    <w:rPr>
      <w:rFonts w:asciiTheme="minorHAnsi" w:eastAsiaTheme="minorEastAsia" w:hAnsiTheme="minorHAnsi" w:cstheme="minorBidi"/>
      <w:sz w:val="20"/>
      <w:szCs w:val="20"/>
    </w:rPr>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rsid w:val="00085E32"/>
    <w:pPr>
      <w:spacing w:after="0" w:line="240" w:lineRule="auto"/>
    </w:pPr>
    <w:rPr>
      <w:rFonts w:asciiTheme="minorHAnsi" w:eastAsiaTheme="minorEastAsia" w:hAnsiTheme="minorHAnsi" w:cstheme="minorBidi"/>
      <w:sz w:val="20"/>
      <w:szCs w:val="20"/>
    </w:rPr>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rsid w:val="00085E32"/>
    <w:pPr>
      <w:spacing w:after="0" w:line="240" w:lineRule="auto"/>
    </w:pPr>
    <w:rPr>
      <w:rFonts w:asciiTheme="minorHAnsi" w:eastAsiaTheme="minorEastAsia" w:hAnsiTheme="minorHAnsi" w:cstheme="minorBidi"/>
      <w:sz w:val="20"/>
      <w:szCs w:val="20"/>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rsid w:val="00085E32"/>
    <w:pPr>
      <w:spacing w:after="0" w:line="240" w:lineRule="auto"/>
    </w:pPr>
    <w:rPr>
      <w:rFonts w:asciiTheme="minorHAnsi" w:eastAsiaTheme="minorEastAsia" w:hAnsiTheme="minorHAnsi" w:cstheme="minorBidi"/>
      <w:sz w:val="20"/>
      <w:szCs w:val="2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rsid w:val="00085E32"/>
    <w:pPr>
      <w:spacing w:after="0" w:line="240" w:lineRule="auto"/>
    </w:pPr>
    <w:rPr>
      <w:rFonts w:asciiTheme="minorHAnsi" w:eastAsiaTheme="minorEastAsia" w:hAnsiTheme="minorHAnsi" w:cstheme="minorBidi"/>
      <w:sz w:val="20"/>
      <w:szCs w:val="2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rsid w:val="00085E32"/>
    <w:pPr>
      <w:spacing w:after="0" w:line="240" w:lineRule="auto"/>
    </w:pPr>
    <w:rPr>
      <w:rFonts w:asciiTheme="minorHAnsi" w:eastAsiaTheme="minorEastAsia" w:hAnsiTheme="minorHAnsi" w:cstheme="minorBidi"/>
      <w:sz w:val="20"/>
      <w:szCs w:val="2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rsid w:val="00085E32"/>
    <w:pPr>
      <w:spacing w:after="0" w:line="240" w:lineRule="auto"/>
    </w:pPr>
    <w:rPr>
      <w:rFonts w:asciiTheme="minorHAnsi" w:eastAsiaTheme="minorEastAsia" w:hAnsiTheme="minorHAnsi" w:cstheme="minorBidi"/>
      <w:sz w:val="20"/>
      <w:szCs w:val="20"/>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rsid w:val="00085E32"/>
    <w:pPr>
      <w:spacing w:after="0" w:line="240" w:lineRule="auto"/>
    </w:pPr>
    <w:rPr>
      <w:rFonts w:asciiTheme="minorHAnsi" w:eastAsiaTheme="minorEastAsia" w:hAnsiTheme="minorHAnsi" w:cstheme="minorBidi"/>
      <w:sz w:val="20"/>
      <w:szCs w:val="20"/>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rsid w:val="00085E32"/>
    <w:pPr>
      <w:spacing w:after="0" w:line="240" w:lineRule="auto"/>
    </w:pPr>
    <w:rPr>
      <w:rFonts w:asciiTheme="minorHAnsi" w:eastAsiaTheme="minorEastAsia" w:hAnsiTheme="minorHAnsi" w:cstheme="minorBidi"/>
      <w:sz w:val="20"/>
      <w:szCs w:val="2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rsid w:val="00085E32"/>
    <w:pPr>
      <w:spacing w:after="0" w:line="240" w:lineRule="auto"/>
    </w:pPr>
    <w:rPr>
      <w:rFonts w:asciiTheme="minorHAnsi" w:eastAsiaTheme="minorEastAsia" w:hAnsiTheme="minorHAnsi" w:cstheme="minorBidi"/>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rsid w:val="00085E32"/>
    <w:pPr>
      <w:spacing w:after="0" w:line="240" w:lineRule="auto"/>
    </w:pPr>
    <w:rPr>
      <w:rFonts w:asciiTheme="minorHAnsi" w:eastAsiaTheme="minorEastAsia" w:hAnsiTheme="minorHAnsi" w:cstheme="minorBidi"/>
      <w:sz w:val="20"/>
      <w:szCs w:val="20"/>
    </w:rPr>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rsid w:val="00085E32"/>
    <w:pPr>
      <w:spacing w:after="0" w:line="240" w:lineRule="auto"/>
    </w:pPr>
    <w:rPr>
      <w:rFonts w:asciiTheme="minorHAnsi" w:eastAsiaTheme="minorEastAsia" w:hAnsiTheme="minorHAnsi" w:cstheme="minorBidi"/>
      <w:sz w:val="20"/>
      <w:szCs w:val="20"/>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085E32"/>
    <w:pPr>
      <w:spacing w:after="0" w:line="240" w:lineRule="auto"/>
    </w:pPr>
    <w:rPr>
      <w:rFonts w:asciiTheme="minorHAnsi" w:eastAsiaTheme="minorEastAsia" w:hAnsiTheme="minorHAnsi" w:cstheme="minorBidi"/>
      <w:sz w:val="20"/>
      <w:szCs w:val="20"/>
    </w:rPr>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085E32"/>
    <w:pPr>
      <w:spacing w:after="0" w:line="240" w:lineRule="auto"/>
    </w:pPr>
    <w:rPr>
      <w:rFonts w:asciiTheme="minorHAnsi" w:eastAsiaTheme="minorEastAsia" w:hAnsiTheme="minorHAnsi" w:cstheme="minorBidi"/>
      <w:sz w:val="20"/>
      <w:szCs w:val="20"/>
    </w:rPr>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085E32"/>
    <w:pPr>
      <w:spacing w:after="0" w:line="240" w:lineRule="auto"/>
    </w:pPr>
    <w:rPr>
      <w:rFonts w:asciiTheme="minorHAnsi" w:eastAsiaTheme="minorEastAsia" w:hAnsiTheme="minorHAnsi" w:cstheme="minorBidi"/>
      <w:sz w:val="20"/>
      <w:szCs w:val="20"/>
    </w:rPr>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085E32"/>
    <w:pPr>
      <w:spacing w:after="0" w:line="240" w:lineRule="auto"/>
    </w:pPr>
    <w:rPr>
      <w:rFonts w:asciiTheme="minorHAnsi" w:eastAsiaTheme="minorEastAsia" w:hAnsiTheme="minorHAnsi" w:cstheme="minorBidi"/>
      <w:sz w:val="20"/>
      <w:szCs w:val="20"/>
    </w:rPr>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085E32"/>
    <w:pPr>
      <w:spacing w:after="0" w:line="240" w:lineRule="auto"/>
    </w:pPr>
    <w:rPr>
      <w:rFonts w:asciiTheme="minorHAnsi" w:eastAsiaTheme="minorEastAsia" w:hAnsiTheme="minorHAnsi" w:cstheme="minorBidi"/>
      <w:sz w:val="20"/>
      <w:szCs w:val="20"/>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rsid w:val="00085E32"/>
    <w:pPr>
      <w:spacing w:after="0" w:line="240" w:lineRule="auto"/>
    </w:pPr>
    <w:rPr>
      <w:rFonts w:asciiTheme="minorHAnsi" w:eastAsiaTheme="minorEastAsia" w:hAnsiTheme="minorHAnsi" w:cstheme="minorBidi"/>
      <w:sz w:val="20"/>
      <w:szCs w:val="20"/>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rsid w:val="00085E32"/>
    <w:pPr>
      <w:spacing w:after="0" w:line="240" w:lineRule="auto"/>
    </w:pPr>
    <w:rPr>
      <w:rFonts w:asciiTheme="minorHAnsi" w:eastAsiaTheme="minorEastAsia" w:hAnsiTheme="minorHAnsi" w:cstheme="minorBidi"/>
      <w:sz w:val="20"/>
      <w:szCs w:val="20"/>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rsid w:val="00085E32"/>
    <w:pPr>
      <w:spacing w:after="0" w:line="240" w:lineRule="auto"/>
    </w:pPr>
    <w:rPr>
      <w:rFonts w:asciiTheme="minorHAnsi" w:eastAsiaTheme="minorEastAsia" w:hAnsiTheme="minorHAnsi" w:cstheme="minorBidi"/>
      <w:sz w:val="20"/>
      <w:szCs w:val="20"/>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rsid w:val="00085E32"/>
    <w:pPr>
      <w:spacing w:after="0" w:line="240" w:lineRule="auto"/>
    </w:pPr>
    <w:rPr>
      <w:rFonts w:asciiTheme="minorHAnsi" w:eastAsiaTheme="minorEastAsia" w:hAnsiTheme="minorHAnsi" w:cstheme="minorBidi"/>
      <w:sz w:val="20"/>
      <w:szCs w:val="20"/>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rsid w:val="00085E32"/>
    <w:pPr>
      <w:spacing w:after="0" w:line="240" w:lineRule="auto"/>
    </w:pPr>
    <w:rPr>
      <w:rFonts w:asciiTheme="minorHAnsi" w:eastAsiaTheme="minorEastAsia" w:hAnsiTheme="minorHAnsi" w:cstheme="minorBidi"/>
      <w:sz w:val="20"/>
      <w:szCs w:val="20"/>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rsid w:val="00085E32"/>
    <w:pPr>
      <w:spacing w:after="0" w:line="240" w:lineRule="auto"/>
    </w:pPr>
    <w:rPr>
      <w:rFonts w:asciiTheme="minorHAnsi" w:eastAsiaTheme="minorEastAsia" w:hAnsiTheme="minorHAnsi" w:cstheme="minorBidi"/>
      <w:sz w:val="20"/>
      <w:szCs w:val="20"/>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rsid w:val="00085E32"/>
    <w:pPr>
      <w:spacing w:after="0" w:line="240" w:lineRule="auto"/>
    </w:pPr>
    <w:rPr>
      <w:rFonts w:asciiTheme="minorHAnsi" w:eastAsiaTheme="minorEastAsia" w:hAnsiTheme="minorHAnsi" w:cstheme="minorBidi"/>
      <w:sz w:val="20"/>
      <w:szCs w:val="20"/>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sid w:val="00085E32"/>
    <w:pPr>
      <w:spacing w:after="0" w:line="240" w:lineRule="auto"/>
    </w:pPr>
    <w:rPr>
      <w:rFonts w:asciiTheme="minorHAnsi" w:eastAsiaTheme="minorEastAsia" w:hAnsiTheme="minorHAnsi" w:cstheme="minorBidi"/>
      <w:color w:val="000000"/>
      <w:sz w:val="20"/>
      <w:szCs w:val="20"/>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sid w:val="00085E32"/>
    <w:pPr>
      <w:spacing w:after="0" w:line="240" w:lineRule="auto"/>
    </w:pPr>
    <w:rPr>
      <w:rFonts w:asciiTheme="minorHAnsi" w:eastAsiaTheme="minorEastAsia" w:hAnsiTheme="minorHAnsi" w:cstheme="minorBidi"/>
      <w:color w:val="000000"/>
      <w:sz w:val="20"/>
      <w:szCs w:val="20"/>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sid w:val="00085E32"/>
    <w:pPr>
      <w:spacing w:after="0" w:line="240" w:lineRule="auto"/>
    </w:pPr>
    <w:rPr>
      <w:rFonts w:asciiTheme="minorHAnsi" w:eastAsiaTheme="minorEastAsia" w:hAnsiTheme="minorHAnsi" w:cstheme="minorBidi"/>
      <w:color w:val="000000"/>
      <w:sz w:val="20"/>
      <w:szCs w:val="20"/>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sid w:val="00085E32"/>
    <w:pPr>
      <w:spacing w:after="0" w:line="240" w:lineRule="auto"/>
    </w:pPr>
    <w:rPr>
      <w:rFonts w:asciiTheme="minorHAnsi" w:eastAsiaTheme="minorEastAsia" w:hAnsiTheme="minorHAnsi" w:cstheme="minorBidi"/>
      <w:color w:val="000000"/>
      <w:sz w:val="20"/>
      <w:szCs w:val="20"/>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sid w:val="00085E32"/>
    <w:pPr>
      <w:spacing w:after="0" w:line="240" w:lineRule="auto"/>
    </w:pPr>
    <w:rPr>
      <w:rFonts w:asciiTheme="minorHAnsi" w:eastAsiaTheme="minorEastAsia" w:hAnsiTheme="minorHAnsi" w:cstheme="minorBidi"/>
      <w:color w:val="000000"/>
      <w:sz w:val="20"/>
      <w:szCs w:val="20"/>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sid w:val="00085E32"/>
    <w:pPr>
      <w:spacing w:after="0" w:line="240" w:lineRule="auto"/>
    </w:pPr>
    <w:rPr>
      <w:rFonts w:asciiTheme="minorHAnsi" w:eastAsiaTheme="minorEastAsia" w:hAnsiTheme="minorHAnsi" w:cstheme="minorBidi"/>
      <w:color w:val="000000"/>
      <w:sz w:val="20"/>
      <w:szCs w:val="20"/>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sid w:val="00085E32"/>
    <w:pPr>
      <w:spacing w:after="0" w:line="240" w:lineRule="auto"/>
    </w:pPr>
    <w:rPr>
      <w:rFonts w:asciiTheme="minorHAnsi" w:eastAsiaTheme="minorEastAsia" w:hAnsiTheme="minorHAnsi" w:cstheme="minorBidi"/>
      <w:color w:val="000000"/>
      <w:sz w:val="20"/>
      <w:szCs w:val="20"/>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sid w:val="00085E32"/>
    <w:pPr>
      <w:spacing w:after="0" w:line="240" w:lineRule="auto"/>
    </w:pPr>
    <w:rPr>
      <w:rFonts w:ascii="SimSun" w:eastAsia="Courier New" w:hAnsi="SimSun"/>
      <w:color w:val="000000"/>
      <w:sz w:val="20"/>
      <w:szCs w:val="2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sid w:val="00085E32"/>
    <w:pPr>
      <w:spacing w:after="0" w:line="240" w:lineRule="auto"/>
    </w:pPr>
    <w:rPr>
      <w:rFonts w:ascii="SimSun" w:eastAsia="Courier New" w:hAnsi="SimSun"/>
      <w:color w:val="000000"/>
      <w:sz w:val="20"/>
      <w:szCs w:val="2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sid w:val="00085E32"/>
    <w:pPr>
      <w:spacing w:after="0" w:line="240" w:lineRule="auto"/>
    </w:pPr>
    <w:rPr>
      <w:rFonts w:ascii="SimSun" w:eastAsia="Courier New" w:hAnsi="SimSun"/>
      <w:color w:val="000000"/>
      <w:sz w:val="20"/>
      <w:szCs w:val="20"/>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sid w:val="00085E32"/>
    <w:pPr>
      <w:spacing w:after="0" w:line="240" w:lineRule="auto"/>
    </w:pPr>
    <w:rPr>
      <w:rFonts w:ascii="SimSun" w:eastAsia="Courier New" w:hAnsi="SimSun"/>
      <w:color w:val="000000"/>
      <w:sz w:val="20"/>
      <w:szCs w:val="20"/>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sid w:val="00085E32"/>
    <w:pPr>
      <w:spacing w:after="0" w:line="240" w:lineRule="auto"/>
    </w:pPr>
    <w:rPr>
      <w:rFonts w:ascii="SimSun" w:eastAsia="Courier New" w:hAnsi="SimSun"/>
      <w:color w:val="000000"/>
      <w:sz w:val="20"/>
      <w:szCs w:val="20"/>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sid w:val="00085E32"/>
    <w:pPr>
      <w:spacing w:after="0" w:line="240" w:lineRule="auto"/>
    </w:pPr>
    <w:rPr>
      <w:rFonts w:ascii="SimSun" w:eastAsia="Courier New" w:hAnsi="SimSun"/>
      <w:color w:val="000000"/>
      <w:sz w:val="20"/>
      <w:szCs w:val="20"/>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sid w:val="00085E32"/>
    <w:pPr>
      <w:spacing w:after="0" w:line="240" w:lineRule="auto"/>
    </w:pPr>
    <w:rPr>
      <w:rFonts w:ascii="SimSun" w:eastAsia="Courier New" w:hAnsi="SimSun"/>
      <w:color w:val="000000"/>
      <w:sz w:val="20"/>
      <w:szCs w:val="20"/>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rsid w:val="00085E32"/>
    <w:pPr>
      <w:spacing w:after="0" w:line="240" w:lineRule="auto"/>
    </w:pPr>
    <w:rPr>
      <w:rFonts w:asciiTheme="minorHAnsi" w:eastAsiaTheme="minorEastAsia" w:hAnsiTheme="minorHAnsi" w:cstheme="minorBidi"/>
      <w:sz w:val="20"/>
      <w:szCs w:val="20"/>
    </w:rPr>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rsid w:val="00085E32"/>
    <w:pPr>
      <w:spacing w:after="0" w:line="240" w:lineRule="auto"/>
    </w:pPr>
    <w:rPr>
      <w:rFonts w:asciiTheme="minorHAnsi" w:eastAsiaTheme="minorEastAsia" w:hAnsiTheme="minorHAnsi" w:cstheme="minorBidi"/>
      <w:sz w:val="20"/>
      <w:szCs w:val="20"/>
    </w:rPr>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rsid w:val="00085E32"/>
    <w:pPr>
      <w:spacing w:after="0" w:line="240" w:lineRule="auto"/>
    </w:pPr>
    <w:rPr>
      <w:rFonts w:asciiTheme="minorHAnsi" w:eastAsiaTheme="minorEastAsia" w:hAnsiTheme="minorHAnsi" w:cstheme="minorBidi"/>
      <w:sz w:val="20"/>
      <w:szCs w:val="20"/>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rsid w:val="00085E32"/>
    <w:pPr>
      <w:spacing w:after="0" w:line="240" w:lineRule="auto"/>
    </w:pPr>
    <w:rPr>
      <w:rFonts w:asciiTheme="minorHAnsi" w:eastAsiaTheme="minorEastAsia" w:hAnsiTheme="minorHAnsi" w:cstheme="minorBidi"/>
      <w:sz w:val="20"/>
      <w:szCs w:val="20"/>
    </w:rPr>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rsid w:val="00085E32"/>
    <w:pPr>
      <w:spacing w:after="0" w:line="240" w:lineRule="auto"/>
    </w:pPr>
    <w:rPr>
      <w:rFonts w:asciiTheme="minorHAnsi" w:eastAsiaTheme="minorEastAsia" w:hAnsiTheme="minorHAnsi" w:cstheme="minorBidi"/>
      <w:sz w:val="20"/>
      <w:szCs w:val="20"/>
    </w:rPr>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rsid w:val="00085E32"/>
    <w:pPr>
      <w:spacing w:after="0" w:line="240" w:lineRule="auto"/>
    </w:pPr>
    <w:rPr>
      <w:rFonts w:asciiTheme="minorHAnsi" w:eastAsiaTheme="minorEastAsia" w:hAnsiTheme="minorHAnsi" w:cstheme="minorBidi"/>
      <w:sz w:val="20"/>
      <w:szCs w:val="20"/>
    </w:rPr>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rsid w:val="00085E32"/>
    <w:pPr>
      <w:spacing w:after="0" w:line="240" w:lineRule="auto"/>
    </w:pPr>
    <w:rPr>
      <w:rFonts w:asciiTheme="minorHAnsi" w:eastAsiaTheme="minorEastAsia" w:hAnsiTheme="minorHAnsi" w:cstheme="minorBidi"/>
      <w:sz w:val="20"/>
      <w:szCs w:val="20"/>
    </w:rPr>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sid w:val="00085E32"/>
    <w:pPr>
      <w:spacing w:after="0" w:line="240" w:lineRule="auto"/>
    </w:pPr>
    <w:rPr>
      <w:rFonts w:ascii="SimSun" w:eastAsia="Courier New" w:hAnsi="SimSun"/>
      <w:color w:val="000000"/>
      <w:sz w:val="20"/>
      <w:szCs w:val="2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sid w:val="00085E32"/>
    <w:pPr>
      <w:spacing w:after="0" w:line="240" w:lineRule="auto"/>
    </w:pPr>
    <w:rPr>
      <w:rFonts w:ascii="SimSun" w:eastAsia="Courier New" w:hAnsi="SimSun"/>
      <w:color w:val="000000"/>
      <w:sz w:val="20"/>
      <w:szCs w:val="2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sid w:val="00085E32"/>
    <w:pPr>
      <w:spacing w:after="0" w:line="240" w:lineRule="auto"/>
    </w:pPr>
    <w:rPr>
      <w:rFonts w:ascii="SimSun" w:eastAsia="Courier New" w:hAnsi="SimSun"/>
      <w:color w:val="000000"/>
      <w:sz w:val="20"/>
      <w:szCs w:val="2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sid w:val="00085E32"/>
    <w:pPr>
      <w:spacing w:after="0" w:line="240" w:lineRule="auto"/>
    </w:pPr>
    <w:rPr>
      <w:rFonts w:ascii="SimSun" w:eastAsia="Courier New" w:hAnsi="SimSun"/>
      <w:color w:val="000000"/>
      <w:sz w:val="20"/>
      <w:szCs w:val="20"/>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sid w:val="00085E32"/>
    <w:pPr>
      <w:spacing w:after="0" w:line="240" w:lineRule="auto"/>
    </w:pPr>
    <w:rPr>
      <w:rFonts w:ascii="SimSun" w:eastAsia="Courier New" w:hAnsi="SimSun"/>
      <w:color w:val="000000"/>
      <w:sz w:val="20"/>
      <w:szCs w:val="20"/>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sid w:val="00085E32"/>
    <w:pPr>
      <w:spacing w:after="0" w:line="240" w:lineRule="auto"/>
    </w:pPr>
    <w:rPr>
      <w:rFonts w:ascii="SimSun" w:eastAsia="Courier New" w:hAnsi="SimSun"/>
      <w:color w:val="000000"/>
      <w:sz w:val="20"/>
      <w:szCs w:val="2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sid w:val="00085E32"/>
    <w:pPr>
      <w:spacing w:after="0" w:line="240" w:lineRule="auto"/>
    </w:pPr>
    <w:rPr>
      <w:rFonts w:ascii="SimSun" w:eastAsia="Courier New" w:hAnsi="SimSun"/>
      <w:color w:val="000000"/>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rsid w:val="00085E32"/>
    <w:pPr>
      <w:spacing w:after="0" w:line="240" w:lineRule="auto"/>
    </w:pPr>
    <w:rPr>
      <w:rFonts w:asciiTheme="minorHAnsi" w:eastAsiaTheme="minorEastAsia" w:hAnsiTheme="minorHAnsi" w:cstheme="minorBidi"/>
      <w:sz w:val="20"/>
      <w:szCs w:val="20"/>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rsid w:val="00085E32"/>
    <w:pPr>
      <w:spacing w:after="0" w:line="240" w:lineRule="auto"/>
    </w:pPr>
    <w:rPr>
      <w:rFonts w:asciiTheme="minorHAnsi" w:eastAsiaTheme="minorEastAsia" w:hAnsiTheme="minorHAnsi" w:cstheme="minorBidi"/>
      <w:sz w:val="20"/>
      <w:szCs w:val="20"/>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rsid w:val="00085E32"/>
    <w:pPr>
      <w:spacing w:after="0" w:line="240" w:lineRule="auto"/>
    </w:pPr>
    <w:rPr>
      <w:rFonts w:asciiTheme="minorHAnsi" w:eastAsiaTheme="minorEastAsia" w:hAnsiTheme="minorHAnsi" w:cstheme="minorBidi"/>
      <w:sz w:val="20"/>
      <w:szCs w:val="20"/>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rsid w:val="00085E32"/>
    <w:pPr>
      <w:spacing w:after="0" w:line="240" w:lineRule="auto"/>
    </w:pPr>
    <w:rPr>
      <w:rFonts w:asciiTheme="minorHAnsi" w:eastAsiaTheme="minorEastAsia" w:hAnsiTheme="minorHAnsi" w:cstheme="minorBidi"/>
      <w:sz w:val="20"/>
      <w:szCs w:val="20"/>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rsid w:val="00085E32"/>
    <w:pPr>
      <w:spacing w:after="0" w:line="240" w:lineRule="auto"/>
    </w:pPr>
    <w:rPr>
      <w:rFonts w:asciiTheme="minorHAnsi" w:eastAsiaTheme="minorEastAsia" w:hAnsiTheme="minorHAnsi" w:cstheme="minorBidi"/>
      <w:sz w:val="20"/>
      <w:szCs w:val="20"/>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rsid w:val="00085E32"/>
    <w:pPr>
      <w:spacing w:after="0" w:line="240" w:lineRule="auto"/>
    </w:pPr>
    <w:rPr>
      <w:rFonts w:asciiTheme="minorHAnsi" w:eastAsiaTheme="minorEastAsia" w:hAnsiTheme="minorHAnsi" w:cstheme="minorBidi"/>
      <w:sz w:val="20"/>
      <w:szCs w:val="20"/>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rsid w:val="00085E32"/>
    <w:pPr>
      <w:spacing w:after="0" w:line="240" w:lineRule="auto"/>
    </w:pPr>
    <w:rPr>
      <w:rFonts w:asciiTheme="minorHAnsi" w:eastAsiaTheme="minorEastAsia" w:hAnsiTheme="minorHAnsi" w:cstheme="minorBidi"/>
      <w:sz w:val="20"/>
      <w:szCs w:val="20"/>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sid w:val="00085E32"/>
    <w:pPr>
      <w:spacing w:after="0" w:line="240" w:lineRule="auto"/>
    </w:pPr>
    <w:rPr>
      <w:rFonts w:asciiTheme="minorHAnsi" w:eastAsiaTheme="minorEastAsia" w:hAnsiTheme="minorHAnsi" w:cstheme="minorBidi"/>
      <w:color w:val="FFFFFF"/>
      <w:sz w:val="20"/>
      <w:szCs w:val="20"/>
    </w:rPr>
    <w:tblPr>
      <w:tblStyleRowBandSize w:val="1"/>
      <w:tblStyleColBandSize w:val="1"/>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sid w:val="00085E32"/>
    <w:pPr>
      <w:spacing w:after="0" w:line="240" w:lineRule="auto"/>
    </w:pPr>
    <w:rPr>
      <w:rFonts w:asciiTheme="minorHAnsi" w:eastAsiaTheme="minorEastAsia" w:hAnsiTheme="minorHAnsi" w:cstheme="minorBidi"/>
      <w:color w:val="FFFFFF"/>
      <w:sz w:val="20"/>
      <w:szCs w:val="20"/>
    </w:rPr>
    <w:tblPr>
      <w:tblStyleRowBandSize w:val="1"/>
      <w:tblStyleColBandSize w:val="1"/>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sid w:val="00085E32"/>
    <w:pPr>
      <w:spacing w:after="0" w:line="240" w:lineRule="auto"/>
    </w:pPr>
    <w:rPr>
      <w:rFonts w:asciiTheme="minorHAnsi" w:eastAsiaTheme="minorEastAsia" w:hAnsiTheme="minorHAnsi" w:cstheme="minorBidi"/>
      <w:color w:val="FFFFFF"/>
      <w:sz w:val="20"/>
      <w:szCs w:val="20"/>
    </w:rPr>
    <w:tblPr>
      <w:tblStyleRowBandSize w:val="1"/>
      <w:tblStyleColBandSize w:val="1"/>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sid w:val="00085E32"/>
    <w:pPr>
      <w:spacing w:after="0" w:line="240" w:lineRule="auto"/>
    </w:pPr>
    <w:rPr>
      <w:rFonts w:asciiTheme="minorHAnsi" w:eastAsiaTheme="minorEastAsia" w:hAnsiTheme="minorHAnsi" w:cstheme="minorBidi"/>
      <w:color w:val="FFFFFF"/>
      <w:sz w:val="20"/>
      <w:szCs w:val="20"/>
    </w:rPr>
    <w:tblPr>
      <w:tblStyleRowBandSize w:val="1"/>
      <w:tblStyleColBandSize w:val="1"/>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sid w:val="00085E32"/>
    <w:pPr>
      <w:spacing w:after="0" w:line="240" w:lineRule="auto"/>
    </w:pPr>
    <w:rPr>
      <w:rFonts w:asciiTheme="minorHAnsi" w:eastAsiaTheme="minorEastAsia" w:hAnsiTheme="minorHAnsi" w:cstheme="minorBidi"/>
      <w:color w:val="FFFFFF"/>
      <w:sz w:val="20"/>
      <w:szCs w:val="20"/>
    </w:rPr>
    <w:tblPr>
      <w:tblStyleRowBandSize w:val="1"/>
      <w:tblStyleColBandSize w:val="1"/>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sid w:val="00085E32"/>
    <w:pPr>
      <w:spacing w:after="0" w:line="240" w:lineRule="auto"/>
    </w:pPr>
    <w:rPr>
      <w:rFonts w:asciiTheme="minorHAnsi" w:eastAsiaTheme="minorEastAsia" w:hAnsiTheme="minorHAnsi" w:cstheme="minorBidi"/>
      <w:color w:val="FFFFFF"/>
      <w:sz w:val="20"/>
      <w:szCs w:val="20"/>
    </w:rPr>
    <w:tblPr>
      <w:tblStyleRowBandSize w:val="1"/>
      <w:tblStyleColBandSize w:val="1"/>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sid w:val="00085E32"/>
    <w:pPr>
      <w:spacing w:after="0" w:line="240" w:lineRule="auto"/>
    </w:pPr>
    <w:rPr>
      <w:rFonts w:asciiTheme="minorHAnsi" w:eastAsiaTheme="minorEastAsia" w:hAnsiTheme="minorHAnsi" w:cstheme="minorBidi"/>
      <w:color w:val="FFFFFF"/>
      <w:sz w:val="20"/>
      <w:szCs w:val="20"/>
    </w:rPr>
    <w:tblPr>
      <w:tblStyleRowBandSize w:val="1"/>
      <w:tblStyleColBandSize w:val="1"/>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sid w:val="00085E32"/>
    <w:pPr>
      <w:spacing w:after="0" w:line="240" w:lineRule="auto"/>
    </w:pPr>
    <w:rPr>
      <w:rFonts w:asciiTheme="minorHAnsi" w:eastAsiaTheme="minorEastAsia" w:hAnsiTheme="minorHAnsi" w:cstheme="minorBidi"/>
      <w:color w:val="000000"/>
      <w:sz w:val="20"/>
      <w:szCs w:val="20"/>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sid w:val="00085E32"/>
    <w:pPr>
      <w:spacing w:after="0" w:line="240" w:lineRule="auto"/>
    </w:pPr>
    <w:rPr>
      <w:rFonts w:asciiTheme="minorHAnsi" w:eastAsiaTheme="minorEastAsia" w:hAnsiTheme="minorHAnsi" w:cstheme="minorBidi"/>
      <w:color w:val="000000"/>
      <w:sz w:val="20"/>
      <w:szCs w:val="2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sid w:val="00085E32"/>
    <w:pPr>
      <w:spacing w:after="0" w:line="240" w:lineRule="auto"/>
    </w:pPr>
    <w:rPr>
      <w:rFonts w:asciiTheme="minorHAnsi" w:eastAsiaTheme="minorEastAsia" w:hAnsiTheme="minorHAnsi" w:cstheme="minorBidi"/>
      <w:color w:val="000000"/>
      <w:sz w:val="20"/>
      <w:szCs w:val="20"/>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sid w:val="00085E32"/>
    <w:pPr>
      <w:spacing w:after="0" w:line="240" w:lineRule="auto"/>
    </w:pPr>
    <w:rPr>
      <w:rFonts w:asciiTheme="minorHAnsi" w:eastAsiaTheme="minorEastAsia" w:hAnsiTheme="minorHAnsi" w:cstheme="minorBidi"/>
      <w:color w:val="000000"/>
      <w:sz w:val="20"/>
      <w:szCs w:val="20"/>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sid w:val="00085E32"/>
    <w:pPr>
      <w:spacing w:after="0" w:line="240" w:lineRule="auto"/>
    </w:pPr>
    <w:rPr>
      <w:rFonts w:asciiTheme="minorHAnsi" w:eastAsiaTheme="minorEastAsia" w:hAnsiTheme="minorHAnsi" w:cstheme="minorBidi"/>
      <w:color w:val="000000"/>
      <w:sz w:val="20"/>
      <w:szCs w:val="20"/>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sid w:val="00085E32"/>
    <w:pPr>
      <w:spacing w:after="0" w:line="240" w:lineRule="auto"/>
    </w:pPr>
    <w:rPr>
      <w:rFonts w:asciiTheme="minorHAnsi" w:eastAsiaTheme="minorEastAsia" w:hAnsiTheme="minorHAnsi" w:cstheme="minorBidi"/>
      <w:color w:val="000000"/>
      <w:sz w:val="20"/>
      <w:szCs w:val="2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sid w:val="00085E32"/>
    <w:pPr>
      <w:spacing w:after="0" w:line="240" w:lineRule="auto"/>
    </w:pPr>
    <w:rPr>
      <w:rFonts w:asciiTheme="minorHAnsi" w:eastAsiaTheme="minorEastAsia" w:hAnsiTheme="minorHAnsi" w:cstheme="minorBidi"/>
      <w:color w:val="000000"/>
      <w:sz w:val="20"/>
      <w:szCs w:val="20"/>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sid w:val="00085E32"/>
    <w:pPr>
      <w:spacing w:after="0" w:line="240" w:lineRule="auto"/>
    </w:pPr>
    <w:rPr>
      <w:rFonts w:asciiTheme="minorHAnsi" w:eastAsiaTheme="minorEastAsia" w:hAnsiTheme="minorHAnsi" w:cstheme="minorBidi"/>
      <w:color w:val="000000"/>
      <w:sz w:val="20"/>
      <w:szCs w:val="20"/>
    </w:rPr>
    <w:tblPr>
      <w:tblStyleRowBandSize w:val="1"/>
      <w:tblStyleColBandSize w:val="1"/>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sid w:val="00085E32"/>
    <w:pPr>
      <w:spacing w:after="0" w:line="240" w:lineRule="auto"/>
    </w:pPr>
    <w:rPr>
      <w:rFonts w:asciiTheme="minorHAnsi" w:eastAsiaTheme="minorEastAsia" w:hAnsiTheme="minorHAnsi" w:cstheme="minorBidi"/>
      <w:color w:val="000000"/>
      <w:sz w:val="20"/>
      <w:szCs w:val="20"/>
    </w:rPr>
    <w:tblPr>
      <w:tblStyleRowBandSize w:val="1"/>
      <w:tblStyleColBandSize w:val="1"/>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sid w:val="00085E32"/>
    <w:pPr>
      <w:spacing w:after="0" w:line="240" w:lineRule="auto"/>
    </w:pPr>
    <w:rPr>
      <w:rFonts w:asciiTheme="minorHAnsi" w:eastAsiaTheme="minorEastAsia" w:hAnsiTheme="minorHAnsi" w:cstheme="minorBidi"/>
      <w:color w:val="000000"/>
      <w:sz w:val="20"/>
      <w:szCs w:val="20"/>
    </w:rPr>
    <w:tblPr>
      <w:tblStyleRowBandSize w:val="1"/>
      <w:tblStyleColBandSize w:val="1"/>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sid w:val="00085E32"/>
    <w:pPr>
      <w:spacing w:after="0" w:line="240" w:lineRule="auto"/>
    </w:pPr>
    <w:rPr>
      <w:rFonts w:asciiTheme="minorHAnsi" w:eastAsiaTheme="minorEastAsia" w:hAnsiTheme="minorHAnsi" w:cstheme="minorBidi"/>
      <w:color w:val="000000"/>
      <w:sz w:val="20"/>
      <w:szCs w:val="20"/>
    </w:rPr>
    <w:tblPr>
      <w:tblStyleRowBandSize w:val="1"/>
      <w:tblStyleColBandSize w:val="1"/>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sid w:val="00085E32"/>
    <w:pPr>
      <w:spacing w:after="0" w:line="240" w:lineRule="auto"/>
    </w:pPr>
    <w:rPr>
      <w:rFonts w:asciiTheme="minorHAnsi" w:eastAsiaTheme="minorEastAsia" w:hAnsiTheme="minorHAnsi" w:cstheme="minorBidi"/>
      <w:color w:val="000000"/>
      <w:sz w:val="20"/>
      <w:szCs w:val="20"/>
    </w:rPr>
    <w:tblPr>
      <w:tblStyleRowBandSize w:val="1"/>
      <w:tblStyleColBandSize w:val="1"/>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sid w:val="00085E32"/>
    <w:pPr>
      <w:spacing w:after="0" w:line="240" w:lineRule="auto"/>
    </w:pPr>
    <w:rPr>
      <w:rFonts w:asciiTheme="minorHAnsi" w:eastAsiaTheme="minorEastAsia" w:hAnsiTheme="minorHAnsi" w:cstheme="minorBidi"/>
      <w:color w:val="000000"/>
      <w:sz w:val="20"/>
      <w:szCs w:val="20"/>
    </w:rPr>
    <w:tblPr>
      <w:tblStyleRowBandSize w:val="1"/>
      <w:tblStyleColBandSize w:val="1"/>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sid w:val="00085E32"/>
    <w:pPr>
      <w:spacing w:after="0" w:line="240" w:lineRule="auto"/>
    </w:pPr>
    <w:rPr>
      <w:rFonts w:asciiTheme="minorHAnsi" w:eastAsiaTheme="minorEastAsia" w:hAnsiTheme="minorHAnsi" w:cstheme="minorBidi"/>
      <w:color w:val="000000"/>
      <w:sz w:val="20"/>
      <w:szCs w:val="20"/>
    </w:rPr>
    <w:tblPr>
      <w:tblStyleRowBandSize w:val="1"/>
      <w:tblStyleColBandSize w:val="1"/>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sid w:val="00085E32"/>
    <w:pPr>
      <w:spacing w:after="0" w:line="240" w:lineRule="auto"/>
    </w:pPr>
    <w:rPr>
      <w:rFonts w:asciiTheme="minorHAnsi" w:eastAsiaTheme="minorEastAsia" w:hAnsiTheme="minorHAnsi" w:cstheme="minorBidi"/>
      <w:color w:val="000000"/>
      <w:sz w:val="20"/>
      <w:szCs w:val="20"/>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sid w:val="00085E32"/>
    <w:pPr>
      <w:spacing w:after="0" w:line="240" w:lineRule="auto"/>
    </w:pPr>
    <w:rPr>
      <w:rFonts w:asciiTheme="minorHAnsi" w:eastAsiaTheme="minorEastAsia" w:hAnsiTheme="minorHAnsi" w:cstheme="minorBidi"/>
      <w:color w:val="000000"/>
      <w:sz w:val="20"/>
      <w:szCs w:val="2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sid w:val="00085E32"/>
    <w:pPr>
      <w:spacing w:after="0" w:line="240" w:lineRule="auto"/>
    </w:pPr>
    <w:rPr>
      <w:rFonts w:asciiTheme="minorHAnsi" w:eastAsiaTheme="minorEastAsia" w:hAnsiTheme="minorHAnsi" w:cstheme="minorBidi"/>
      <w:color w:val="000000"/>
      <w:sz w:val="20"/>
      <w:szCs w:val="20"/>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sid w:val="00085E32"/>
    <w:pPr>
      <w:spacing w:after="0" w:line="240" w:lineRule="auto"/>
    </w:pPr>
    <w:rPr>
      <w:rFonts w:asciiTheme="minorHAnsi" w:eastAsiaTheme="minorEastAsia" w:hAnsiTheme="minorHAnsi" w:cstheme="minorBidi"/>
      <w:color w:val="000000"/>
      <w:sz w:val="20"/>
      <w:szCs w:val="20"/>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sid w:val="00085E32"/>
    <w:pPr>
      <w:spacing w:after="0" w:line="240" w:lineRule="auto"/>
    </w:pPr>
    <w:rPr>
      <w:rFonts w:asciiTheme="minorHAnsi" w:eastAsiaTheme="minorEastAsia" w:hAnsiTheme="minorHAnsi" w:cstheme="minorBidi"/>
      <w:color w:val="000000"/>
      <w:sz w:val="20"/>
      <w:szCs w:val="20"/>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sid w:val="00085E32"/>
    <w:pPr>
      <w:spacing w:after="0" w:line="240" w:lineRule="auto"/>
    </w:pPr>
    <w:rPr>
      <w:rFonts w:asciiTheme="minorHAnsi" w:eastAsiaTheme="minorEastAsia" w:hAnsiTheme="minorHAnsi" w:cstheme="minorBidi"/>
      <w:color w:val="000000"/>
      <w:sz w:val="20"/>
      <w:szCs w:val="20"/>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sid w:val="00085E32"/>
    <w:pPr>
      <w:spacing w:after="0" w:line="240" w:lineRule="auto"/>
    </w:pPr>
    <w:rPr>
      <w:rFonts w:asciiTheme="minorHAnsi" w:eastAsiaTheme="minorEastAsia" w:hAnsiTheme="minorHAnsi" w:cstheme="minorBidi"/>
      <w:color w:val="000000"/>
      <w:sz w:val="20"/>
      <w:szCs w:val="2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Style36">
    <w:name w:val="_Style 36"/>
    <w:basedOn w:val="TableNormal"/>
    <w:qFormat/>
    <w:rsid w:val="00085E32"/>
    <w:pPr>
      <w:spacing w:after="0" w:line="240" w:lineRule="auto"/>
    </w:pPr>
    <w:rPr>
      <w:rFonts w:asciiTheme="minorHAnsi" w:eastAsiaTheme="minorEastAsia" w:hAnsiTheme="minorHAnsi" w:cstheme="minorBidi"/>
      <w:sz w:val="20"/>
      <w:szCs w:val="20"/>
    </w:rPr>
    <w:tblPr/>
  </w:style>
  <w:style w:type="table" w:customStyle="1" w:styleId="Style38">
    <w:name w:val="_Style 38"/>
    <w:basedOn w:val="TableNormal"/>
    <w:qFormat/>
    <w:rsid w:val="00085E32"/>
    <w:pPr>
      <w:spacing w:after="0" w:line="240" w:lineRule="auto"/>
    </w:pPr>
    <w:rPr>
      <w:rFonts w:asciiTheme="minorHAnsi" w:eastAsiaTheme="minorEastAsia" w:hAnsiTheme="minorHAnsi" w:cstheme="minorBidi"/>
      <w:sz w:val="20"/>
      <w:szCs w:val="20"/>
    </w:rPr>
    <w:tblPr/>
  </w:style>
  <w:style w:type="table" w:customStyle="1" w:styleId="Style39">
    <w:name w:val="_Style 39"/>
    <w:basedOn w:val="TableNormal"/>
    <w:qFormat/>
    <w:rsid w:val="00085E32"/>
    <w:pPr>
      <w:spacing w:after="0" w:line="240" w:lineRule="auto"/>
    </w:pPr>
    <w:rPr>
      <w:rFonts w:asciiTheme="minorHAnsi" w:eastAsiaTheme="minorEastAsia" w:hAnsiTheme="minorHAnsi" w:cstheme="minorBidi"/>
      <w:sz w:val="20"/>
      <w:szCs w:val="20"/>
    </w:rPr>
    <w:tblPr/>
  </w:style>
  <w:style w:type="table" w:customStyle="1" w:styleId="Style41">
    <w:name w:val="_Style 41"/>
    <w:basedOn w:val="TableNormal"/>
    <w:qFormat/>
    <w:rsid w:val="00085E32"/>
    <w:pPr>
      <w:spacing w:after="0" w:line="240" w:lineRule="auto"/>
    </w:pPr>
    <w:rPr>
      <w:rFonts w:asciiTheme="minorHAnsi" w:eastAsiaTheme="minorEastAsia" w:hAnsiTheme="minorHAnsi" w:cstheme="minorBidi"/>
      <w:sz w:val="20"/>
      <w:szCs w:val="20"/>
    </w:rPr>
    <w:tblPr/>
  </w:style>
  <w:style w:type="table" w:customStyle="1" w:styleId="Style42">
    <w:name w:val="_Style 42"/>
    <w:basedOn w:val="TableNormal"/>
    <w:qFormat/>
    <w:rsid w:val="00085E32"/>
    <w:pPr>
      <w:spacing w:after="0" w:line="240" w:lineRule="auto"/>
    </w:pPr>
    <w:rPr>
      <w:rFonts w:asciiTheme="minorHAnsi" w:eastAsiaTheme="minorEastAsia" w:hAnsiTheme="minorHAnsi" w:cstheme="minorBidi"/>
      <w:sz w:val="20"/>
      <w:szCs w:val="20"/>
    </w:rPr>
    <w:tblPr/>
  </w:style>
  <w:style w:type="table" w:customStyle="1" w:styleId="Style44">
    <w:name w:val="_Style 44"/>
    <w:basedOn w:val="TableNormal"/>
    <w:qFormat/>
    <w:rsid w:val="00085E32"/>
    <w:pPr>
      <w:spacing w:after="0" w:line="240" w:lineRule="auto"/>
    </w:pPr>
    <w:rPr>
      <w:rFonts w:asciiTheme="minorHAnsi" w:eastAsiaTheme="minorEastAsia" w:hAnsiTheme="minorHAnsi" w:cstheme="minorBidi"/>
      <w:sz w:val="20"/>
      <w:szCs w:val="20"/>
    </w:rPr>
    <w:tblPr/>
  </w:style>
  <w:style w:type="table" w:customStyle="1" w:styleId="Style46">
    <w:name w:val="_Style 46"/>
    <w:basedOn w:val="TableNormal"/>
    <w:qFormat/>
    <w:rsid w:val="00085E32"/>
    <w:pPr>
      <w:spacing w:after="0" w:line="240" w:lineRule="auto"/>
    </w:pPr>
    <w:rPr>
      <w:rFonts w:asciiTheme="minorHAnsi" w:eastAsiaTheme="minorEastAsia" w:hAnsiTheme="minorHAnsi" w:cstheme="minorBidi"/>
      <w:sz w:val="20"/>
      <w:szCs w:val="20"/>
    </w:rP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7"/>
        <w:szCs w:val="27"/>
        <w:lang w:val="en-US" w:eastAsia="en-US" w:bidi="ar-SA"/>
      </w:rPr>
    </w:rPrDefault>
    <w:pPrDefault>
      <w:pPr>
        <w:spacing w:after="160" w:line="360" w:lineRule="auto"/>
      </w:pPr>
    </w:pPrDefault>
  </w:docDefaults>
  <w:latentStyles w:defLockedState="0" w:defUIPriority="0" w:defSemiHidden="1" w:defUnhideWhenUsed="1" w:defQFormat="1" w:count="267">
    <w:lsdException w:name="Normal" w:semiHidden="0" w:unhideWhenUsed="0"/>
    <w:lsdException w:name="heading 1" w:semiHidden="0" w:unhideWhenUsed="0"/>
    <w:lsdException w:name="Title" w:semiHidden="0" w:unhideWhenUsed="0"/>
    <w:lsdException w:name="Default Paragraph Font" w:uiPriority="1" w:qFormat="0"/>
    <w:lsdException w:name="Subtitle" w:semiHidden="0" w:unhideWhenUsed="0"/>
    <w:lsdException w:name="Strong" w:semiHidden="0" w:unhideWhenUsed="0"/>
    <w:lsdException w:name="Emphasis" w:semiHidden="0" w:unhideWhenUsed="0"/>
    <w:lsdException w:name="HTML Top of Form" w:uiPriority="99" w:qFormat="0"/>
    <w:lsdException w:name="HTML Bottom of Form" w:uiPriority="99" w:qFormat="0"/>
    <w:lsdException w:name="Normal Table" w:uiPriority="99" w:qFormat="0"/>
    <w:lsdException w:name="No List" w:uiPriority="99" w:qFormat="0"/>
    <w:lsdException w:name="Outline List 1" w:uiPriority="99" w:qFormat="0"/>
    <w:lsdException w:name="Outline List 2" w:uiPriority="99" w:qFormat="0"/>
    <w:lsdException w:name="Outline List 3" w:uiPriority="99" w:qFormat="0"/>
    <w:lsdException w:name="Table Grid" w:semiHidden="0" w:unhideWhenUsed="0"/>
    <w:lsdException w:name="Placeholder Text" w:uiPriority="99" w:unhideWhenUsed="0" w:qFormat="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qFormat="0"/>
    <w:lsdException w:name="TOC Heading" w:uiPriority="39"/>
  </w:latentStyles>
  <w:style w:type="paragraph" w:default="1" w:styleId="Normal">
    <w:name w:val="Normal"/>
    <w:qFormat/>
    <w:rsid w:val="00DF6AAE"/>
  </w:style>
  <w:style w:type="paragraph" w:styleId="Heading1">
    <w:name w:val="heading 1"/>
    <w:basedOn w:val="Normal"/>
    <w:next w:val="Normal"/>
    <w:link w:val="Heading1Char"/>
    <w:qFormat/>
    <w:rsid w:val="0090728A"/>
    <w:pPr>
      <w:keepNext/>
      <w:keepLines/>
      <w:spacing w:before="120" w:after="0" w:line="276" w:lineRule="auto"/>
      <w:jc w:val="center"/>
      <w:outlineLvl w:val="0"/>
    </w:pPr>
    <w:rPr>
      <w:rFonts w:eastAsiaTheme="majorEastAsia" w:cstheme="majorBidi"/>
      <w:b/>
      <w:caps/>
      <w:color w:val="0070C0"/>
      <w:sz w:val="28"/>
      <w:szCs w:val="32"/>
    </w:rPr>
  </w:style>
  <w:style w:type="paragraph" w:styleId="Heading2">
    <w:name w:val="heading 2"/>
    <w:basedOn w:val="Normal"/>
    <w:next w:val="Normal"/>
    <w:link w:val="Heading2Char"/>
    <w:unhideWhenUsed/>
    <w:qFormat/>
    <w:rsid w:val="0090728A"/>
    <w:pPr>
      <w:keepNext/>
      <w:keepLines/>
      <w:spacing w:before="40" w:after="0"/>
      <w:jc w:val="center"/>
      <w:outlineLvl w:val="1"/>
    </w:pPr>
    <w:rPr>
      <w:rFonts w:asciiTheme="majorHAnsi" w:eastAsiaTheme="majorEastAsia" w:hAnsiTheme="majorHAnsi" w:cstheme="majorBidi"/>
      <w:b/>
      <w:color w:val="000000" w:themeColor="text1"/>
      <w:sz w:val="28"/>
      <w:szCs w:val="26"/>
    </w:rPr>
  </w:style>
  <w:style w:type="paragraph" w:styleId="Heading3">
    <w:name w:val="heading 3"/>
    <w:basedOn w:val="Normal"/>
    <w:next w:val="Normal"/>
    <w:link w:val="Heading3Char"/>
    <w:unhideWhenUsed/>
    <w:qFormat/>
    <w:pPr>
      <w:keepNext/>
      <w:keepLines/>
      <w:spacing w:before="280" w:after="80"/>
      <w:outlineLvl w:val="2"/>
    </w:pPr>
    <w:rPr>
      <w:b/>
      <w:sz w:val="28"/>
      <w:szCs w:val="28"/>
    </w:rPr>
  </w:style>
  <w:style w:type="paragraph" w:styleId="Heading4">
    <w:name w:val="heading 4"/>
    <w:basedOn w:val="Normal"/>
    <w:next w:val="Normal"/>
    <w:link w:val="Heading4Char"/>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semiHidden/>
    <w:unhideWhenUsed/>
    <w:qFormat/>
    <w:rsid w:val="00085E32"/>
    <w:pPr>
      <w:keepNext/>
      <w:keepLines/>
      <w:spacing w:before="240" w:after="64" w:line="320" w:lineRule="auto"/>
      <w:outlineLvl w:val="6"/>
    </w:pPr>
    <w:rPr>
      <w:rFonts w:eastAsiaTheme="minorHAnsi"/>
      <w:b/>
      <w:bCs/>
      <w:color w:val="000000"/>
      <w:sz w:val="24"/>
      <w:szCs w:val="24"/>
    </w:rPr>
  </w:style>
  <w:style w:type="paragraph" w:styleId="Heading8">
    <w:name w:val="heading 8"/>
    <w:basedOn w:val="Normal"/>
    <w:next w:val="Normal"/>
    <w:link w:val="Heading8Char"/>
    <w:semiHidden/>
    <w:unhideWhenUsed/>
    <w:qFormat/>
    <w:rsid w:val="00085E32"/>
    <w:pPr>
      <w:keepNext/>
      <w:keepLines/>
      <w:spacing w:before="240" w:after="64" w:line="320" w:lineRule="auto"/>
      <w:outlineLvl w:val="7"/>
    </w:pPr>
    <w:rPr>
      <w:rFonts w:eastAsiaTheme="minorHAnsi"/>
      <w:color w:val="000000"/>
      <w:sz w:val="24"/>
      <w:szCs w:val="24"/>
    </w:rPr>
  </w:style>
  <w:style w:type="paragraph" w:styleId="Heading9">
    <w:name w:val="heading 9"/>
    <w:basedOn w:val="Normal"/>
    <w:next w:val="Normal"/>
    <w:link w:val="Heading9Char"/>
    <w:semiHidden/>
    <w:unhideWhenUsed/>
    <w:qFormat/>
    <w:rsid w:val="00085E32"/>
    <w:pPr>
      <w:keepNext/>
      <w:keepLines/>
      <w:spacing w:before="240" w:after="64" w:line="320" w:lineRule="auto"/>
      <w:outlineLvl w:val="8"/>
    </w:pPr>
    <w:rPr>
      <w:rFonts w:eastAsiaTheme="minorHAnsi"/>
      <w:color w:val="000000"/>
      <w:sz w:val="2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before="480" w:after="120"/>
    </w:pPr>
    <w:rPr>
      <w:b/>
      <w:sz w:val="72"/>
      <w:szCs w:val="72"/>
    </w:rPr>
  </w:style>
  <w:style w:type="character" w:customStyle="1" w:styleId="Heading1Char">
    <w:name w:val="Heading 1 Char"/>
    <w:basedOn w:val="DefaultParagraphFont"/>
    <w:link w:val="Heading1"/>
    <w:rsid w:val="0090728A"/>
    <w:rPr>
      <w:rFonts w:ascii="Times New Roman" w:eastAsiaTheme="majorEastAsia" w:hAnsi="Times New Roman" w:cstheme="majorBidi"/>
      <w:b/>
      <w:caps/>
      <w:color w:val="0070C0"/>
      <w:sz w:val="28"/>
      <w:szCs w:val="32"/>
    </w:rPr>
  </w:style>
  <w:style w:type="table" w:styleId="TableGrid">
    <w:name w:val="Table Grid"/>
    <w:basedOn w:val="TableNormal"/>
    <w:qFormat/>
    <w:rsid w:val="0090728A"/>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07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90728A"/>
    <w:rPr>
      <w:rFonts w:asciiTheme="majorHAnsi" w:eastAsiaTheme="majorEastAsia" w:hAnsiTheme="majorHAnsi" w:cstheme="majorBidi"/>
      <w:b/>
      <w:color w:val="000000" w:themeColor="text1"/>
      <w:sz w:val="28"/>
      <w:szCs w:val="26"/>
    </w:rPr>
  </w:style>
  <w:style w:type="character" w:styleId="PlaceholderText">
    <w:name w:val="Placeholder Text"/>
    <w:basedOn w:val="DefaultParagraphFont"/>
    <w:uiPriority w:val="99"/>
    <w:semiHidden/>
    <w:rsid w:val="001E1751"/>
    <w:rPr>
      <w:color w:val="808080"/>
    </w:rPr>
  </w:style>
  <w:style w:type="paragraph" w:styleId="NormalWeb">
    <w:name w:val="Normal (Web)"/>
    <w:basedOn w:val="Normal"/>
    <w:unhideWhenUsed/>
    <w:qFormat/>
    <w:rsid w:val="006A2127"/>
    <w:pPr>
      <w:spacing w:before="100" w:beforeAutospacing="1" w:after="100" w:afterAutospacing="1" w:line="240" w:lineRule="auto"/>
    </w:pPr>
    <w:rPr>
      <w:sz w:val="24"/>
      <w:szCs w:val="24"/>
    </w:rPr>
  </w:style>
  <w:style w:type="character" w:styleId="Strong">
    <w:name w:val="Strong"/>
    <w:basedOn w:val="DefaultParagraphFont"/>
    <w:qFormat/>
    <w:rsid w:val="00A5296D"/>
    <w:rPr>
      <w:b/>
      <w:bCs/>
    </w:rPr>
  </w:style>
  <w:style w:type="paragraph" w:styleId="Header">
    <w:name w:val="header"/>
    <w:basedOn w:val="Normal"/>
    <w:link w:val="HeaderChar"/>
    <w:unhideWhenUsed/>
    <w:qFormat/>
    <w:rsid w:val="00E07B4F"/>
    <w:pPr>
      <w:tabs>
        <w:tab w:val="center" w:pos="4680"/>
        <w:tab w:val="right" w:pos="9360"/>
      </w:tabs>
      <w:spacing w:after="0" w:line="240" w:lineRule="auto"/>
    </w:pPr>
  </w:style>
  <w:style w:type="character" w:customStyle="1" w:styleId="HeaderChar">
    <w:name w:val="Header Char"/>
    <w:basedOn w:val="DefaultParagraphFont"/>
    <w:link w:val="Header"/>
    <w:rsid w:val="00E07B4F"/>
    <w:rPr>
      <w:rFonts w:ascii="Times New Roman" w:hAnsi="Times New Roman"/>
      <w:sz w:val="27"/>
    </w:rPr>
  </w:style>
  <w:style w:type="paragraph" w:styleId="Footer">
    <w:name w:val="footer"/>
    <w:basedOn w:val="Normal"/>
    <w:link w:val="FooterChar"/>
    <w:unhideWhenUsed/>
    <w:qFormat/>
    <w:rsid w:val="00E07B4F"/>
    <w:pPr>
      <w:tabs>
        <w:tab w:val="center" w:pos="4680"/>
        <w:tab w:val="right" w:pos="9360"/>
      </w:tabs>
      <w:spacing w:after="0" w:line="240" w:lineRule="auto"/>
    </w:pPr>
  </w:style>
  <w:style w:type="character" w:customStyle="1" w:styleId="FooterChar">
    <w:name w:val="Footer Char"/>
    <w:basedOn w:val="DefaultParagraphFont"/>
    <w:link w:val="Footer"/>
    <w:rsid w:val="00E07B4F"/>
    <w:rPr>
      <w:rFonts w:ascii="Times New Roman" w:hAnsi="Times New Roman"/>
      <w:sz w:val="27"/>
    </w:rPr>
  </w:style>
  <w:style w:type="paragraph" w:styleId="ListParagraph">
    <w:name w:val="List Paragraph"/>
    <w:basedOn w:val="Normal"/>
    <w:link w:val="ListParagraphChar"/>
    <w:uiPriority w:val="34"/>
    <w:qFormat/>
    <w:rsid w:val="00196FC6"/>
    <w:pPr>
      <w:ind w:left="720"/>
      <w:contextualSpacing/>
    </w:pPr>
  </w:style>
  <w:style w:type="paragraph" w:styleId="NoSpacing">
    <w:name w:val="No Spacing"/>
    <w:aliases w:val="Nomarl"/>
    <w:next w:val="Normal"/>
    <w:uiPriority w:val="1"/>
    <w:qFormat/>
    <w:rsid w:val="00493680"/>
    <w:pPr>
      <w:spacing w:after="0"/>
      <w:jc w:val="both"/>
    </w:pPr>
    <w:rPr>
      <w:rFonts w:eastAsia="Calibri"/>
      <w:color w:val="000000" w:themeColor="text1"/>
      <w:sz w:val="28"/>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pPr>
      <w:spacing w:after="0" w:line="240" w:lineRule="auto"/>
    </w:pPr>
    <w:tblPr>
      <w:tblStyleRowBandSize w:val="1"/>
      <w:tblStyleColBandSize w:val="1"/>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pPr>
      <w:spacing w:after="0" w:line="240" w:lineRule="auto"/>
    </w:pPr>
    <w:tblPr>
      <w:tblStyleRowBandSize w:val="1"/>
      <w:tblStyleColBandSize w:val="1"/>
    </w:tblPr>
  </w:style>
  <w:style w:type="table" w:customStyle="1" w:styleId="afff1">
    <w:basedOn w:val="TableNormal"/>
    <w:pPr>
      <w:spacing w:after="0" w:line="240" w:lineRule="auto"/>
    </w:pPr>
    <w:tblPr>
      <w:tblStyleRowBandSize w:val="1"/>
      <w:tblStyleColBandSize w:val="1"/>
    </w:tblPr>
  </w:style>
  <w:style w:type="table" w:customStyle="1" w:styleId="afff2">
    <w:basedOn w:val="TableNormal"/>
    <w:pPr>
      <w:spacing w:after="0" w:line="240" w:lineRule="auto"/>
    </w:pPr>
    <w:tblPr>
      <w:tblStyleRowBandSize w:val="1"/>
      <w:tblStyleColBandSize w:val="1"/>
    </w:tblPr>
  </w:style>
  <w:style w:type="table" w:customStyle="1" w:styleId="afff3">
    <w:basedOn w:val="TableNormal"/>
    <w:pPr>
      <w:spacing w:after="0" w:line="240" w:lineRule="auto"/>
    </w:pPr>
    <w:tblPr>
      <w:tblStyleRowBandSize w:val="1"/>
      <w:tblStyleColBandSize w:val="1"/>
    </w:tblPr>
  </w:style>
  <w:style w:type="table" w:customStyle="1" w:styleId="afff4">
    <w:basedOn w:val="TableNormal"/>
    <w:pPr>
      <w:spacing w:after="0" w:line="240" w:lineRule="auto"/>
    </w:pPr>
    <w:tblPr>
      <w:tblStyleRowBandSize w:val="1"/>
      <w:tblStyleColBandSize w:val="1"/>
    </w:tblPr>
  </w:style>
  <w:style w:type="table" w:customStyle="1" w:styleId="afff5">
    <w:basedOn w:val="TableNormal"/>
    <w:pPr>
      <w:spacing w:after="0" w:line="240" w:lineRule="auto"/>
    </w:pPr>
    <w:tblPr>
      <w:tblStyleRowBandSize w:val="1"/>
      <w:tblStyleColBandSize w:val="1"/>
    </w:tblPr>
  </w:style>
  <w:style w:type="table" w:customStyle="1" w:styleId="afff6">
    <w:basedOn w:val="TableNormal"/>
    <w:pPr>
      <w:spacing w:after="0" w:line="240" w:lineRule="auto"/>
    </w:pPr>
    <w:tblPr>
      <w:tblStyleRowBandSize w:val="1"/>
      <w:tblStyleColBandSize w:val="1"/>
    </w:tblPr>
  </w:style>
  <w:style w:type="table" w:customStyle="1" w:styleId="afff7">
    <w:basedOn w:val="TableNormal"/>
    <w:pPr>
      <w:spacing w:after="0" w:line="240" w:lineRule="auto"/>
    </w:pPr>
    <w:tblPr>
      <w:tblStyleRowBandSize w:val="1"/>
      <w:tblStyleColBandSize w:val="1"/>
    </w:tblPr>
  </w:style>
  <w:style w:type="table" w:customStyle="1" w:styleId="afff8">
    <w:basedOn w:val="TableNormal"/>
    <w:pPr>
      <w:spacing w:after="0" w:line="240" w:lineRule="auto"/>
    </w:pPr>
    <w:tblPr>
      <w:tblStyleRowBandSize w:val="1"/>
      <w:tblStyleColBandSize w:val="1"/>
    </w:tblPr>
  </w:style>
  <w:style w:type="table" w:customStyle="1" w:styleId="afff9">
    <w:basedOn w:val="TableNormal"/>
    <w:pPr>
      <w:spacing w:after="0" w:line="240" w:lineRule="auto"/>
    </w:pPr>
    <w:tblPr>
      <w:tblStyleRowBandSize w:val="1"/>
      <w:tblStyleColBandSize w:val="1"/>
    </w:tblPr>
  </w:style>
  <w:style w:type="table" w:customStyle="1" w:styleId="afffa">
    <w:basedOn w:val="TableNormal"/>
    <w:pPr>
      <w:spacing w:after="0" w:line="240" w:lineRule="auto"/>
    </w:pPr>
    <w:tblPr>
      <w:tblStyleRowBandSize w:val="1"/>
      <w:tblStyleColBandSize w:val="1"/>
    </w:tblPr>
  </w:style>
  <w:style w:type="table" w:customStyle="1" w:styleId="afffb">
    <w:basedOn w:val="TableNormal"/>
    <w:pPr>
      <w:spacing w:after="0" w:line="240" w:lineRule="auto"/>
    </w:pPr>
    <w:tblPr>
      <w:tblStyleRowBandSize w:val="1"/>
      <w:tblStyleColBandSize w:val="1"/>
    </w:tblPr>
  </w:style>
  <w:style w:type="table" w:customStyle="1" w:styleId="afffc">
    <w:basedOn w:val="TableNormal"/>
    <w:pPr>
      <w:spacing w:after="0" w:line="240" w:lineRule="auto"/>
    </w:pPr>
    <w:tblPr>
      <w:tblStyleRowBandSize w:val="1"/>
      <w:tblStyleColBandSize w:val="1"/>
    </w:tblPr>
  </w:style>
  <w:style w:type="table" w:customStyle="1" w:styleId="afffd">
    <w:basedOn w:val="TableNormal"/>
    <w:pPr>
      <w:spacing w:after="0" w:line="240" w:lineRule="auto"/>
    </w:pPr>
    <w:tblPr>
      <w:tblStyleRowBandSize w:val="1"/>
      <w:tblStyleColBandSize w:val="1"/>
    </w:tblPr>
  </w:style>
  <w:style w:type="table" w:customStyle="1" w:styleId="afffe">
    <w:basedOn w:val="TableNormal"/>
    <w:pPr>
      <w:spacing w:after="0" w:line="240" w:lineRule="auto"/>
    </w:pPr>
    <w:tblPr>
      <w:tblStyleRowBandSize w:val="1"/>
      <w:tblStyleColBandSize w:val="1"/>
    </w:tblPr>
  </w:style>
  <w:style w:type="table" w:customStyle="1" w:styleId="affff">
    <w:basedOn w:val="TableNormal"/>
    <w:pPr>
      <w:spacing w:after="0" w:line="240" w:lineRule="auto"/>
    </w:pPr>
    <w:tblPr>
      <w:tblStyleRowBandSize w:val="1"/>
      <w:tblStyleColBandSize w:val="1"/>
    </w:tblPr>
  </w:style>
  <w:style w:type="table" w:customStyle="1" w:styleId="affff0">
    <w:basedOn w:val="TableNormal"/>
    <w:pPr>
      <w:spacing w:after="0" w:line="240" w:lineRule="auto"/>
    </w:pPr>
    <w:tblPr>
      <w:tblStyleRowBandSize w:val="1"/>
      <w:tblStyleColBandSize w:val="1"/>
    </w:tblPr>
  </w:style>
  <w:style w:type="table" w:customStyle="1" w:styleId="affff1">
    <w:basedOn w:val="TableNormal"/>
    <w:pPr>
      <w:spacing w:after="0" w:line="240" w:lineRule="auto"/>
    </w:pPr>
    <w:tblPr>
      <w:tblStyleRowBandSize w:val="1"/>
      <w:tblStyleColBandSize w:val="1"/>
    </w:tblPr>
  </w:style>
  <w:style w:type="table" w:customStyle="1" w:styleId="affff2">
    <w:basedOn w:val="TableNormal"/>
    <w:pPr>
      <w:spacing w:after="0" w:line="240" w:lineRule="auto"/>
    </w:pPr>
    <w:tblPr>
      <w:tblStyleRowBandSize w:val="1"/>
      <w:tblStyleColBandSize w:val="1"/>
    </w:tblPr>
  </w:style>
  <w:style w:type="table" w:customStyle="1" w:styleId="affff3">
    <w:basedOn w:val="TableNormal"/>
    <w:pPr>
      <w:spacing w:after="0" w:line="240" w:lineRule="auto"/>
    </w:pPr>
    <w:tblPr>
      <w:tblStyleRowBandSize w:val="1"/>
      <w:tblStyleColBandSize w:val="1"/>
    </w:tblPr>
  </w:style>
  <w:style w:type="table" w:customStyle="1" w:styleId="affff4">
    <w:basedOn w:val="TableNormal"/>
    <w:pPr>
      <w:spacing w:after="0" w:line="240" w:lineRule="auto"/>
    </w:pPr>
    <w:tblPr>
      <w:tblStyleRowBandSize w:val="1"/>
      <w:tblStyleColBandSize w:val="1"/>
    </w:tblPr>
  </w:style>
  <w:style w:type="table" w:customStyle="1" w:styleId="affff5">
    <w:basedOn w:val="TableNormal"/>
    <w:pPr>
      <w:spacing w:after="0" w:line="240" w:lineRule="auto"/>
    </w:pPr>
    <w:tblPr>
      <w:tblStyleRowBandSize w:val="1"/>
      <w:tblStyleColBandSize w:val="1"/>
    </w:tblPr>
  </w:style>
  <w:style w:type="table" w:customStyle="1" w:styleId="affff6">
    <w:basedOn w:val="TableNormal"/>
    <w:pPr>
      <w:spacing w:after="0" w:line="240" w:lineRule="auto"/>
    </w:pPr>
    <w:tblPr>
      <w:tblStyleRowBandSize w:val="1"/>
      <w:tblStyleColBandSize w:val="1"/>
    </w:tblPr>
  </w:style>
  <w:style w:type="table" w:customStyle="1" w:styleId="affff7">
    <w:basedOn w:val="TableNormal"/>
    <w:pPr>
      <w:spacing w:after="0" w:line="240" w:lineRule="auto"/>
    </w:pPr>
    <w:tblPr>
      <w:tblStyleRowBandSize w:val="1"/>
      <w:tblStyleColBandSize w:val="1"/>
    </w:tblPr>
  </w:style>
  <w:style w:type="table" w:customStyle="1" w:styleId="affff8">
    <w:basedOn w:val="TableNormal"/>
    <w:pPr>
      <w:spacing w:after="0" w:line="240" w:lineRule="auto"/>
    </w:pPr>
    <w:tblPr>
      <w:tblStyleRowBandSize w:val="1"/>
      <w:tblStyleColBandSize w:val="1"/>
    </w:tblPr>
  </w:style>
  <w:style w:type="table" w:customStyle="1" w:styleId="affff9">
    <w:basedOn w:val="TableNormal"/>
    <w:pPr>
      <w:spacing w:after="0" w:line="240" w:lineRule="auto"/>
    </w:pPr>
    <w:tblPr>
      <w:tblStyleRowBandSize w:val="1"/>
      <w:tblStyleColBandSize w:val="1"/>
    </w:tblPr>
  </w:style>
  <w:style w:type="paragraph" w:styleId="BalloonText">
    <w:name w:val="Balloon Text"/>
    <w:basedOn w:val="Normal"/>
    <w:link w:val="BalloonTextChar"/>
    <w:unhideWhenUsed/>
    <w:qFormat/>
    <w:rsid w:val="00D577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577FA"/>
    <w:rPr>
      <w:rFonts w:ascii="Tahoma" w:hAnsi="Tahoma" w:cs="Tahoma"/>
      <w:sz w:val="16"/>
      <w:szCs w:val="16"/>
    </w:rPr>
  </w:style>
  <w:style w:type="character" w:customStyle="1" w:styleId="MTConvertedEquation">
    <w:name w:val="MTConvertedEquation"/>
    <w:basedOn w:val="DefaultParagraphFont"/>
    <w:rsid w:val="00EA2454"/>
    <w:rPr>
      <w:rFonts w:ascii="Cambria Math" w:eastAsia="Cambria Math" w:hAnsi="Cambria Math" w:cstheme="majorHAnsi"/>
      <w:sz w:val="24"/>
      <w:szCs w:val="24"/>
    </w:rPr>
  </w:style>
  <w:style w:type="character" w:customStyle="1" w:styleId="Heading3Char">
    <w:name w:val="Heading 3 Char"/>
    <w:basedOn w:val="DefaultParagraphFont"/>
    <w:link w:val="Heading3"/>
    <w:rsid w:val="002D5191"/>
    <w:rPr>
      <w:b/>
      <w:sz w:val="28"/>
      <w:szCs w:val="28"/>
    </w:rPr>
  </w:style>
  <w:style w:type="character" w:customStyle="1" w:styleId="Heading4Char">
    <w:name w:val="Heading 4 Char"/>
    <w:basedOn w:val="DefaultParagraphFont"/>
    <w:link w:val="Heading4"/>
    <w:semiHidden/>
    <w:rsid w:val="002D5191"/>
    <w:rPr>
      <w:b/>
      <w:sz w:val="24"/>
      <w:szCs w:val="24"/>
    </w:rPr>
  </w:style>
  <w:style w:type="character" w:customStyle="1" w:styleId="Heading5Char">
    <w:name w:val="Heading 5 Char"/>
    <w:basedOn w:val="DefaultParagraphFont"/>
    <w:link w:val="Heading5"/>
    <w:semiHidden/>
    <w:rsid w:val="002D5191"/>
    <w:rPr>
      <w:b/>
      <w:sz w:val="22"/>
      <w:szCs w:val="22"/>
    </w:rPr>
  </w:style>
  <w:style w:type="character" w:customStyle="1" w:styleId="Heading6Char">
    <w:name w:val="Heading 6 Char"/>
    <w:basedOn w:val="DefaultParagraphFont"/>
    <w:link w:val="Heading6"/>
    <w:semiHidden/>
    <w:rsid w:val="002D5191"/>
    <w:rPr>
      <w:b/>
      <w:sz w:val="20"/>
      <w:szCs w:val="20"/>
    </w:rPr>
  </w:style>
  <w:style w:type="character" w:customStyle="1" w:styleId="Bodytext4">
    <w:name w:val="Body text (4)_"/>
    <w:basedOn w:val="DefaultParagraphFont"/>
    <w:link w:val="Bodytext40"/>
    <w:rsid w:val="002D5191"/>
    <w:rPr>
      <w:i/>
      <w:iCs/>
      <w:shd w:val="clear" w:color="auto" w:fill="FFFFFF"/>
    </w:rPr>
  </w:style>
  <w:style w:type="character" w:customStyle="1" w:styleId="Bodytext4Exact">
    <w:name w:val="Body text (4) Exact"/>
    <w:basedOn w:val="DefaultParagraphFont"/>
    <w:rsid w:val="002D5191"/>
    <w:rPr>
      <w:rFonts w:ascii="Times New Roman" w:eastAsia="Times New Roman" w:hAnsi="Times New Roman" w:cs="Times New Roman"/>
      <w:b w:val="0"/>
      <w:bCs w:val="0"/>
      <w:i/>
      <w:iCs/>
      <w:smallCaps w:val="0"/>
      <w:strike w:val="0"/>
      <w:u w:val="none"/>
    </w:rPr>
  </w:style>
  <w:style w:type="paragraph" w:customStyle="1" w:styleId="Bodytext40">
    <w:name w:val="Body text (4)"/>
    <w:basedOn w:val="Normal"/>
    <w:link w:val="Bodytext4"/>
    <w:rsid w:val="002D5191"/>
    <w:pPr>
      <w:widowControl w:val="0"/>
      <w:shd w:val="clear" w:color="auto" w:fill="FFFFFF"/>
      <w:spacing w:before="60" w:after="60" w:line="0" w:lineRule="atLeast"/>
      <w:ind w:hanging="420"/>
      <w:jc w:val="center"/>
    </w:pPr>
    <w:rPr>
      <w:i/>
      <w:iCs/>
    </w:rPr>
  </w:style>
  <w:style w:type="character" w:customStyle="1" w:styleId="Bodytext4NotItalicExact">
    <w:name w:val="Body text (4) + Not Italic Exact"/>
    <w:basedOn w:val="Bodytext4"/>
    <w:rsid w:val="002D5191"/>
    <w:rPr>
      <w:b w:val="0"/>
      <w:bCs w:val="0"/>
      <w:i/>
      <w:iCs/>
      <w:smallCaps w:val="0"/>
      <w:strike w:val="0"/>
      <w:color w:val="000000"/>
      <w:spacing w:val="0"/>
      <w:w w:val="100"/>
      <w:position w:val="0"/>
      <w:sz w:val="24"/>
      <w:szCs w:val="24"/>
      <w:u w:val="none"/>
      <w:shd w:val="clear" w:color="auto" w:fill="FFFFFF"/>
      <w:lang w:val="vi-VN" w:eastAsia="vi-VN" w:bidi="vi-VN"/>
    </w:rPr>
  </w:style>
  <w:style w:type="numbering" w:customStyle="1" w:styleId="NoList1">
    <w:name w:val="No List1"/>
    <w:next w:val="NoList"/>
    <w:semiHidden/>
    <w:rsid w:val="002D5191"/>
  </w:style>
  <w:style w:type="paragraph" w:customStyle="1" w:styleId="Char">
    <w:name w:val="Char"/>
    <w:basedOn w:val="Normal"/>
    <w:semiHidden/>
    <w:rsid w:val="002D5191"/>
    <w:pPr>
      <w:spacing w:line="240" w:lineRule="exact"/>
    </w:pPr>
    <w:rPr>
      <w:rFonts w:ascii="Arial" w:hAnsi="Arial" w:cs="Arial"/>
      <w:sz w:val="24"/>
      <w:szCs w:val="24"/>
    </w:rPr>
  </w:style>
  <w:style w:type="paragraph" w:customStyle="1" w:styleId="msolistparagraph0">
    <w:name w:val="msolistparagraph"/>
    <w:basedOn w:val="Normal"/>
    <w:rsid w:val="002D5191"/>
    <w:pPr>
      <w:spacing w:after="200" w:line="276" w:lineRule="auto"/>
      <w:ind w:left="720"/>
      <w:contextualSpacing/>
    </w:pPr>
    <w:rPr>
      <w:rFonts w:ascii="VNI-Times" w:eastAsia="Calibri" w:hAnsi="VNI-Times"/>
      <w:sz w:val="22"/>
      <w:szCs w:val="22"/>
    </w:rPr>
  </w:style>
  <w:style w:type="character" w:customStyle="1" w:styleId="ListParagraphChar">
    <w:name w:val="List Paragraph Char"/>
    <w:link w:val="ListParagraph"/>
    <w:uiPriority w:val="34"/>
    <w:locked/>
    <w:rsid w:val="002D5191"/>
  </w:style>
  <w:style w:type="table" w:customStyle="1" w:styleId="TableGrid11">
    <w:name w:val="Table Grid11"/>
    <w:basedOn w:val="TableNormal"/>
    <w:next w:val="TableGrid"/>
    <w:uiPriority w:val="39"/>
    <w:rsid w:val="002D5191"/>
    <w:pPr>
      <w:spacing w:after="0" w:line="240" w:lineRule="auto"/>
      <w:ind w:left="720" w:hanging="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D5191"/>
  </w:style>
  <w:style w:type="character" w:customStyle="1" w:styleId="Bodytext3Exact">
    <w:name w:val="Body text (3) Exact"/>
    <w:rsid w:val="002D5191"/>
    <w:rPr>
      <w:rFonts w:ascii="Times New Roman" w:eastAsia="Times New Roman" w:hAnsi="Times New Roman" w:cs="Times New Roman"/>
      <w:b/>
      <w:bCs/>
      <w:i w:val="0"/>
      <w:iCs w:val="0"/>
      <w:smallCaps w:val="0"/>
      <w:strike w:val="0"/>
      <w:u w:val="none"/>
    </w:rPr>
  </w:style>
  <w:style w:type="character" w:customStyle="1" w:styleId="Bodytext3">
    <w:name w:val="Body text (3)_"/>
    <w:link w:val="Bodytext30"/>
    <w:rsid w:val="002D5191"/>
    <w:rPr>
      <w:b/>
      <w:bCs/>
      <w:shd w:val="clear" w:color="auto" w:fill="FFFFFF"/>
    </w:rPr>
  </w:style>
  <w:style w:type="character" w:customStyle="1" w:styleId="Bodytext4Bold">
    <w:name w:val="Body text (4) + Bold"/>
    <w:aliases w:val="Not Italic Exact"/>
    <w:rsid w:val="002D5191"/>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paragraph" w:customStyle="1" w:styleId="Bodytext30">
    <w:name w:val="Body text (3)"/>
    <w:basedOn w:val="Normal"/>
    <w:link w:val="Bodytext3"/>
    <w:rsid w:val="002D5191"/>
    <w:pPr>
      <w:widowControl w:val="0"/>
      <w:shd w:val="clear" w:color="auto" w:fill="FFFFFF"/>
      <w:spacing w:after="60" w:line="0" w:lineRule="atLeast"/>
      <w:ind w:hanging="160"/>
    </w:pPr>
    <w:rPr>
      <w:b/>
      <w:bCs/>
    </w:rPr>
  </w:style>
  <w:style w:type="table" w:customStyle="1" w:styleId="TableGrid2">
    <w:name w:val="Table Grid2"/>
    <w:basedOn w:val="TableNormal"/>
    <w:next w:val="TableGrid"/>
    <w:uiPriority w:val="59"/>
    <w:rsid w:val="002D5191"/>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2D5191"/>
    <w:pPr>
      <w:spacing w:after="0" w:line="240" w:lineRule="auto"/>
    </w:pPr>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qFormat/>
    <w:rsid w:val="002D5191"/>
    <w:pPr>
      <w:tabs>
        <w:tab w:val="left" w:pos="851"/>
        <w:tab w:val="left" w:leader="dot" w:pos="3402"/>
        <w:tab w:val="left" w:pos="5529"/>
      </w:tabs>
      <w:spacing w:after="0" w:line="240" w:lineRule="auto"/>
      <w:ind w:left="851" w:hanging="851"/>
      <w:jc w:val="both"/>
    </w:pPr>
    <w:rPr>
      <w:sz w:val="26"/>
      <w:szCs w:val="24"/>
    </w:rPr>
  </w:style>
  <w:style w:type="character" w:customStyle="1" w:styleId="BodyTextIndent2Char">
    <w:name w:val="Body Text Indent 2 Char"/>
    <w:basedOn w:val="DefaultParagraphFont"/>
    <w:link w:val="BodyTextIndent2"/>
    <w:rsid w:val="002D5191"/>
    <w:rPr>
      <w:sz w:val="26"/>
      <w:szCs w:val="24"/>
    </w:rPr>
  </w:style>
  <w:style w:type="paragraph" w:customStyle="1" w:styleId="1">
    <w:name w:val="1"/>
    <w:basedOn w:val="Normal"/>
    <w:autoRedefine/>
    <w:rsid w:val="002D5191"/>
    <w:pPr>
      <w:spacing w:line="240" w:lineRule="exact"/>
      <w:ind w:firstLine="567"/>
    </w:pPr>
    <w:rPr>
      <w:rFonts w:ascii="Verdana" w:hAnsi="Verdana" w:cs="Verdana"/>
      <w:sz w:val="20"/>
      <w:szCs w:val="20"/>
    </w:rPr>
  </w:style>
  <w:style w:type="character" w:customStyle="1" w:styleId="TitleChar">
    <w:name w:val="Title Char"/>
    <w:basedOn w:val="DefaultParagraphFont"/>
    <w:link w:val="Title"/>
    <w:rsid w:val="002D5191"/>
    <w:rPr>
      <w:b/>
      <w:sz w:val="72"/>
      <w:szCs w:val="72"/>
    </w:rPr>
  </w:style>
  <w:style w:type="character" w:customStyle="1" w:styleId="SubtitleChar">
    <w:name w:val="Subtitle Char"/>
    <w:basedOn w:val="DefaultParagraphFont"/>
    <w:link w:val="Subtitle"/>
    <w:rsid w:val="002D5191"/>
    <w:rPr>
      <w:rFonts w:ascii="Georgia" w:eastAsia="Georgia" w:hAnsi="Georgia" w:cs="Georgia"/>
      <w:i/>
      <w:color w:val="666666"/>
      <w:sz w:val="48"/>
      <w:szCs w:val="48"/>
    </w:rPr>
  </w:style>
  <w:style w:type="character" w:customStyle="1" w:styleId="Heading7Char">
    <w:name w:val="Heading 7 Char"/>
    <w:basedOn w:val="DefaultParagraphFont"/>
    <w:link w:val="Heading7"/>
    <w:semiHidden/>
    <w:rsid w:val="00085E32"/>
    <w:rPr>
      <w:rFonts w:eastAsiaTheme="minorHAnsi"/>
      <w:b/>
      <w:bCs/>
      <w:color w:val="000000"/>
      <w:sz w:val="24"/>
      <w:szCs w:val="24"/>
    </w:rPr>
  </w:style>
  <w:style w:type="character" w:customStyle="1" w:styleId="Heading8Char">
    <w:name w:val="Heading 8 Char"/>
    <w:basedOn w:val="DefaultParagraphFont"/>
    <w:link w:val="Heading8"/>
    <w:semiHidden/>
    <w:rsid w:val="00085E32"/>
    <w:rPr>
      <w:rFonts w:eastAsiaTheme="minorHAnsi"/>
      <w:color w:val="000000"/>
      <w:sz w:val="24"/>
      <w:szCs w:val="24"/>
    </w:rPr>
  </w:style>
  <w:style w:type="character" w:customStyle="1" w:styleId="Heading9Char">
    <w:name w:val="Heading 9 Char"/>
    <w:basedOn w:val="DefaultParagraphFont"/>
    <w:link w:val="Heading9"/>
    <w:semiHidden/>
    <w:rsid w:val="00085E32"/>
    <w:rPr>
      <w:rFonts w:eastAsiaTheme="minorHAnsi"/>
      <w:color w:val="000000"/>
      <w:sz w:val="28"/>
      <w:szCs w:val="21"/>
    </w:rPr>
  </w:style>
  <w:style w:type="paragraph" w:styleId="BlockText">
    <w:name w:val="Block Text"/>
    <w:basedOn w:val="Normal"/>
    <w:qFormat/>
    <w:rsid w:val="00085E32"/>
    <w:pPr>
      <w:spacing w:before="120" w:after="120" w:line="240" w:lineRule="auto"/>
      <w:ind w:leftChars="700" w:left="1440" w:rightChars="700" w:right="1440"/>
    </w:pPr>
    <w:rPr>
      <w:rFonts w:eastAsiaTheme="minorHAnsi"/>
      <w:color w:val="000000"/>
      <w:sz w:val="28"/>
      <w:szCs w:val="18"/>
    </w:rPr>
  </w:style>
  <w:style w:type="paragraph" w:styleId="BodyText">
    <w:name w:val="Body Text"/>
    <w:basedOn w:val="Normal"/>
    <w:link w:val="BodyTextChar"/>
    <w:qFormat/>
    <w:rsid w:val="00085E32"/>
    <w:pPr>
      <w:spacing w:before="120" w:after="120" w:line="240" w:lineRule="auto"/>
    </w:pPr>
    <w:rPr>
      <w:rFonts w:eastAsiaTheme="minorHAnsi"/>
      <w:color w:val="000000"/>
      <w:sz w:val="28"/>
      <w:szCs w:val="18"/>
    </w:rPr>
  </w:style>
  <w:style w:type="character" w:customStyle="1" w:styleId="BodyTextChar">
    <w:name w:val="Body Text Char"/>
    <w:basedOn w:val="DefaultParagraphFont"/>
    <w:link w:val="BodyText"/>
    <w:rsid w:val="00085E32"/>
    <w:rPr>
      <w:rFonts w:eastAsiaTheme="minorHAnsi"/>
      <w:color w:val="000000"/>
      <w:sz w:val="28"/>
      <w:szCs w:val="18"/>
    </w:rPr>
  </w:style>
  <w:style w:type="paragraph" w:styleId="BodyText2">
    <w:name w:val="Body Text 2"/>
    <w:basedOn w:val="Normal"/>
    <w:link w:val="BodyText2Char"/>
    <w:qFormat/>
    <w:rsid w:val="00085E32"/>
    <w:pPr>
      <w:spacing w:before="120" w:after="120" w:line="480" w:lineRule="auto"/>
    </w:pPr>
    <w:rPr>
      <w:rFonts w:eastAsiaTheme="minorHAnsi"/>
      <w:color w:val="000000"/>
      <w:sz w:val="28"/>
      <w:szCs w:val="18"/>
    </w:rPr>
  </w:style>
  <w:style w:type="character" w:customStyle="1" w:styleId="BodyText2Char">
    <w:name w:val="Body Text 2 Char"/>
    <w:basedOn w:val="DefaultParagraphFont"/>
    <w:link w:val="BodyText2"/>
    <w:rsid w:val="00085E32"/>
    <w:rPr>
      <w:rFonts w:eastAsiaTheme="minorHAnsi"/>
      <w:color w:val="000000"/>
      <w:sz w:val="28"/>
      <w:szCs w:val="18"/>
    </w:rPr>
  </w:style>
  <w:style w:type="paragraph" w:styleId="BodyText31">
    <w:name w:val="Body Text 3"/>
    <w:basedOn w:val="Normal"/>
    <w:link w:val="BodyText3Char"/>
    <w:qFormat/>
    <w:rsid w:val="00085E32"/>
    <w:pPr>
      <w:spacing w:before="120" w:after="120" w:line="240" w:lineRule="auto"/>
    </w:pPr>
    <w:rPr>
      <w:rFonts w:eastAsiaTheme="minorHAnsi"/>
      <w:color w:val="000000"/>
      <w:sz w:val="16"/>
      <w:szCs w:val="16"/>
    </w:rPr>
  </w:style>
  <w:style w:type="character" w:customStyle="1" w:styleId="BodyText3Char">
    <w:name w:val="Body Text 3 Char"/>
    <w:basedOn w:val="DefaultParagraphFont"/>
    <w:link w:val="BodyText31"/>
    <w:rsid w:val="00085E32"/>
    <w:rPr>
      <w:rFonts w:eastAsiaTheme="minorHAnsi"/>
      <w:color w:val="000000"/>
      <w:sz w:val="16"/>
      <w:szCs w:val="16"/>
    </w:rPr>
  </w:style>
  <w:style w:type="paragraph" w:styleId="BodyTextFirstIndent">
    <w:name w:val="Body Text First Indent"/>
    <w:basedOn w:val="BodyText"/>
    <w:link w:val="BodyTextFirstIndentChar"/>
    <w:qFormat/>
    <w:rsid w:val="00085E32"/>
    <w:pPr>
      <w:ind w:firstLineChars="100" w:firstLine="420"/>
    </w:pPr>
  </w:style>
  <w:style w:type="character" w:customStyle="1" w:styleId="BodyTextFirstIndentChar">
    <w:name w:val="Body Text First Indent Char"/>
    <w:basedOn w:val="BodyTextChar"/>
    <w:link w:val="BodyTextFirstIndent"/>
    <w:rsid w:val="00085E32"/>
    <w:rPr>
      <w:rFonts w:eastAsiaTheme="minorHAnsi"/>
      <w:color w:val="000000"/>
      <w:sz w:val="28"/>
      <w:szCs w:val="18"/>
    </w:rPr>
  </w:style>
  <w:style w:type="paragraph" w:styleId="BodyTextIndent">
    <w:name w:val="Body Text Indent"/>
    <w:basedOn w:val="Normal"/>
    <w:link w:val="BodyTextIndentChar"/>
    <w:qFormat/>
    <w:rsid w:val="00085E32"/>
    <w:pPr>
      <w:spacing w:before="120" w:after="120" w:line="240" w:lineRule="auto"/>
      <w:ind w:leftChars="200" w:left="420"/>
    </w:pPr>
    <w:rPr>
      <w:rFonts w:eastAsiaTheme="minorHAnsi"/>
      <w:color w:val="000000"/>
      <w:sz w:val="28"/>
      <w:szCs w:val="18"/>
    </w:rPr>
  </w:style>
  <w:style w:type="character" w:customStyle="1" w:styleId="BodyTextIndentChar">
    <w:name w:val="Body Text Indent Char"/>
    <w:basedOn w:val="DefaultParagraphFont"/>
    <w:link w:val="BodyTextIndent"/>
    <w:rsid w:val="00085E32"/>
    <w:rPr>
      <w:rFonts w:eastAsiaTheme="minorHAnsi"/>
      <w:color w:val="000000"/>
      <w:sz w:val="28"/>
      <w:szCs w:val="18"/>
    </w:rPr>
  </w:style>
  <w:style w:type="paragraph" w:styleId="BodyTextFirstIndent2">
    <w:name w:val="Body Text First Indent 2"/>
    <w:basedOn w:val="BodyTextIndent"/>
    <w:link w:val="BodyTextFirstIndent2Char"/>
    <w:qFormat/>
    <w:rsid w:val="00085E32"/>
    <w:pPr>
      <w:ind w:firstLineChars="200" w:firstLine="420"/>
    </w:pPr>
  </w:style>
  <w:style w:type="character" w:customStyle="1" w:styleId="BodyTextFirstIndent2Char">
    <w:name w:val="Body Text First Indent 2 Char"/>
    <w:basedOn w:val="BodyTextIndentChar"/>
    <w:link w:val="BodyTextFirstIndent2"/>
    <w:rsid w:val="00085E32"/>
    <w:rPr>
      <w:rFonts w:eastAsiaTheme="minorHAnsi"/>
      <w:color w:val="000000"/>
      <w:sz w:val="28"/>
      <w:szCs w:val="18"/>
    </w:rPr>
  </w:style>
  <w:style w:type="paragraph" w:styleId="BodyTextIndent3">
    <w:name w:val="Body Text Indent 3"/>
    <w:basedOn w:val="Normal"/>
    <w:link w:val="BodyTextIndent3Char"/>
    <w:qFormat/>
    <w:rsid w:val="00085E32"/>
    <w:pPr>
      <w:spacing w:before="120" w:after="120" w:line="240" w:lineRule="auto"/>
      <w:ind w:leftChars="200" w:left="420"/>
    </w:pPr>
    <w:rPr>
      <w:rFonts w:eastAsiaTheme="minorHAnsi"/>
      <w:color w:val="000000"/>
      <w:sz w:val="16"/>
      <w:szCs w:val="16"/>
    </w:rPr>
  </w:style>
  <w:style w:type="character" w:customStyle="1" w:styleId="BodyTextIndent3Char">
    <w:name w:val="Body Text Indent 3 Char"/>
    <w:basedOn w:val="DefaultParagraphFont"/>
    <w:link w:val="BodyTextIndent3"/>
    <w:rsid w:val="00085E32"/>
    <w:rPr>
      <w:rFonts w:eastAsiaTheme="minorHAnsi"/>
      <w:color w:val="000000"/>
      <w:sz w:val="16"/>
      <w:szCs w:val="16"/>
    </w:rPr>
  </w:style>
  <w:style w:type="paragraph" w:styleId="Caption">
    <w:name w:val="caption"/>
    <w:basedOn w:val="Normal"/>
    <w:next w:val="Normal"/>
    <w:semiHidden/>
    <w:unhideWhenUsed/>
    <w:qFormat/>
    <w:rsid w:val="00085E32"/>
    <w:pPr>
      <w:spacing w:before="120" w:after="120" w:line="240" w:lineRule="auto"/>
    </w:pPr>
    <w:rPr>
      <w:rFonts w:ascii="Arial" w:eastAsia="SimHei" w:hAnsi="Arial" w:cs="Arial"/>
      <w:color w:val="000000"/>
      <w:sz w:val="20"/>
      <w:szCs w:val="18"/>
    </w:rPr>
  </w:style>
  <w:style w:type="paragraph" w:styleId="Closing">
    <w:name w:val="Closing"/>
    <w:basedOn w:val="Normal"/>
    <w:link w:val="ClosingChar"/>
    <w:qFormat/>
    <w:rsid w:val="00085E32"/>
    <w:pPr>
      <w:spacing w:before="120" w:after="120" w:line="240" w:lineRule="auto"/>
      <w:ind w:leftChars="2100" w:left="100"/>
    </w:pPr>
    <w:rPr>
      <w:rFonts w:eastAsiaTheme="minorHAnsi"/>
      <w:color w:val="000000"/>
      <w:sz w:val="28"/>
      <w:szCs w:val="18"/>
    </w:rPr>
  </w:style>
  <w:style w:type="character" w:customStyle="1" w:styleId="ClosingChar">
    <w:name w:val="Closing Char"/>
    <w:basedOn w:val="DefaultParagraphFont"/>
    <w:link w:val="Closing"/>
    <w:rsid w:val="00085E32"/>
    <w:rPr>
      <w:rFonts w:eastAsiaTheme="minorHAnsi"/>
      <w:color w:val="000000"/>
      <w:sz w:val="28"/>
      <w:szCs w:val="18"/>
    </w:rPr>
  </w:style>
  <w:style w:type="character" w:styleId="CommentReference">
    <w:name w:val="annotation reference"/>
    <w:basedOn w:val="DefaultParagraphFont"/>
    <w:qFormat/>
    <w:rsid w:val="00085E32"/>
    <w:rPr>
      <w:sz w:val="21"/>
      <w:szCs w:val="21"/>
    </w:rPr>
  </w:style>
  <w:style w:type="paragraph" w:styleId="CommentText">
    <w:name w:val="annotation text"/>
    <w:basedOn w:val="Normal"/>
    <w:link w:val="CommentTextChar"/>
    <w:qFormat/>
    <w:rsid w:val="00085E32"/>
    <w:pPr>
      <w:spacing w:before="120" w:after="120" w:line="240" w:lineRule="auto"/>
    </w:pPr>
    <w:rPr>
      <w:rFonts w:eastAsiaTheme="minorHAnsi"/>
      <w:color w:val="000000"/>
      <w:sz w:val="28"/>
      <w:szCs w:val="18"/>
    </w:rPr>
  </w:style>
  <w:style w:type="character" w:customStyle="1" w:styleId="CommentTextChar">
    <w:name w:val="Comment Text Char"/>
    <w:basedOn w:val="DefaultParagraphFont"/>
    <w:link w:val="CommentText"/>
    <w:rsid w:val="00085E32"/>
    <w:rPr>
      <w:rFonts w:eastAsiaTheme="minorHAnsi"/>
      <w:color w:val="000000"/>
      <w:sz w:val="28"/>
      <w:szCs w:val="18"/>
    </w:rPr>
  </w:style>
  <w:style w:type="paragraph" w:styleId="CommentSubject">
    <w:name w:val="annotation subject"/>
    <w:basedOn w:val="CommentText"/>
    <w:next w:val="CommentText"/>
    <w:link w:val="CommentSubjectChar"/>
    <w:qFormat/>
    <w:rsid w:val="00085E32"/>
    <w:rPr>
      <w:b/>
      <w:bCs/>
    </w:rPr>
  </w:style>
  <w:style w:type="character" w:customStyle="1" w:styleId="CommentSubjectChar">
    <w:name w:val="Comment Subject Char"/>
    <w:basedOn w:val="CommentTextChar"/>
    <w:link w:val="CommentSubject"/>
    <w:rsid w:val="00085E32"/>
    <w:rPr>
      <w:rFonts w:eastAsiaTheme="minorHAnsi"/>
      <w:b/>
      <w:bCs/>
      <w:color w:val="000000"/>
      <w:sz w:val="28"/>
      <w:szCs w:val="18"/>
    </w:rPr>
  </w:style>
  <w:style w:type="paragraph" w:styleId="Date">
    <w:name w:val="Date"/>
    <w:basedOn w:val="Normal"/>
    <w:next w:val="Normal"/>
    <w:link w:val="DateChar"/>
    <w:qFormat/>
    <w:rsid w:val="00085E32"/>
    <w:pPr>
      <w:spacing w:before="120" w:after="120" w:line="240" w:lineRule="auto"/>
      <w:ind w:leftChars="2500" w:left="100"/>
    </w:pPr>
    <w:rPr>
      <w:rFonts w:eastAsiaTheme="minorHAnsi"/>
      <w:color w:val="000000"/>
      <w:sz w:val="28"/>
      <w:szCs w:val="18"/>
    </w:rPr>
  </w:style>
  <w:style w:type="character" w:customStyle="1" w:styleId="DateChar">
    <w:name w:val="Date Char"/>
    <w:basedOn w:val="DefaultParagraphFont"/>
    <w:link w:val="Date"/>
    <w:rsid w:val="00085E32"/>
    <w:rPr>
      <w:rFonts w:eastAsiaTheme="minorHAnsi"/>
      <w:color w:val="000000"/>
      <w:sz w:val="28"/>
      <w:szCs w:val="18"/>
    </w:rPr>
  </w:style>
  <w:style w:type="paragraph" w:styleId="DocumentMap">
    <w:name w:val="Document Map"/>
    <w:basedOn w:val="Normal"/>
    <w:link w:val="DocumentMapChar"/>
    <w:qFormat/>
    <w:rsid w:val="00085E32"/>
    <w:pPr>
      <w:shd w:val="clear" w:color="auto" w:fill="000080"/>
      <w:spacing w:before="120" w:after="120" w:line="240" w:lineRule="auto"/>
    </w:pPr>
    <w:rPr>
      <w:rFonts w:eastAsiaTheme="minorHAnsi"/>
      <w:color w:val="000000"/>
      <w:sz w:val="28"/>
      <w:szCs w:val="18"/>
    </w:rPr>
  </w:style>
  <w:style w:type="character" w:customStyle="1" w:styleId="DocumentMapChar">
    <w:name w:val="Document Map Char"/>
    <w:basedOn w:val="DefaultParagraphFont"/>
    <w:link w:val="DocumentMap"/>
    <w:rsid w:val="00085E32"/>
    <w:rPr>
      <w:rFonts w:eastAsiaTheme="minorHAnsi"/>
      <w:color w:val="000000"/>
      <w:sz w:val="28"/>
      <w:szCs w:val="18"/>
      <w:shd w:val="clear" w:color="auto" w:fill="000080"/>
    </w:rPr>
  </w:style>
  <w:style w:type="paragraph" w:styleId="E-mailSignature">
    <w:name w:val="E-mail Signature"/>
    <w:basedOn w:val="Normal"/>
    <w:link w:val="E-mailSignatureChar"/>
    <w:qFormat/>
    <w:rsid w:val="00085E32"/>
    <w:pPr>
      <w:spacing w:before="120" w:after="120" w:line="240" w:lineRule="auto"/>
    </w:pPr>
    <w:rPr>
      <w:rFonts w:eastAsiaTheme="minorHAnsi"/>
      <w:color w:val="000000"/>
      <w:sz w:val="28"/>
      <w:szCs w:val="18"/>
    </w:rPr>
  </w:style>
  <w:style w:type="character" w:customStyle="1" w:styleId="E-mailSignatureChar">
    <w:name w:val="E-mail Signature Char"/>
    <w:basedOn w:val="DefaultParagraphFont"/>
    <w:link w:val="E-mailSignature"/>
    <w:rsid w:val="00085E32"/>
    <w:rPr>
      <w:rFonts w:eastAsiaTheme="minorHAnsi"/>
      <w:color w:val="000000"/>
      <w:sz w:val="28"/>
      <w:szCs w:val="18"/>
    </w:rPr>
  </w:style>
  <w:style w:type="character" w:styleId="Emphasis">
    <w:name w:val="Emphasis"/>
    <w:basedOn w:val="DefaultParagraphFont"/>
    <w:qFormat/>
    <w:rsid w:val="00085E32"/>
    <w:rPr>
      <w:i/>
      <w:iCs/>
    </w:rPr>
  </w:style>
  <w:style w:type="character" w:styleId="EndnoteReference">
    <w:name w:val="endnote reference"/>
    <w:basedOn w:val="DefaultParagraphFont"/>
    <w:qFormat/>
    <w:rsid w:val="00085E32"/>
    <w:rPr>
      <w:vertAlign w:val="superscript"/>
    </w:rPr>
  </w:style>
  <w:style w:type="paragraph" w:styleId="EndnoteText">
    <w:name w:val="endnote text"/>
    <w:basedOn w:val="Normal"/>
    <w:link w:val="EndnoteTextChar"/>
    <w:qFormat/>
    <w:rsid w:val="00085E32"/>
    <w:pPr>
      <w:snapToGrid w:val="0"/>
      <w:spacing w:before="120" w:after="120" w:line="240" w:lineRule="auto"/>
    </w:pPr>
    <w:rPr>
      <w:rFonts w:eastAsiaTheme="minorHAnsi"/>
      <w:color w:val="000000"/>
      <w:sz w:val="28"/>
      <w:szCs w:val="18"/>
    </w:rPr>
  </w:style>
  <w:style w:type="character" w:customStyle="1" w:styleId="EndnoteTextChar">
    <w:name w:val="Endnote Text Char"/>
    <w:basedOn w:val="DefaultParagraphFont"/>
    <w:link w:val="EndnoteText"/>
    <w:rsid w:val="00085E32"/>
    <w:rPr>
      <w:rFonts w:eastAsiaTheme="minorHAnsi"/>
      <w:color w:val="000000"/>
      <w:sz w:val="28"/>
      <w:szCs w:val="18"/>
    </w:rPr>
  </w:style>
  <w:style w:type="paragraph" w:styleId="EnvelopeAddress">
    <w:name w:val="envelope address"/>
    <w:basedOn w:val="Normal"/>
    <w:qFormat/>
    <w:rsid w:val="00085E32"/>
    <w:pPr>
      <w:framePr w:w="7920" w:h="1980" w:hRule="exact" w:hSpace="180" w:wrap="auto" w:hAnchor="page" w:xAlign="center" w:yAlign="bottom"/>
      <w:snapToGrid w:val="0"/>
      <w:spacing w:before="120" w:after="120" w:line="240" w:lineRule="auto"/>
      <w:ind w:leftChars="1400" w:left="100"/>
    </w:pPr>
    <w:rPr>
      <w:rFonts w:ascii="Arial" w:eastAsiaTheme="minorHAnsi" w:hAnsi="Arial" w:cs="Arial"/>
      <w:color w:val="000000"/>
      <w:sz w:val="24"/>
      <w:szCs w:val="24"/>
    </w:rPr>
  </w:style>
  <w:style w:type="paragraph" w:styleId="EnvelopeReturn">
    <w:name w:val="envelope return"/>
    <w:basedOn w:val="Normal"/>
    <w:qFormat/>
    <w:rsid w:val="00085E32"/>
    <w:pPr>
      <w:snapToGrid w:val="0"/>
      <w:spacing w:before="120" w:after="120" w:line="240" w:lineRule="auto"/>
    </w:pPr>
    <w:rPr>
      <w:rFonts w:ascii="Arial" w:eastAsiaTheme="minorHAnsi" w:hAnsi="Arial" w:cs="Arial"/>
      <w:color w:val="000000"/>
      <w:sz w:val="28"/>
      <w:szCs w:val="18"/>
    </w:rPr>
  </w:style>
  <w:style w:type="character" w:styleId="FollowedHyperlink">
    <w:name w:val="FollowedHyperlink"/>
    <w:basedOn w:val="DefaultParagraphFont"/>
    <w:qFormat/>
    <w:rsid w:val="00085E32"/>
    <w:rPr>
      <w:color w:val="800080"/>
      <w:u w:val="single"/>
    </w:rPr>
  </w:style>
  <w:style w:type="character" w:styleId="FootnoteReference">
    <w:name w:val="footnote reference"/>
    <w:basedOn w:val="DefaultParagraphFont"/>
    <w:qFormat/>
    <w:rsid w:val="00085E32"/>
    <w:rPr>
      <w:vertAlign w:val="superscript"/>
    </w:rPr>
  </w:style>
  <w:style w:type="paragraph" w:styleId="FootnoteText">
    <w:name w:val="footnote text"/>
    <w:basedOn w:val="Normal"/>
    <w:link w:val="FootnoteTextChar"/>
    <w:qFormat/>
    <w:rsid w:val="00085E32"/>
    <w:pPr>
      <w:snapToGrid w:val="0"/>
      <w:spacing w:before="120" w:after="120" w:line="240" w:lineRule="auto"/>
    </w:pPr>
    <w:rPr>
      <w:rFonts w:eastAsiaTheme="minorHAnsi"/>
      <w:color w:val="000000"/>
      <w:sz w:val="18"/>
      <w:szCs w:val="18"/>
    </w:rPr>
  </w:style>
  <w:style w:type="character" w:customStyle="1" w:styleId="FootnoteTextChar">
    <w:name w:val="Footnote Text Char"/>
    <w:basedOn w:val="DefaultParagraphFont"/>
    <w:link w:val="FootnoteText"/>
    <w:rsid w:val="00085E32"/>
    <w:rPr>
      <w:rFonts w:eastAsiaTheme="minorHAnsi"/>
      <w:color w:val="000000"/>
      <w:sz w:val="18"/>
      <w:szCs w:val="18"/>
    </w:rPr>
  </w:style>
  <w:style w:type="character" w:styleId="HTMLAcronym">
    <w:name w:val="HTML Acronym"/>
    <w:basedOn w:val="DefaultParagraphFont"/>
    <w:qFormat/>
    <w:rsid w:val="00085E32"/>
  </w:style>
  <w:style w:type="paragraph" w:styleId="HTMLAddress">
    <w:name w:val="HTML Address"/>
    <w:basedOn w:val="Normal"/>
    <w:link w:val="HTMLAddressChar"/>
    <w:qFormat/>
    <w:rsid w:val="00085E32"/>
    <w:pPr>
      <w:spacing w:before="120" w:after="120" w:line="240" w:lineRule="auto"/>
    </w:pPr>
    <w:rPr>
      <w:rFonts w:eastAsiaTheme="minorHAnsi"/>
      <w:i/>
      <w:iCs/>
      <w:color w:val="000000"/>
      <w:sz w:val="28"/>
      <w:szCs w:val="18"/>
    </w:rPr>
  </w:style>
  <w:style w:type="character" w:customStyle="1" w:styleId="HTMLAddressChar">
    <w:name w:val="HTML Address Char"/>
    <w:basedOn w:val="DefaultParagraphFont"/>
    <w:link w:val="HTMLAddress"/>
    <w:rsid w:val="00085E32"/>
    <w:rPr>
      <w:rFonts w:eastAsiaTheme="minorHAnsi"/>
      <w:i/>
      <w:iCs/>
      <w:color w:val="000000"/>
      <w:sz w:val="28"/>
      <w:szCs w:val="18"/>
    </w:rPr>
  </w:style>
  <w:style w:type="character" w:styleId="HTMLCite">
    <w:name w:val="HTML Cite"/>
    <w:basedOn w:val="DefaultParagraphFont"/>
    <w:qFormat/>
    <w:rsid w:val="00085E32"/>
    <w:rPr>
      <w:i/>
      <w:iCs/>
    </w:rPr>
  </w:style>
  <w:style w:type="character" w:styleId="HTMLCode">
    <w:name w:val="HTML Code"/>
    <w:basedOn w:val="DefaultParagraphFont"/>
    <w:qFormat/>
    <w:rsid w:val="00085E32"/>
    <w:rPr>
      <w:rFonts w:ascii="Courier New" w:hAnsi="Courier New" w:cs="Courier New"/>
      <w:sz w:val="20"/>
      <w:szCs w:val="20"/>
    </w:rPr>
  </w:style>
  <w:style w:type="character" w:styleId="HTMLDefinition">
    <w:name w:val="HTML Definition"/>
    <w:basedOn w:val="DefaultParagraphFont"/>
    <w:qFormat/>
    <w:rsid w:val="00085E32"/>
    <w:rPr>
      <w:i/>
      <w:iCs/>
    </w:rPr>
  </w:style>
  <w:style w:type="character" w:styleId="HTMLKeyboard">
    <w:name w:val="HTML Keyboard"/>
    <w:basedOn w:val="DefaultParagraphFont"/>
    <w:qFormat/>
    <w:rsid w:val="00085E32"/>
    <w:rPr>
      <w:rFonts w:ascii="Courier New" w:hAnsi="Courier New" w:cs="Courier New"/>
      <w:sz w:val="20"/>
      <w:szCs w:val="20"/>
    </w:rPr>
  </w:style>
  <w:style w:type="paragraph" w:styleId="HTMLPreformatted">
    <w:name w:val="HTML Preformatted"/>
    <w:basedOn w:val="Normal"/>
    <w:link w:val="HTMLPreformattedChar"/>
    <w:qFormat/>
    <w:rsid w:val="00085E32"/>
    <w:pPr>
      <w:spacing w:before="120" w:after="120" w:line="240" w:lineRule="auto"/>
    </w:pPr>
    <w:rPr>
      <w:rFonts w:ascii="Courier New" w:eastAsiaTheme="minorHAnsi" w:hAnsi="Courier New" w:cs="Courier New"/>
      <w:color w:val="000000"/>
      <w:sz w:val="20"/>
      <w:szCs w:val="18"/>
    </w:rPr>
  </w:style>
  <w:style w:type="character" w:customStyle="1" w:styleId="HTMLPreformattedChar">
    <w:name w:val="HTML Preformatted Char"/>
    <w:basedOn w:val="DefaultParagraphFont"/>
    <w:link w:val="HTMLPreformatted"/>
    <w:rsid w:val="00085E32"/>
    <w:rPr>
      <w:rFonts w:ascii="Courier New" w:eastAsiaTheme="minorHAnsi" w:hAnsi="Courier New" w:cs="Courier New"/>
      <w:color w:val="000000"/>
      <w:sz w:val="20"/>
      <w:szCs w:val="18"/>
    </w:rPr>
  </w:style>
  <w:style w:type="character" w:styleId="HTMLSample">
    <w:name w:val="HTML Sample"/>
    <w:basedOn w:val="DefaultParagraphFont"/>
    <w:qFormat/>
    <w:rsid w:val="00085E32"/>
    <w:rPr>
      <w:rFonts w:ascii="Courier New" w:hAnsi="Courier New" w:cs="Courier New"/>
    </w:rPr>
  </w:style>
  <w:style w:type="character" w:styleId="HTMLTypewriter">
    <w:name w:val="HTML Typewriter"/>
    <w:basedOn w:val="DefaultParagraphFont"/>
    <w:qFormat/>
    <w:rsid w:val="00085E32"/>
    <w:rPr>
      <w:rFonts w:ascii="Courier New" w:hAnsi="Courier New" w:cs="Courier New"/>
      <w:sz w:val="20"/>
      <w:szCs w:val="20"/>
    </w:rPr>
  </w:style>
  <w:style w:type="character" w:styleId="HTMLVariable">
    <w:name w:val="HTML Variable"/>
    <w:basedOn w:val="DefaultParagraphFont"/>
    <w:qFormat/>
    <w:rsid w:val="00085E32"/>
    <w:rPr>
      <w:i/>
      <w:iCs/>
    </w:rPr>
  </w:style>
  <w:style w:type="character" w:styleId="Hyperlink">
    <w:name w:val="Hyperlink"/>
    <w:basedOn w:val="DefaultParagraphFont"/>
    <w:qFormat/>
    <w:rsid w:val="00085E32"/>
    <w:rPr>
      <w:color w:val="0000FF"/>
      <w:u w:val="single"/>
    </w:rPr>
  </w:style>
  <w:style w:type="paragraph" w:styleId="Index1">
    <w:name w:val="index 1"/>
    <w:basedOn w:val="Normal"/>
    <w:next w:val="Normal"/>
    <w:qFormat/>
    <w:rsid w:val="00085E32"/>
    <w:pPr>
      <w:spacing w:before="120" w:after="120" w:line="240" w:lineRule="auto"/>
    </w:pPr>
    <w:rPr>
      <w:rFonts w:eastAsiaTheme="minorHAnsi"/>
      <w:color w:val="000000"/>
      <w:sz w:val="28"/>
      <w:szCs w:val="18"/>
    </w:rPr>
  </w:style>
  <w:style w:type="paragraph" w:styleId="Index2">
    <w:name w:val="index 2"/>
    <w:basedOn w:val="Normal"/>
    <w:next w:val="Normal"/>
    <w:qFormat/>
    <w:rsid w:val="00085E32"/>
    <w:pPr>
      <w:spacing w:before="120" w:after="120" w:line="240" w:lineRule="auto"/>
      <w:ind w:leftChars="200" w:left="200"/>
    </w:pPr>
    <w:rPr>
      <w:rFonts w:eastAsiaTheme="minorHAnsi"/>
      <w:color w:val="000000"/>
      <w:sz w:val="28"/>
      <w:szCs w:val="18"/>
    </w:rPr>
  </w:style>
  <w:style w:type="paragraph" w:styleId="Index3">
    <w:name w:val="index 3"/>
    <w:basedOn w:val="Normal"/>
    <w:next w:val="Normal"/>
    <w:qFormat/>
    <w:rsid w:val="00085E32"/>
    <w:pPr>
      <w:spacing w:before="120" w:after="120" w:line="240" w:lineRule="auto"/>
      <w:ind w:leftChars="400" w:left="400"/>
    </w:pPr>
    <w:rPr>
      <w:rFonts w:eastAsiaTheme="minorHAnsi"/>
      <w:color w:val="000000"/>
      <w:sz w:val="28"/>
      <w:szCs w:val="18"/>
    </w:rPr>
  </w:style>
  <w:style w:type="paragraph" w:styleId="Index4">
    <w:name w:val="index 4"/>
    <w:basedOn w:val="Normal"/>
    <w:next w:val="Normal"/>
    <w:qFormat/>
    <w:rsid w:val="00085E32"/>
    <w:pPr>
      <w:spacing w:before="120" w:after="120" w:line="240" w:lineRule="auto"/>
      <w:ind w:leftChars="600" w:left="600"/>
    </w:pPr>
    <w:rPr>
      <w:rFonts w:eastAsiaTheme="minorHAnsi"/>
      <w:color w:val="000000"/>
      <w:sz w:val="28"/>
      <w:szCs w:val="18"/>
    </w:rPr>
  </w:style>
  <w:style w:type="paragraph" w:styleId="Index5">
    <w:name w:val="index 5"/>
    <w:basedOn w:val="Normal"/>
    <w:next w:val="Normal"/>
    <w:qFormat/>
    <w:rsid w:val="00085E32"/>
    <w:pPr>
      <w:spacing w:before="120" w:after="120" w:line="240" w:lineRule="auto"/>
      <w:ind w:leftChars="800" w:left="800"/>
    </w:pPr>
    <w:rPr>
      <w:rFonts w:eastAsiaTheme="minorHAnsi"/>
      <w:color w:val="000000"/>
      <w:sz w:val="28"/>
      <w:szCs w:val="18"/>
    </w:rPr>
  </w:style>
  <w:style w:type="paragraph" w:styleId="Index6">
    <w:name w:val="index 6"/>
    <w:basedOn w:val="Normal"/>
    <w:next w:val="Normal"/>
    <w:qFormat/>
    <w:rsid w:val="00085E32"/>
    <w:pPr>
      <w:spacing w:before="120" w:after="120" w:line="240" w:lineRule="auto"/>
      <w:ind w:leftChars="1000" w:left="1000"/>
    </w:pPr>
    <w:rPr>
      <w:rFonts w:eastAsiaTheme="minorHAnsi"/>
      <w:color w:val="000000"/>
      <w:sz w:val="28"/>
      <w:szCs w:val="18"/>
    </w:rPr>
  </w:style>
  <w:style w:type="paragraph" w:styleId="Index7">
    <w:name w:val="index 7"/>
    <w:basedOn w:val="Normal"/>
    <w:next w:val="Normal"/>
    <w:qFormat/>
    <w:rsid w:val="00085E32"/>
    <w:pPr>
      <w:spacing w:before="120" w:after="120" w:line="240" w:lineRule="auto"/>
      <w:ind w:leftChars="1200" w:left="1200"/>
    </w:pPr>
    <w:rPr>
      <w:rFonts w:eastAsiaTheme="minorHAnsi"/>
      <w:color w:val="000000"/>
      <w:sz w:val="28"/>
      <w:szCs w:val="18"/>
    </w:rPr>
  </w:style>
  <w:style w:type="paragraph" w:styleId="Index8">
    <w:name w:val="index 8"/>
    <w:basedOn w:val="Normal"/>
    <w:next w:val="Normal"/>
    <w:qFormat/>
    <w:rsid w:val="00085E32"/>
    <w:pPr>
      <w:spacing w:before="120" w:after="120" w:line="240" w:lineRule="auto"/>
      <w:ind w:leftChars="1400" w:left="1400"/>
    </w:pPr>
    <w:rPr>
      <w:rFonts w:eastAsiaTheme="minorHAnsi"/>
      <w:color w:val="000000"/>
      <w:sz w:val="28"/>
      <w:szCs w:val="18"/>
    </w:rPr>
  </w:style>
  <w:style w:type="paragraph" w:styleId="Index9">
    <w:name w:val="index 9"/>
    <w:basedOn w:val="Normal"/>
    <w:next w:val="Normal"/>
    <w:qFormat/>
    <w:rsid w:val="00085E32"/>
    <w:pPr>
      <w:spacing w:before="120" w:after="120" w:line="240" w:lineRule="auto"/>
      <w:ind w:leftChars="1600" w:left="1600"/>
    </w:pPr>
    <w:rPr>
      <w:rFonts w:eastAsiaTheme="minorHAnsi"/>
      <w:color w:val="000000"/>
      <w:sz w:val="28"/>
      <w:szCs w:val="18"/>
    </w:rPr>
  </w:style>
  <w:style w:type="paragraph" w:styleId="IndexHeading">
    <w:name w:val="index heading"/>
    <w:basedOn w:val="Normal"/>
    <w:next w:val="Index1"/>
    <w:qFormat/>
    <w:rsid w:val="00085E32"/>
    <w:pPr>
      <w:spacing w:before="120" w:after="120" w:line="240" w:lineRule="auto"/>
    </w:pPr>
    <w:rPr>
      <w:rFonts w:ascii="Arial" w:eastAsiaTheme="minorHAnsi" w:hAnsi="Arial" w:cs="Arial"/>
      <w:b/>
      <w:bCs/>
      <w:color w:val="000000"/>
      <w:sz w:val="28"/>
      <w:szCs w:val="18"/>
    </w:rPr>
  </w:style>
  <w:style w:type="character" w:styleId="LineNumber">
    <w:name w:val="line number"/>
    <w:basedOn w:val="DefaultParagraphFont"/>
    <w:qFormat/>
    <w:rsid w:val="00085E32"/>
  </w:style>
  <w:style w:type="paragraph" w:styleId="List">
    <w:name w:val="List"/>
    <w:basedOn w:val="Normal"/>
    <w:qFormat/>
    <w:rsid w:val="00085E32"/>
    <w:pPr>
      <w:spacing w:before="120" w:after="120" w:line="240" w:lineRule="auto"/>
      <w:ind w:left="200" w:hangingChars="200" w:hanging="200"/>
    </w:pPr>
    <w:rPr>
      <w:rFonts w:eastAsiaTheme="minorHAnsi"/>
      <w:color w:val="000000"/>
      <w:sz w:val="28"/>
      <w:szCs w:val="18"/>
    </w:rPr>
  </w:style>
  <w:style w:type="paragraph" w:styleId="List2">
    <w:name w:val="List 2"/>
    <w:basedOn w:val="Normal"/>
    <w:qFormat/>
    <w:rsid w:val="00085E32"/>
    <w:pPr>
      <w:spacing w:before="120" w:after="120" w:line="240" w:lineRule="auto"/>
      <w:ind w:leftChars="200" w:left="100" w:hangingChars="200" w:hanging="200"/>
    </w:pPr>
    <w:rPr>
      <w:rFonts w:eastAsiaTheme="minorHAnsi"/>
      <w:color w:val="000000"/>
      <w:sz w:val="28"/>
      <w:szCs w:val="18"/>
    </w:rPr>
  </w:style>
  <w:style w:type="paragraph" w:styleId="List3">
    <w:name w:val="List 3"/>
    <w:basedOn w:val="Normal"/>
    <w:qFormat/>
    <w:rsid w:val="00085E32"/>
    <w:pPr>
      <w:spacing w:before="120" w:after="120" w:line="240" w:lineRule="auto"/>
      <w:ind w:leftChars="400" w:left="100" w:hangingChars="200" w:hanging="200"/>
    </w:pPr>
    <w:rPr>
      <w:rFonts w:eastAsiaTheme="minorHAnsi"/>
      <w:color w:val="000000"/>
      <w:sz w:val="28"/>
      <w:szCs w:val="18"/>
    </w:rPr>
  </w:style>
  <w:style w:type="paragraph" w:styleId="List4">
    <w:name w:val="List 4"/>
    <w:basedOn w:val="Normal"/>
    <w:qFormat/>
    <w:rsid w:val="00085E32"/>
    <w:pPr>
      <w:spacing w:before="120" w:after="120" w:line="240" w:lineRule="auto"/>
      <w:ind w:leftChars="600" w:left="100" w:hangingChars="200" w:hanging="200"/>
    </w:pPr>
    <w:rPr>
      <w:rFonts w:eastAsiaTheme="minorHAnsi"/>
      <w:color w:val="000000"/>
      <w:sz w:val="28"/>
      <w:szCs w:val="18"/>
    </w:rPr>
  </w:style>
  <w:style w:type="paragraph" w:styleId="List5">
    <w:name w:val="List 5"/>
    <w:basedOn w:val="Normal"/>
    <w:qFormat/>
    <w:rsid w:val="00085E32"/>
    <w:pPr>
      <w:spacing w:before="120" w:after="120" w:line="240" w:lineRule="auto"/>
      <w:ind w:leftChars="800" w:left="100" w:hangingChars="200" w:hanging="200"/>
    </w:pPr>
    <w:rPr>
      <w:rFonts w:eastAsiaTheme="minorHAnsi"/>
      <w:color w:val="000000"/>
      <w:sz w:val="28"/>
      <w:szCs w:val="18"/>
    </w:rPr>
  </w:style>
  <w:style w:type="paragraph" w:styleId="ListBullet">
    <w:name w:val="List Bullet"/>
    <w:basedOn w:val="Normal"/>
    <w:qFormat/>
    <w:rsid w:val="00085E32"/>
    <w:pPr>
      <w:numPr>
        <w:numId w:val="36"/>
      </w:numPr>
      <w:spacing w:before="120" w:after="120" w:line="240" w:lineRule="auto"/>
    </w:pPr>
    <w:rPr>
      <w:rFonts w:eastAsiaTheme="minorHAnsi"/>
      <w:color w:val="000000"/>
      <w:sz w:val="28"/>
      <w:szCs w:val="18"/>
    </w:rPr>
  </w:style>
  <w:style w:type="paragraph" w:styleId="ListBullet2">
    <w:name w:val="List Bullet 2"/>
    <w:basedOn w:val="Normal"/>
    <w:qFormat/>
    <w:rsid w:val="00085E32"/>
    <w:pPr>
      <w:numPr>
        <w:numId w:val="37"/>
      </w:numPr>
      <w:spacing w:before="120" w:after="120" w:line="240" w:lineRule="auto"/>
    </w:pPr>
    <w:rPr>
      <w:rFonts w:eastAsiaTheme="minorHAnsi"/>
      <w:color w:val="000000"/>
      <w:sz w:val="28"/>
      <w:szCs w:val="18"/>
    </w:rPr>
  </w:style>
  <w:style w:type="paragraph" w:styleId="ListBullet3">
    <w:name w:val="List Bullet 3"/>
    <w:basedOn w:val="Normal"/>
    <w:qFormat/>
    <w:rsid w:val="00085E32"/>
    <w:pPr>
      <w:numPr>
        <w:numId w:val="38"/>
      </w:numPr>
      <w:spacing w:before="120" w:after="120" w:line="240" w:lineRule="auto"/>
    </w:pPr>
    <w:rPr>
      <w:rFonts w:eastAsiaTheme="minorHAnsi"/>
      <w:color w:val="000000"/>
      <w:sz w:val="28"/>
      <w:szCs w:val="18"/>
    </w:rPr>
  </w:style>
  <w:style w:type="paragraph" w:styleId="ListBullet4">
    <w:name w:val="List Bullet 4"/>
    <w:basedOn w:val="Normal"/>
    <w:qFormat/>
    <w:rsid w:val="00085E32"/>
    <w:pPr>
      <w:numPr>
        <w:numId w:val="39"/>
      </w:numPr>
      <w:spacing w:before="120" w:after="120" w:line="240" w:lineRule="auto"/>
    </w:pPr>
    <w:rPr>
      <w:rFonts w:eastAsiaTheme="minorHAnsi"/>
      <w:color w:val="000000"/>
      <w:sz w:val="28"/>
      <w:szCs w:val="18"/>
    </w:rPr>
  </w:style>
  <w:style w:type="paragraph" w:styleId="ListBullet5">
    <w:name w:val="List Bullet 5"/>
    <w:basedOn w:val="Normal"/>
    <w:qFormat/>
    <w:rsid w:val="00085E32"/>
    <w:pPr>
      <w:numPr>
        <w:numId w:val="40"/>
      </w:numPr>
      <w:spacing w:before="120" w:after="120" w:line="240" w:lineRule="auto"/>
    </w:pPr>
    <w:rPr>
      <w:rFonts w:eastAsiaTheme="minorHAnsi"/>
      <w:color w:val="000000"/>
      <w:sz w:val="28"/>
      <w:szCs w:val="18"/>
    </w:rPr>
  </w:style>
  <w:style w:type="paragraph" w:styleId="ListContinue">
    <w:name w:val="List Continue"/>
    <w:basedOn w:val="Normal"/>
    <w:qFormat/>
    <w:rsid w:val="00085E32"/>
    <w:pPr>
      <w:spacing w:before="120" w:after="120" w:line="240" w:lineRule="auto"/>
      <w:ind w:leftChars="200" w:left="420"/>
    </w:pPr>
    <w:rPr>
      <w:rFonts w:eastAsiaTheme="minorHAnsi"/>
      <w:color w:val="000000"/>
      <w:sz w:val="28"/>
      <w:szCs w:val="18"/>
    </w:rPr>
  </w:style>
  <w:style w:type="paragraph" w:styleId="ListContinue2">
    <w:name w:val="List Continue 2"/>
    <w:basedOn w:val="Normal"/>
    <w:qFormat/>
    <w:rsid w:val="00085E32"/>
    <w:pPr>
      <w:spacing w:before="120" w:after="120" w:line="240" w:lineRule="auto"/>
      <w:ind w:leftChars="400" w:left="840"/>
    </w:pPr>
    <w:rPr>
      <w:rFonts w:eastAsiaTheme="minorHAnsi"/>
      <w:color w:val="000000"/>
      <w:sz w:val="28"/>
      <w:szCs w:val="18"/>
    </w:rPr>
  </w:style>
  <w:style w:type="paragraph" w:styleId="ListContinue3">
    <w:name w:val="List Continue 3"/>
    <w:basedOn w:val="Normal"/>
    <w:qFormat/>
    <w:rsid w:val="00085E32"/>
    <w:pPr>
      <w:spacing w:before="120" w:after="120" w:line="240" w:lineRule="auto"/>
      <w:ind w:leftChars="600" w:left="1260"/>
    </w:pPr>
    <w:rPr>
      <w:rFonts w:eastAsiaTheme="minorHAnsi"/>
      <w:color w:val="000000"/>
      <w:sz w:val="28"/>
      <w:szCs w:val="18"/>
    </w:rPr>
  </w:style>
  <w:style w:type="paragraph" w:styleId="ListContinue4">
    <w:name w:val="List Continue 4"/>
    <w:basedOn w:val="Normal"/>
    <w:qFormat/>
    <w:rsid w:val="00085E32"/>
    <w:pPr>
      <w:spacing w:before="120" w:after="120" w:line="240" w:lineRule="auto"/>
      <w:ind w:leftChars="800" w:left="1680"/>
    </w:pPr>
    <w:rPr>
      <w:rFonts w:eastAsiaTheme="minorHAnsi"/>
      <w:color w:val="000000"/>
      <w:sz w:val="28"/>
      <w:szCs w:val="18"/>
    </w:rPr>
  </w:style>
  <w:style w:type="paragraph" w:styleId="ListContinue5">
    <w:name w:val="List Continue 5"/>
    <w:basedOn w:val="Normal"/>
    <w:qFormat/>
    <w:rsid w:val="00085E32"/>
    <w:pPr>
      <w:spacing w:before="120" w:after="120" w:line="240" w:lineRule="auto"/>
      <w:ind w:leftChars="1000" w:left="2100"/>
    </w:pPr>
    <w:rPr>
      <w:rFonts w:eastAsiaTheme="minorHAnsi"/>
      <w:color w:val="000000"/>
      <w:sz w:val="28"/>
      <w:szCs w:val="18"/>
    </w:rPr>
  </w:style>
  <w:style w:type="paragraph" w:styleId="ListNumber">
    <w:name w:val="List Number"/>
    <w:basedOn w:val="Normal"/>
    <w:qFormat/>
    <w:rsid w:val="00085E32"/>
    <w:pPr>
      <w:numPr>
        <w:numId w:val="41"/>
      </w:numPr>
      <w:spacing w:before="120" w:after="120" w:line="240" w:lineRule="auto"/>
    </w:pPr>
    <w:rPr>
      <w:rFonts w:eastAsiaTheme="minorHAnsi"/>
      <w:color w:val="000000"/>
      <w:sz w:val="28"/>
      <w:szCs w:val="18"/>
    </w:rPr>
  </w:style>
  <w:style w:type="paragraph" w:styleId="ListNumber2">
    <w:name w:val="List Number 2"/>
    <w:basedOn w:val="Normal"/>
    <w:qFormat/>
    <w:rsid w:val="00085E32"/>
    <w:pPr>
      <w:numPr>
        <w:numId w:val="42"/>
      </w:numPr>
      <w:spacing w:before="120" w:after="120" w:line="240" w:lineRule="auto"/>
    </w:pPr>
    <w:rPr>
      <w:rFonts w:eastAsiaTheme="minorHAnsi"/>
      <w:color w:val="000000"/>
      <w:sz w:val="28"/>
      <w:szCs w:val="18"/>
    </w:rPr>
  </w:style>
  <w:style w:type="paragraph" w:styleId="ListNumber3">
    <w:name w:val="List Number 3"/>
    <w:basedOn w:val="Normal"/>
    <w:qFormat/>
    <w:rsid w:val="00085E32"/>
    <w:pPr>
      <w:numPr>
        <w:numId w:val="43"/>
      </w:numPr>
      <w:spacing w:before="120" w:after="120" w:line="240" w:lineRule="auto"/>
    </w:pPr>
    <w:rPr>
      <w:rFonts w:eastAsiaTheme="minorHAnsi"/>
      <w:color w:val="000000"/>
      <w:sz w:val="28"/>
      <w:szCs w:val="18"/>
    </w:rPr>
  </w:style>
  <w:style w:type="paragraph" w:styleId="ListNumber4">
    <w:name w:val="List Number 4"/>
    <w:basedOn w:val="Normal"/>
    <w:qFormat/>
    <w:rsid w:val="00085E32"/>
    <w:pPr>
      <w:numPr>
        <w:numId w:val="44"/>
      </w:numPr>
      <w:spacing w:before="120" w:after="120" w:line="240" w:lineRule="auto"/>
    </w:pPr>
    <w:rPr>
      <w:rFonts w:eastAsiaTheme="minorHAnsi"/>
      <w:color w:val="000000"/>
      <w:sz w:val="28"/>
      <w:szCs w:val="18"/>
    </w:rPr>
  </w:style>
  <w:style w:type="paragraph" w:styleId="ListNumber5">
    <w:name w:val="List Number 5"/>
    <w:basedOn w:val="Normal"/>
    <w:qFormat/>
    <w:rsid w:val="00085E32"/>
    <w:pPr>
      <w:numPr>
        <w:numId w:val="45"/>
      </w:numPr>
      <w:spacing w:before="120" w:after="120" w:line="240" w:lineRule="auto"/>
    </w:pPr>
    <w:rPr>
      <w:rFonts w:eastAsiaTheme="minorHAnsi"/>
      <w:color w:val="000000"/>
      <w:sz w:val="28"/>
      <w:szCs w:val="18"/>
    </w:rPr>
  </w:style>
  <w:style w:type="paragraph" w:styleId="MacroText">
    <w:name w:val="macro"/>
    <w:link w:val="MacroTextChar"/>
    <w:qFormat/>
    <w:rsid w:val="00085E32"/>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after="0" w:line="240" w:lineRule="auto"/>
    </w:pPr>
    <w:rPr>
      <w:rFonts w:ascii="Courier New" w:eastAsiaTheme="minorEastAsia" w:hAnsi="Courier New" w:cs="Courier New"/>
      <w:kern w:val="2"/>
      <w:sz w:val="24"/>
      <w:szCs w:val="24"/>
      <w:lang w:eastAsia="zh-CN"/>
    </w:rPr>
  </w:style>
  <w:style w:type="character" w:customStyle="1" w:styleId="MacroTextChar">
    <w:name w:val="Macro Text Char"/>
    <w:basedOn w:val="DefaultParagraphFont"/>
    <w:link w:val="MacroText"/>
    <w:rsid w:val="00085E32"/>
    <w:rPr>
      <w:rFonts w:ascii="Courier New" w:eastAsiaTheme="minorEastAsia" w:hAnsi="Courier New" w:cs="Courier New"/>
      <w:kern w:val="2"/>
      <w:sz w:val="24"/>
      <w:szCs w:val="24"/>
      <w:lang w:eastAsia="zh-CN"/>
    </w:rPr>
  </w:style>
  <w:style w:type="paragraph" w:styleId="MessageHeader">
    <w:name w:val="Message Header"/>
    <w:basedOn w:val="Normal"/>
    <w:link w:val="MessageHeaderChar"/>
    <w:qFormat/>
    <w:rsid w:val="00085E32"/>
    <w:pPr>
      <w:pBdr>
        <w:top w:val="single" w:sz="6" w:space="1" w:color="auto"/>
        <w:left w:val="single" w:sz="6" w:space="1" w:color="auto"/>
        <w:bottom w:val="single" w:sz="6" w:space="1" w:color="auto"/>
        <w:right w:val="single" w:sz="6" w:space="1" w:color="auto"/>
      </w:pBdr>
      <w:shd w:val="pct20" w:color="auto" w:fill="auto"/>
      <w:spacing w:before="120" w:after="120" w:line="240" w:lineRule="auto"/>
      <w:ind w:leftChars="500" w:left="1080" w:hangingChars="500" w:hanging="1080"/>
    </w:pPr>
    <w:rPr>
      <w:rFonts w:ascii="Arial" w:eastAsiaTheme="minorHAnsi" w:hAnsi="Arial" w:cs="Arial"/>
      <w:color w:val="000000"/>
      <w:sz w:val="24"/>
      <w:szCs w:val="24"/>
    </w:rPr>
  </w:style>
  <w:style w:type="character" w:customStyle="1" w:styleId="MessageHeaderChar">
    <w:name w:val="Message Header Char"/>
    <w:basedOn w:val="DefaultParagraphFont"/>
    <w:link w:val="MessageHeader"/>
    <w:rsid w:val="00085E32"/>
    <w:rPr>
      <w:rFonts w:ascii="Arial" w:eastAsiaTheme="minorHAnsi" w:hAnsi="Arial" w:cs="Arial"/>
      <w:color w:val="000000"/>
      <w:sz w:val="24"/>
      <w:szCs w:val="24"/>
      <w:shd w:val="pct20" w:color="auto" w:fill="auto"/>
    </w:rPr>
  </w:style>
  <w:style w:type="paragraph" w:styleId="NormalIndent">
    <w:name w:val="Normal Indent"/>
    <w:basedOn w:val="Normal"/>
    <w:qFormat/>
    <w:rsid w:val="00085E32"/>
    <w:pPr>
      <w:spacing w:before="120" w:after="120" w:line="240" w:lineRule="auto"/>
      <w:ind w:firstLineChars="200" w:firstLine="420"/>
    </w:pPr>
    <w:rPr>
      <w:rFonts w:eastAsiaTheme="minorHAnsi"/>
      <w:color w:val="000000"/>
      <w:sz w:val="28"/>
      <w:szCs w:val="18"/>
    </w:rPr>
  </w:style>
  <w:style w:type="paragraph" w:styleId="NoteHeading">
    <w:name w:val="Note Heading"/>
    <w:basedOn w:val="Normal"/>
    <w:next w:val="Normal"/>
    <w:link w:val="NoteHeadingChar"/>
    <w:qFormat/>
    <w:rsid w:val="00085E32"/>
    <w:pPr>
      <w:spacing w:before="120" w:after="120" w:line="240" w:lineRule="auto"/>
      <w:jc w:val="center"/>
    </w:pPr>
    <w:rPr>
      <w:rFonts w:eastAsiaTheme="minorHAnsi"/>
      <w:color w:val="000000"/>
      <w:sz w:val="28"/>
      <w:szCs w:val="18"/>
    </w:rPr>
  </w:style>
  <w:style w:type="character" w:customStyle="1" w:styleId="NoteHeadingChar">
    <w:name w:val="Note Heading Char"/>
    <w:basedOn w:val="DefaultParagraphFont"/>
    <w:link w:val="NoteHeading"/>
    <w:rsid w:val="00085E32"/>
    <w:rPr>
      <w:rFonts w:eastAsiaTheme="minorHAnsi"/>
      <w:color w:val="000000"/>
      <w:sz w:val="28"/>
      <w:szCs w:val="18"/>
    </w:rPr>
  </w:style>
  <w:style w:type="character" w:styleId="PageNumber">
    <w:name w:val="page number"/>
    <w:basedOn w:val="DefaultParagraphFont"/>
    <w:qFormat/>
    <w:rsid w:val="00085E32"/>
  </w:style>
  <w:style w:type="paragraph" w:styleId="PlainText">
    <w:name w:val="Plain Text"/>
    <w:basedOn w:val="Normal"/>
    <w:link w:val="PlainTextChar"/>
    <w:qFormat/>
    <w:rsid w:val="00085E32"/>
    <w:pPr>
      <w:spacing w:before="120" w:after="120" w:line="240" w:lineRule="auto"/>
    </w:pPr>
    <w:rPr>
      <w:rFonts w:ascii="SimSun" w:eastAsiaTheme="minorHAnsi" w:hAnsi="Courier New" w:cs="Courier New"/>
      <w:color w:val="000000"/>
      <w:sz w:val="28"/>
      <w:szCs w:val="21"/>
    </w:rPr>
  </w:style>
  <w:style w:type="character" w:customStyle="1" w:styleId="PlainTextChar">
    <w:name w:val="Plain Text Char"/>
    <w:basedOn w:val="DefaultParagraphFont"/>
    <w:link w:val="PlainText"/>
    <w:rsid w:val="00085E32"/>
    <w:rPr>
      <w:rFonts w:ascii="SimSun" w:eastAsiaTheme="minorHAnsi" w:hAnsi="Courier New" w:cs="Courier New"/>
      <w:color w:val="000000"/>
      <w:sz w:val="28"/>
      <w:szCs w:val="21"/>
    </w:rPr>
  </w:style>
  <w:style w:type="paragraph" w:styleId="Salutation">
    <w:name w:val="Salutation"/>
    <w:basedOn w:val="Normal"/>
    <w:next w:val="Normal"/>
    <w:link w:val="SalutationChar"/>
    <w:qFormat/>
    <w:rsid w:val="00085E32"/>
    <w:pPr>
      <w:spacing w:before="120" w:after="120" w:line="240" w:lineRule="auto"/>
    </w:pPr>
    <w:rPr>
      <w:rFonts w:eastAsiaTheme="minorHAnsi"/>
      <w:color w:val="000000"/>
      <w:sz w:val="28"/>
      <w:szCs w:val="18"/>
    </w:rPr>
  </w:style>
  <w:style w:type="character" w:customStyle="1" w:styleId="SalutationChar">
    <w:name w:val="Salutation Char"/>
    <w:basedOn w:val="DefaultParagraphFont"/>
    <w:link w:val="Salutation"/>
    <w:rsid w:val="00085E32"/>
    <w:rPr>
      <w:rFonts w:eastAsiaTheme="minorHAnsi"/>
      <w:color w:val="000000"/>
      <w:sz w:val="28"/>
      <w:szCs w:val="18"/>
    </w:rPr>
  </w:style>
  <w:style w:type="paragraph" w:styleId="Signature">
    <w:name w:val="Signature"/>
    <w:basedOn w:val="Normal"/>
    <w:link w:val="SignatureChar"/>
    <w:qFormat/>
    <w:rsid w:val="00085E32"/>
    <w:pPr>
      <w:spacing w:before="120" w:after="120" w:line="240" w:lineRule="auto"/>
      <w:ind w:leftChars="2100" w:left="100"/>
    </w:pPr>
    <w:rPr>
      <w:rFonts w:eastAsiaTheme="minorHAnsi"/>
      <w:color w:val="000000"/>
      <w:sz w:val="28"/>
      <w:szCs w:val="18"/>
    </w:rPr>
  </w:style>
  <w:style w:type="character" w:customStyle="1" w:styleId="SignatureChar">
    <w:name w:val="Signature Char"/>
    <w:basedOn w:val="DefaultParagraphFont"/>
    <w:link w:val="Signature"/>
    <w:rsid w:val="00085E32"/>
    <w:rPr>
      <w:rFonts w:eastAsiaTheme="minorHAnsi"/>
      <w:color w:val="000000"/>
      <w:sz w:val="28"/>
      <w:szCs w:val="18"/>
    </w:rPr>
  </w:style>
  <w:style w:type="table" w:styleId="Table3Deffects1">
    <w:name w:val="Table 3D effects 1"/>
    <w:basedOn w:val="TableNormal"/>
    <w:qFormat/>
    <w:rsid w:val="00085E32"/>
    <w:pPr>
      <w:widowControl w:val="0"/>
      <w:spacing w:after="0" w:line="240" w:lineRule="auto"/>
      <w:jc w:val="both"/>
    </w:pPr>
    <w:rPr>
      <w:rFonts w:asciiTheme="minorHAnsi" w:eastAsiaTheme="minorEastAsia" w:hAnsiTheme="minorHAnsi" w:cstheme="minorBidi"/>
      <w:sz w:val="20"/>
      <w:szCs w:val="20"/>
    </w:r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sid w:val="00085E32"/>
    <w:pPr>
      <w:widowControl w:val="0"/>
      <w:spacing w:after="0" w:line="240" w:lineRule="auto"/>
      <w:jc w:val="both"/>
    </w:pPr>
    <w:rPr>
      <w:rFonts w:asciiTheme="minorHAnsi" w:eastAsiaTheme="minorEastAsia" w:hAnsiTheme="minorHAnsi" w:cstheme="minorBidi"/>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sid w:val="00085E32"/>
    <w:pPr>
      <w:widowControl w:val="0"/>
      <w:spacing w:after="0" w:line="240" w:lineRule="auto"/>
      <w:jc w:val="both"/>
    </w:pPr>
    <w:rPr>
      <w:rFonts w:asciiTheme="minorHAnsi" w:eastAsiaTheme="minorEastAsia" w:hAnsiTheme="minorHAnsi" w:cstheme="minorBidi"/>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sid w:val="00085E32"/>
    <w:pPr>
      <w:widowControl w:val="0"/>
      <w:spacing w:after="0" w:line="240" w:lineRule="auto"/>
      <w:jc w:val="both"/>
    </w:pPr>
    <w:rPr>
      <w:rFonts w:asciiTheme="minorHAnsi" w:eastAsiaTheme="minorEastAsia" w:hAnsiTheme="minorHAnsi" w:cstheme="minorBidi"/>
      <w:b/>
      <w:bCs/>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sid w:val="00085E32"/>
    <w:pPr>
      <w:widowControl w:val="0"/>
      <w:spacing w:after="0" w:line="240" w:lineRule="auto"/>
      <w:jc w:val="both"/>
    </w:pPr>
    <w:rPr>
      <w:rFonts w:asciiTheme="minorHAnsi" w:eastAsiaTheme="minorEastAsia" w:hAnsiTheme="minorHAnsi" w:cstheme="minorBidi"/>
      <w:b/>
      <w:bCs/>
      <w:sz w:val="20"/>
      <w:szCs w:val="20"/>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sid w:val="00085E32"/>
    <w:pPr>
      <w:widowControl w:val="0"/>
      <w:spacing w:after="0" w:line="240" w:lineRule="auto"/>
      <w:jc w:val="both"/>
    </w:pPr>
    <w:rPr>
      <w:rFonts w:asciiTheme="minorHAnsi" w:eastAsiaTheme="minorEastAsia" w:hAnsiTheme="minorHAnsi" w:cstheme="minorBidi"/>
      <w:b/>
      <w:bCs/>
      <w:sz w:val="20"/>
      <w:szCs w:val="20"/>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10">
    <w:name w:val="Table Grid 1"/>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0">
    <w:name w:val="Table Grid 2"/>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rsid w:val="00085E32"/>
    <w:pPr>
      <w:widowControl w:val="0"/>
      <w:spacing w:after="0" w:line="240" w:lineRule="auto"/>
      <w:jc w:val="both"/>
    </w:pPr>
    <w:rPr>
      <w:rFonts w:asciiTheme="minorHAnsi" w:eastAsiaTheme="minorEastAsia" w:hAnsiTheme="minorHAnsi" w:cstheme="minorBidi"/>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rsid w:val="00085E32"/>
    <w:pPr>
      <w:spacing w:before="120" w:after="120" w:line="240" w:lineRule="auto"/>
      <w:ind w:leftChars="200" w:left="420"/>
    </w:pPr>
    <w:rPr>
      <w:rFonts w:eastAsiaTheme="minorHAnsi"/>
      <w:color w:val="000000"/>
      <w:sz w:val="28"/>
      <w:szCs w:val="18"/>
    </w:rPr>
  </w:style>
  <w:style w:type="paragraph" w:styleId="TableofFigures">
    <w:name w:val="table of figures"/>
    <w:basedOn w:val="Normal"/>
    <w:next w:val="Normal"/>
    <w:qFormat/>
    <w:rsid w:val="00085E32"/>
    <w:pPr>
      <w:spacing w:before="120" w:after="120" w:line="240" w:lineRule="auto"/>
      <w:ind w:leftChars="200" w:left="200" w:hangingChars="200" w:hanging="200"/>
    </w:pPr>
    <w:rPr>
      <w:rFonts w:eastAsiaTheme="minorHAnsi"/>
      <w:color w:val="000000"/>
      <w:sz w:val="28"/>
      <w:szCs w:val="18"/>
    </w:rPr>
  </w:style>
  <w:style w:type="table" w:styleId="TableProfessional">
    <w:name w:val="Table Professional"/>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StyleRowBandSize w:val="1"/>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sid w:val="00085E32"/>
    <w:pPr>
      <w:widowControl w:val="0"/>
      <w:spacing w:after="0" w:line="240" w:lineRule="auto"/>
      <w:jc w:val="both"/>
    </w:pPr>
    <w:rPr>
      <w:rFonts w:asciiTheme="minorHAnsi" w:eastAsiaTheme="minorEastAsia" w:hAnsiTheme="minorHAnsi" w:cstheme="minorBidi"/>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AHeading">
    <w:name w:val="toa heading"/>
    <w:basedOn w:val="Normal"/>
    <w:next w:val="Normal"/>
    <w:qFormat/>
    <w:rsid w:val="00085E32"/>
    <w:pPr>
      <w:spacing w:before="120" w:after="120" w:line="240" w:lineRule="auto"/>
    </w:pPr>
    <w:rPr>
      <w:rFonts w:ascii="Arial" w:eastAsiaTheme="minorHAnsi" w:hAnsi="Arial" w:cs="Arial"/>
      <w:color w:val="000000"/>
      <w:sz w:val="24"/>
      <w:szCs w:val="24"/>
    </w:rPr>
  </w:style>
  <w:style w:type="paragraph" w:styleId="TOC1">
    <w:name w:val="toc 1"/>
    <w:basedOn w:val="Normal"/>
    <w:next w:val="Normal"/>
    <w:qFormat/>
    <w:rsid w:val="00085E32"/>
    <w:pPr>
      <w:spacing w:before="120" w:after="120" w:line="240" w:lineRule="auto"/>
    </w:pPr>
    <w:rPr>
      <w:rFonts w:eastAsiaTheme="minorHAnsi"/>
      <w:color w:val="000000"/>
      <w:sz w:val="28"/>
      <w:szCs w:val="18"/>
    </w:rPr>
  </w:style>
  <w:style w:type="paragraph" w:styleId="TOC2">
    <w:name w:val="toc 2"/>
    <w:basedOn w:val="Normal"/>
    <w:next w:val="Normal"/>
    <w:qFormat/>
    <w:rsid w:val="00085E32"/>
    <w:pPr>
      <w:spacing w:before="120" w:after="120" w:line="240" w:lineRule="auto"/>
      <w:ind w:leftChars="200" w:left="420"/>
    </w:pPr>
    <w:rPr>
      <w:rFonts w:eastAsiaTheme="minorHAnsi"/>
      <w:color w:val="000000"/>
      <w:sz w:val="28"/>
      <w:szCs w:val="18"/>
    </w:rPr>
  </w:style>
  <w:style w:type="paragraph" w:styleId="TOC3">
    <w:name w:val="toc 3"/>
    <w:basedOn w:val="Normal"/>
    <w:next w:val="Normal"/>
    <w:qFormat/>
    <w:rsid w:val="00085E32"/>
    <w:pPr>
      <w:spacing w:before="120" w:after="120" w:line="240" w:lineRule="auto"/>
      <w:ind w:leftChars="400" w:left="840"/>
    </w:pPr>
    <w:rPr>
      <w:rFonts w:eastAsiaTheme="minorHAnsi"/>
      <w:color w:val="000000"/>
      <w:sz w:val="28"/>
      <w:szCs w:val="18"/>
    </w:rPr>
  </w:style>
  <w:style w:type="paragraph" w:styleId="TOC4">
    <w:name w:val="toc 4"/>
    <w:basedOn w:val="Normal"/>
    <w:next w:val="Normal"/>
    <w:qFormat/>
    <w:rsid w:val="00085E32"/>
    <w:pPr>
      <w:spacing w:before="120" w:after="120" w:line="240" w:lineRule="auto"/>
      <w:ind w:leftChars="600" w:left="1260"/>
    </w:pPr>
    <w:rPr>
      <w:rFonts w:eastAsiaTheme="minorHAnsi"/>
      <w:color w:val="000000"/>
      <w:sz w:val="28"/>
      <w:szCs w:val="18"/>
    </w:rPr>
  </w:style>
  <w:style w:type="paragraph" w:styleId="TOC5">
    <w:name w:val="toc 5"/>
    <w:basedOn w:val="Normal"/>
    <w:next w:val="Normal"/>
    <w:qFormat/>
    <w:rsid w:val="00085E32"/>
    <w:pPr>
      <w:spacing w:before="120" w:after="120" w:line="240" w:lineRule="auto"/>
      <w:ind w:leftChars="800" w:left="1680"/>
    </w:pPr>
    <w:rPr>
      <w:rFonts w:eastAsiaTheme="minorHAnsi"/>
      <w:color w:val="000000"/>
      <w:sz w:val="28"/>
      <w:szCs w:val="18"/>
    </w:rPr>
  </w:style>
  <w:style w:type="paragraph" w:styleId="TOC6">
    <w:name w:val="toc 6"/>
    <w:basedOn w:val="Normal"/>
    <w:next w:val="Normal"/>
    <w:qFormat/>
    <w:rsid w:val="00085E32"/>
    <w:pPr>
      <w:spacing w:before="120" w:after="120" w:line="240" w:lineRule="auto"/>
      <w:ind w:leftChars="1000" w:left="2100"/>
    </w:pPr>
    <w:rPr>
      <w:rFonts w:eastAsiaTheme="minorHAnsi"/>
      <w:color w:val="000000"/>
      <w:sz w:val="28"/>
      <w:szCs w:val="18"/>
    </w:rPr>
  </w:style>
  <w:style w:type="paragraph" w:styleId="TOC7">
    <w:name w:val="toc 7"/>
    <w:basedOn w:val="Normal"/>
    <w:next w:val="Normal"/>
    <w:qFormat/>
    <w:rsid w:val="00085E32"/>
    <w:pPr>
      <w:spacing w:before="120" w:after="120" w:line="240" w:lineRule="auto"/>
      <w:ind w:leftChars="1200" w:left="2520"/>
    </w:pPr>
    <w:rPr>
      <w:rFonts w:eastAsiaTheme="minorHAnsi"/>
      <w:color w:val="000000"/>
      <w:sz w:val="28"/>
      <w:szCs w:val="18"/>
    </w:rPr>
  </w:style>
  <w:style w:type="paragraph" w:styleId="TOC8">
    <w:name w:val="toc 8"/>
    <w:basedOn w:val="Normal"/>
    <w:next w:val="Normal"/>
    <w:qFormat/>
    <w:rsid w:val="00085E32"/>
    <w:pPr>
      <w:spacing w:before="120" w:after="120" w:line="240" w:lineRule="auto"/>
      <w:ind w:leftChars="1400" w:left="2940"/>
    </w:pPr>
    <w:rPr>
      <w:rFonts w:eastAsiaTheme="minorHAnsi"/>
      <w:color w:val="000000"/>
      <w:sz w:val="28"/>
      <w:szCs w:val="18"/>
    </w:rPr>
  </w:style>
  <w:style w:type="paragraph" w:styleId="TOC9">
    <w:name w:val="toc 9"/>
    <w:basedOn w:val="Normal"/>
    <w:next w:val="Normal"/>
    <w:qFormat/>
    <w:rsid w:val="00085E32"/>
    <w:pPr>
      <w:spacing w:before="120" w:after="120" w:line="240" w:lineRule="auto"/>
      <w:ind w:leftChars="1600" w:left="3360"/>
    </w:pPr>
    <w:rPr>
      <w:rFonts w:eastAsiaTheme="minorHAnsi"/>
      <w:color w:val="000000"/>
      <w:sz w:val="28"/>
      <w:szCs w:val="18"/>
    </w:rPr>
  </w:style>
  <w:style w:type="table" w:styleId="LightShading">
    <w:name w:val="Light Shading"/>
    <w:basedOn w:val="TableNormal"/>
    <w:uiPriority w:val="60"/>
    <w:qFormat/>
    <w:rsid w:val="00085E32"/>
    <w:pPr>
      <w:spacing w:after="0" w:line="240" w:lineRule="auto"/>
    </w:pPr>
    <w:rPr>
      <w:rFonts w:asciiTheme="minorHAnsi" w:eastAsiaTheme="minorEastAsia" w:hAnsiTheme="minorHAnsi" w:cstheme="minorBidi"/>
      <w:color w:val="000000"/>
      <w:sz w:val="20"/>
      <w:szCs w:val="2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sid w:val="00085E32"/>
    <w:pPr>
      <w:spacing w:after="0" w:line="240" w:lineRule="auto"/>
    </w:pPr>
    <w:rPr>
      <w:rFonts w:asciiTheme="minorHAnsi" w:eastAsiaTheme="minorEastAsia" w:hAnsiTheme="minorHAnsi" w:cstheme="minorBidi"/>
      <w:color w:val="365F91"/>
      <w:sz w:val="20"/>
      <w:szCs w:val="20"/>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sid w:val="00085E32"/>
    <w:pPr>
      <w:spacing w:after="0" w:line="240" w:lineRule="auto"/>
    </w:pPr>
    <w:rPr>
      <w:rFonts w:asciiTheme="minorHAnsi" w:eastAsiaTheme="minorEastAsia" w:hAnsiTheme="minorHAnsi" w:cstheme="minorBidi"/>
      <w:color w:val="943634"/>
      <w:sz w:val="20"/>
      <w:szCs w:val="20"/>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sid w:val="00085E32"/>
    <w:pPr>
      <w:spacing w:after="0" w:line="240" w:lineRule="auto"/>
    </w:pPr>
    <w:rPr>
      <w:rFonts w:asciiTheme="minorHAnsi" w:eastAsiaTheme="minorEastAsia" w:hAnsiTheme="minorHAnsi" w:cstheme="minorBidi"/>
      <w:color w:val="76923C"/>
      <w:sz w:val="20"/>
      <w:szCs w:val="20"/>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sid w:val="00085E32"/>
    <w:pPr>
      <w:spacing w:after="0" w:line="240" w:lineRule="auto"/>
    </w:pPr>
    <w:rPr>
      <w:rFonts w:asciiTheme="minorHAnsi" w:eastAsiaTheme="minorEastAsia" w:hAnsiTheme="minorHAnsi" w:cstheme="minorBidi"/>
      <w:color w:val="5F497A"/>
      <w:sz w:val="20"/>
      <w:szCs w:val="20"/>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sid w:val="00085E32"/>
    <w:pPr>
      <w:spacing w:after="0" w:line="240" w:lineRule="auto"/>
    </w:pPr>
    <w:rPr>
      <w:rFonts w:asciiTheme="minorHAnsi" w:eastAsiaTheme="minorEastAsia" w:hAnsiTheme="minorHAnsi" w:cstheme="minorBidi"/>
      <w:color w:val="31849B"/>
      <w:sz w:val="20"/>
      <w:szCs w:val="20"/>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sid w:val="00085E32"/>
    <w:pPr>
      <w:spacing w:after="0" w:line="240" w:lineRule="auto"/>
    </w:pPr>
    <w:rPr>
      <w:rFonts w:asciiTheme="minorHAnsi" w:eastAsiaTheme="minorEastAsia" w:hAnsiTheme="minorHAnsi" w:cstheme="minorBidi"/>
      <w:color w:val="E36C0A"/>
      <w:sz w:val="20"/>
      <w:szCs w:val="20"/>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rsid w:val="00085E32"/>
    <w:pPr>
      <w:spacing w:after="0" w:line="240" w:lineRule="auto"/>
    </w:pPr>
    <w:rPr>
      <w:rFonts w:asciiTheme="minorHAnsi" w:eastAsiaTheme="minorEastAsia" w:hAnsiTheme="minorHAnsi" w:cstheme="minorBidi"/>
      <w:sz w:val="20"/>
      <w:szCs w:val="20"/>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sid w:val="00085E32"/>
    <w:pPr>
      <w:spacing w:after="0" w:line="240" w:lineRule="auto"/>
    </w:pPr>
    <w:rPr>
      <w:rFonts w:asciiTheme="minorHAnsi" w:eastAsiaTheme="minorEastAsia" w:hAnsiTheme="minorHAnsi" w:cstheme="minorBidi"/>
      <w:sz w:val="20"/>
      <w:szCs w:val="20"/>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085E32"/>
    <w:pPr>
      <w:spacing w:after="0" w:line="240" w:lineRule="auto"/>
    </w:pPr>
    <w:rPr>
      <w:rFonts w:asciiTheme="minorHAnsi" w:eastAsiaTheme="minorEastAsia" w:hAnsiTheme="minorHAnsi" w:cstheme="minorBidi"/>
      <w:sz w:val="20"/>
      <w:szCs w:val="20"/>
    </w:rPr>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085E32"/>
    <w:pPr>
      <w:spacing w:after="0" w:line="240" w:lineRule="auto"/>
    </w:pPr>
    <w:rPr>
      <w:rFonts w:asciiTheme="minorHAnsi" w:eastAsiaTheme="minorEastAsia" w:hAnsiTheme="minorHAnsi" w:cstheme="minorBidi"/>
      <w:sz w:val="20"/>
      <w:szCs w:val="20"/>
    </w:rPr>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rsid w:val="00085E32"/>
    <w:pPr>
      <w:spacing w:after="0" w:line="240" w:lineRule="auto"/>
    </w:pPr>
    <w:rPr>
      <w:rFonts w:asciiTheme="minorHAnsi" w:eastAsiaTheme="minorEastAsia" w:hAnsiTheme="minorHAnsi" w:cstheme="minorBidi"/>
      <w:sz w:val="20"/>
      <w:szCs w:val="20"/>
    </w:rPr>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rsid w:val="00085E32"/>
    <w:pPr>
      <w:spacing w:after="0" w:line="240" w:lineRule="auto"/>
    </w:pPr>
    <w:rPr>
      <w:rFonts w:asciiTheme="minorHAnsi" w:eastAsiaTheme="minorEastAsia" w:hAnsiTheme="minorHAnsi" w:cstheme="minorBidi"/>
      <w:sz w:val="20"/>
      <w:szCs w:val="20"/>
    </w:rPr>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rsid w:val="00085E32"/>
    <w:pPr>
      <w:spacing w:after="0" w:line="240" w:lineRule="auto"/>
    </w:pPr>
    <w:rPr>
      <w:rFonts w:asciiTheme="minorHAnsi" w:eastAsiaTheme="minorEastAsia" w:hAnsiTheme="minorHAnsi" w:cstheme="minorBidi"/>
      <w:sz w:val="20"/>
      <w:szCs w:val="20"/>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rsid w:val="00085E32"/>
    <w:pPr>
      <w:spacing w:after="0" w:line="240" w:lineRule="auto"/>
    </w:pPr>
    <w:rPr>
      <w:rFonts w:asciiTheme="minorHAnsi" w:eastAsiaTheme="minorEastAsia" w:hAnsiTheme="minorHAnsi" w:cstheme="minorBidi"/>
      <w:sz w:val="20"/>
      <w:szCs w:val="2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rsid w:val="00085E32"/>
    <w:pPr>
      <w:spacing w:after="0" w:line="240" w:lineRule="auto"/>
    </w:pPr>
    <w:rPr>
      <w:rFonts w:asciiTheme="minorHAnsi" w:eastAsiaTheme="minorEastAsia" w:hAnsiTheme="minorHAnsi" w:cstheme="minorBidi"/>
      <w:sz w:val="20"/>
      <w:szCs w:val="2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rsid w:val="00085E32"/>
    <w:pPr>
      <w:spacing w:after="0" w:line="240" w:lineRule="auto"/>
    </w:pPr>
    <w:rPr>
      <w:rFonts w:asciiTheme="minorHAnsi" w:eastAsiaTheme="minorEastAsia" w:hAnsiTheme="minorHAnsi" w:cstheme="minorBidi"/>
      <w:sz w:val="20"/>
      <w:szCs w:val="2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rsid w:val="00085E32"/>
    <w:pPr>
      <w:spacing w:after="0" w:line="240" w:lineRule="auto"/>
    </w:pPr>
    <w:rPr>
      <w:rFonts w:asciiTheme="minorHAnsi" w:eastAsiaTheme="minorEastAsia" w:hAnsiTheme="minorHAnsi" w:cstheme="minorBidi"/>
      <w:sz w:val="20"/>
      <w:szCs w:val="20"/>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rsid w:val="00085E32"/>
    <w:pPr>
      <w:spacing w:after="0" w:line="240" w:lineRule="auto"/>
    </w:pPr>
    <w:rPr>
      <w:rFonts w:asciiTheme="minorHAnsi" w:eastAsiaTheme="minorEastAsia" w:hAnsiTheme="minorHAnsi" w:cstheme="minorBidi"/>
      <w:sz w:val="20"/>
      <w:szCs w:val="20"/>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rsid w:val="00085E32"/>
    <w:pPr>
      <w:spacing w:after="0" w:line="240" w:lineRule="auto"/>
    </w:pPr>
    <w:rPr>
      <w:rFonts w:asciiTheme="minorHAnsi" w:eastAsiaTheme="minorEastAsia" w:hAnsiTheme="minorHAnsi" w:cstheme="minorBidi"/>
      <w:sz w:val="20"/>
      <w:szCs w:val="2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rsid w:val="00085E32"/>
    <w:pPr>
      <w:spacing w:after="0" w:line="240" w:lineRule="auto"/>
    </w:pPr>
    <w:rPr>
      <w:rFonts w:asciiTheme="minorHAnsi" w:eastAsiaTheme="minorEastAsia" w:hAnsiTheme="minorHAnsi" w:cstheme="minorBidi"/>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rsid w:val="00085E32"/>
    <w:pPr>
      <w:spacing w:after="0" w:line="240" w:lineRule="auto"/>
    </w:pPr>
    <w:rPr>
      <w:rFonts w:asciiTheme="minorHAnsi" w:eastAsiaTheme="minorEastAsia" w:hAnsiTheme="minorHAnsi" w:cstheme="minorBidi"/>
      <w:sz w:val="20"/>
      <w:szCs w:val="20"/>
    </w:rPr>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rsid w:val="00085E32"/>
    <w:pPr>
      <w:spacing w:after="0" w:line="240" w:lineRule="auto"/>
    </w:pPr>
    <w:rPr>
      <w:rFonts w:asciiTheme="minorHAnsi" w:eastAsiaTheme="minorEastAsia" w:hAnsiTheme="minorHAnsi" w:cstheme="minorBidi"/>
      <w:sz w:val="20"/>
      <w:szCs w:val="20"/>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085E32"/>
    <w:pPr>
      <w:spacing w:after="0" w:line="240" w:lineRule="auto"/>
    </w:pPr>
    <w:rPr>
      <w:rFonts w:asciiTheme="minorHAnsi" w:eastAsiaTheme="minorEastAsia" w:hAnsiTheme="minorHAnsi" w:cstheme="minorBidi"/>
      <w:sz w:val="20"/>
      <w:szCs w:val="20"/>
    </w:rPr>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085E32"/>
    <w:pPr>
      <w:spacing w:after="0" w:line="240" w:lineRule="auto"/>
    </w:pPr>
    <w:rPr>
      <w:rFonts w:asciiTheme="minorHAnsi" w:eastAsiaTheme="minorEastAsia" w:hAnsiTheme="minorHAnsi" w:cstheme="minorBidi"/>
      <w:sz w:val="20"/>
      <w:szCs w:val="20"/>
    </w:rPr>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085E32"/>
    <w:pPr>
      <w:spacing w:after="0" w:line="240" w:lineRule="auto"/>
    </w:pPr>
    <w:rPr>
      <w:rFonts w:asciiTheme="minorHAnsi" w:eastAsiaTheme="minorEastAsia" w:hAnsiTheme="minorHAnsi" w:cstheme="minorBidi"/>
      <w:sz w:val="20"/>
      <w:szCs w:val="20"/>
    </w:rPr>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085E32"/>
    <w:pPr>
      <w:spacing w:after="0" w:line="240" w:lineRule="auto"/>
    </w:pPr>
    <w:rPr>
      <w:rFonts w:asciiTheme="minorHAnsi" w:eastAsiaTheme="minorEastAsia" w:hAnsiTheme="minorHAnsi" w:cstheme="minorBidi"/>
      <w:sz w:val="20"/>
      <w:szCs w:val="20"/>
    </w:rPr>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085E32"/>
    <w:pPr>
      <w:spacing w:after="0" w:line="240" w:lineRule="auto"/>
    </w:pPr>
    <w:rPr>
      <w:rFonts w:asciiTheme="minorHAnsi" w:eastAsiaTheme="minorEastAsia" w:hAnsiTheme="minorHAnsi" w:cstheme="minorBidi"/>
      <w:sz w:val="20"/>
      <w:szCs w:val="20"/>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rsid w:val="00085E32"/>
    <w:pPr>
      <w:spacing w:after="0" w:line="240" w:lineRule="auto"/>
    </w:pPr>
    <w:rPr>
      <w:rFonts w:asciiTheme="minorHAnsi" w:eastAsiaTheme="minorEastAsia" w:hAnsiTheme="minorHAnsi" w:cstheme="minorBidi"/>
      <w:sz w:val="20"/>
      <w:szCs w:val="20"/>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rsid w:val="00085E32"/>
    <w:pPr>
      <w:spacing w:after="0" w:line="240" w:lineRule="auto"/>
    </w:pPr>
    <w:rPr>
      <w:rFonts w:asciiTheme="minorHAnsi" w:eastAsiaTheme="minorEastAsia" w:hAnsiTheme="minorHAnsi" w:cstheme="minorBidi"/>
      <w:sz w:val="20"/>
      <w:szCs w:val="20"/>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rsid w:val="00085E32"/>
    <w:pPr>
      <w:spacing w:after="0" w:line="240" w:lineRule="auto"/>
    </w:pPr>
    <w:rPr>
      <w:rFonts w:asciiTheme="minorHAnsi" w:eastAsiaTheme="minorEastAsia" w:hAnsiTheme="minorHAnsi" w:cstheme="minorBidi"/>
      <w:sz w:val="20"/>
      <w:szCs w:val="20"/>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rsid w:val="00085E32"/>
    <w:pPr>
      <w:spacing w:after="0" w:line="240" w:lineRule="auto"/>
    </w:pPr>
    <w:rPr>
      <w:rFonts w:asciiTheme="minorHAnsi" w:eastAsiaTheme="minorEastAsia" w:hAnsiTheme="minorHAnsi" w:cstheme="minorBidi"/>
      <w:sz w:val="20"/>
      <w:szCs w:val="20"/>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rsid w:val="00085E32"/>
    <w:pPr>
      <w:spacing w:after="0" w:line="240" w:lineRule="auto"/>
    </w:pPr>
    <w:rPr>
      <w:rFonts w:asciiTheme="minorHAnsi" w:eastAsiaTheme="minorEastAsia" w:hAnsiTheme="minorHAnsi" w:cstheme="minorBidi"/>
      <w:sz w:val="20"/>
      <w:szCs w:val="20"/>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rsid w:val="00085E32"/>
    <w:pPr>
      <w:spacing w:after="0" w:line="240" w:lineRule="auto"/>
    </w:pPr>
    <w:rPr>
      <w:rFonts w:asciiTheme="minorHAnsi" w:eastAsiaTheme="minorEastAsia" w:hAnsiTheme="minorHAnsi" w:cstheme="minorBidi"/>
      <w:sz w:val="20"/>
      <w:szCs w:val="20"/>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rsid w:val="00085E32"/>
    <w:pPr>
      <w:spacing w:after="0" w:line="240" w:lineRule="auto"/>
    </w:pPr>
    <w:rPr>
      <w:rFonts w:asciiTheme="minorHAnsi" w:eastAsiaTheme="minorEastAsia" w:hAnsiTheme="minorHAnsi" w:cstheme="minorBidi"/>
      <w:sz w:val="20"/>
      <w:szCs w:val="20"/>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sid w:val="00085E32"/>
    <w:pPr>
      <w:spacing w:after="0" w:line="240" w:lineRule="auto"/>
    </w:pPr>
    <w:rPr>
      <w:rFonts w:asciiTheme="minorHAnsi" w:eastAsiaTheme="minorEastAsia" w:hAnsiTheme="minorHAnsi" w:cstheme="minorBidi"/>
      <w:color w:val="000000"/>
      <w:sz w:val="20"/>
      <w:szCs w:val="20"/>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sid w:val="00085E32"/>
    <w:pPr>
      <w:spacing w:after="0" w:line="240" w:lineRule="auto"/>
    </w:pPr>
    <w:rPr>
      <w:rFonts w:asciiTheme="minorHAnsi" w:eastAsiaTheme="minorEastAsia" w:hAnsiTheme="minorHAnsi" w:cstheme="minorBidi"/>
      <w:color w:val="000000"/>
      <w:sz w:val="20"/>
      <w:szCs w:val="20"/>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sid w:val="00085E32"/>
    <w:pPr>
      <w:spacing w:after="0" w:line="240" w:lineRule="auto"/>
    </w:pPr>
    <w:rPr>
      <w:rFonts w:asciiTheme="minorHAnsi" w:eastAsiaTheme="minorEastAsia" w:hAnsiTheme="minorHAnsi" w:cstheme="minorBidi"/>
      <w:color w:val="000000"/>
      <w:sz w:val="20"/>
      <w:szCs w:val="20"/>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sid w:val="00085E32"/>
    <w:pPr>
      <w:spacing w:after="0" w:line="240" w:lineRule="auto"/>
    </w:pPr>
    <w:rPr>
      <w:rFonts w:asciiTheme="minorHAnsi" w:eastAsiaTheme="minorEastAsia" w:hAnsiTheme="minorHAnsi" w:cstheme="minorBidi"/>
      <w:color w:val="000000"/>
      <w:sz w:val="20"/>
      <w:szCs w:val="20"/>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sid w:val="00085E32"/>
    <w:pPr>
      <w:spacing w:after="0" w:line="240" w:lineRule="auto"/>
    </w:pPr>
    <w:rPr>
      <w:rFonts w:asciiTheme="minorHAnsi" w:eastAsiaTheme="minorEastAsia" w:hAnsiTheme="minorHAnsi" w:cstheme="minorBidi"/>
      <w:color w:val="000000"/>
      <w:sz w:val="20"/>
      <w:szCs w:val="20"/>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sid w:val="00085E32"/>
    <w:pPr>
      <w:spacing w:after="0" w:line="240" w:lineRule="auto"/>
    </w:pPr>
    <w:rPr>
      <w:rFonts w:asciiTheme="minorHAnsi" w:eastAsiaTheme="minorEastAsia" w:hAnsiTheme="minorHAnsi" w:cstheme="minorBidi"/>
      <w:color w:val="000000"/>
      <w:sz w:val="20"/>
      <w:szCs w:val="20"/>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sid w:val="00085E32"/>
    <w:pPr>
      <w:spacing w:after="0" w:line="240" w:lineRule="auto"/>
    </w:pPr>
    <w:rPr>
      <w:rFonts w:asciiTheme="minorHAnsi" w:eastAsiaTheme="minorEastAsia" w:hAnsiTheme="minorHAnsi" w:cstheme="minorBidi"/>
      <w:color w:val="000000"/>
      <w:sz w:val="20"/>
      <w:szCs w:val="20"/>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sid w:val="00085E32"/>
    <w:pPr>
      <w:spacing w:after="0" w:line="240" w:lineRule="auto"/>
    </w:pPr>
    <w:rPr>
      <w:rFonts w:ascii="SimSun" w:eastAsia="Courier New" w:hAnsi="SimSun"/>
      <w:color w:val="000000"/>
      <w:sz w:val="20"/>
      <w:szCs w:val="2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sid w:val="00085E32"/>
    <w:pPr>
      <w:spacing w:after="0" w:line="240" w:lineRule="auto"/>
    </w:pPr>
    <w:rPr>
      <w:rFonts w:ascii="SimSun" w:eastAsia="Courier New" w:hAnsi="SimSun"/>
      <w:color w:val="000000"/>
      <w:sz w:val="20"/>
      <w:szCs w:val="2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sid w:val="00085E32"/>
    <w:pPr>
      <w:spacing w:after="0" w:line="240" w:lineRule="auto"/>
    </w:pPr>
    <w:rPr>
      <w:rFonts w:ascii="SimSun" w:eastAsia="Courier New" w:hAnsi="SimSun"/>
      <w:color w:val="000000"/>
      <w:sz w:val="20"/>
      <w:szCs w:val="20"/>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sid w:val="00085E32"/>
    <w:pPr>
      <w:spacing w:after="0" w:line="240" w:lineRule="auto"/>
    </w:pPr>
    <w:rPr>
      <w:rFonts w:ascii="SimSun" w:eastAsia="Courier New" w:hAnsi="SimSun"/>
      <w:color w:val="000000"/>
      <w:sz w:val="20"/>
      <w:szCs w:val="20"/>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sid w:val="00085E32"/>
    <w:pPr>
      <w:spacing w:after="0" w:line="240" w:lineRule="auto"/>
    </w:pPr>
    <w:rPr>
      <w:rFonts w:ascii="SimSun" w:eastAsia="Courier New" w:hAnsi="SimSun"/>
      <w:color w:val="000000"/>
      <w:sz w:val="20"/>
      <w:szCs w:val="20"/>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sid w:val="00085E32"/>
    <w:pPr>
      <w:spacing w:after="0" w:line="240" w:lineRule="auto"/>
    </w:pPr>
    <w:rPr>
      <w:rFonts w:ascii="SimSun" w:eastAsia="Courier New" w:hAnsi="SimSun"/>
      <w:color w:val="000000"/>
      <w:sz w:val="20"/>
      <w:szCs w:val="20"/>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sid w:val="00085E32"/>
    <w:pPr>
      <w:spacing w:after="0" w:line="240" w:lineRule="auto"/>
    </w:pPr>
    <w:rPr>
      <w:rFonts w:ascii="SimSun" w:eastAsia="Courier New" w:hAnsi="SimSun"/>
      <w:color w:val="000000"/>
      <w:sz w:val="20"/>
      <w:szCs w:val="20"/>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rsid w:val="00085E32"/>
    <w:pPr>
      <w:spacing w:after="0" w:line="240" w:lineRule="auto"/>
    </w:pPr>
    <w:rPr>
      <w:rFonts w:asciiTheme="minorHAnsi" w:eastAsiaTheme="minorEastAsia" w:hAnsiTheme="minorHAnsi" w:cstheme="minorBidi"/>
      <w:sz w:val="20"/>
      <w:szCs w:val="20"/>
    </w:rPr>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rsid w:val="00085E32"/>
    <w:pPr>
      <w:spacing w:after="0" w:line="240" w:lineRule="auto"/>
    </w:pPr>
    <w:rPr>
      <w:rFonts w:asciiTheme="minorHAnsi" w:eastAsiaTheme="minorEastAsia" w:hAnsiTheme="minorHAnsi" w:cstheme="minorBidi"/>
      <w:sz w:val="20"/>
      <w:szCs w:val="20"/>
    </w:rPr>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rsid w:val="00085E32"/>
    <w:pPr>
      <w:spacing w:after="0" w:line="240" w:lineRule="auto"/>
    </w:pPr>
    <w:rPr>
      <w:rFonts w:asciiTheme="minorHAnsi" w:eastAsiaTheme="minorEastAsia" w:hAnsiTheme="minorHAnsi" w:cstheme="minorBidi"/>
      <w:sz w:val="20"/>
      <w:szCs w:val="20"/>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rsid w:val="00085E32"/>
    <w:pPr>
      <w:spacing w:after="0" w:line="240" w:lineRule="auto"/>
    </w:pPr>
    <w:rPr>
      <w:rFonts w:asciiTheme="minorHAnsi" w:eastAsiaTheme="minorEastAsia" w:hAnsiTheme="minorHAnsi" w:cstheme="minorBidi"/>
      <w:sz w:val="20"/>
      <w:szCs w:val="20"/>
    </w:rPr>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rsid w:val="00085E32"/>
    <w:pPr>
      <w:spacing w:after="0" w:line="240" w:lineRule="auto"/>
    </w:pPr>
    <w:rPr>
      <w:rFonts w:asciiTheme="minorHAnsi" w:eastAsiaTheme="minorEastAsia" w:hAnsiTheme="minorHAnsi" w:cstheme="minorBidi"/>
      <w:sz w:val="20"/>
      <w:szCs w:val="20"/>
    </w:rPr>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rsid w:val="00085E32"/>
    <w:pPr>
      <w:spacing w:after="0" w:line="240" w:lineRule="auto"/>
    </w:pPr>
    <w:rPr>
      <w:rFonts w:asciiTheme="minorHAnsi" w:eastAsiaTheme="minorEastAsia" w:hAnsiTheme="minorHAnsi" w:cstheme="minorBidi"/>
      <w:sz w:val="20"/>
      <w:szCs w:val="20"/>
    </w:rPr>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rsid w:val="00085E32"/>
    <w:pPr>
      <w:spacing w:after="0" w:line="240" w:lineRule="auto"/>
    </w:pPr>
    <w:rPr>
      <w:rFonts w:asciiTheme="minorHAnsi" w:eastAsiaTheme="minorEastAsia" w:hAnsiTheme="minorHAnsi" w:cstheme="minorBidi"/>
      <w:sz w:val="20"/>
      <w:szCs w:val="20"/>
    </w:rPr>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sid w:val="00085E32"/>
    <w:pPr>
      <w:spacing w:after="0" w:line="240" w:lineRule="auto"/>
    </w:pPr>
    <w:rPr>
      <w:rFonts w:ascii="SimSun" w:eastAsia="Courier New" w:hAnsi="SimSun"/>
      <w:color w:val="000000"/>
      <w:sz w:val="20"/>
      <w:szCs w:val="2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sid w:val="00085E32"/>
    <w:pPr>
      <w:spacing w:after="0" w:line="240" w:lineRule="auto"/>
    </w:pPr>
    <w:rPr>
      <w:rFonts w:ascii="SimSun" w:eastAsia="Courier New" w:hAnsi="SimSun"/>
      <w:color w:val="000000"/>
      <w:sz w:val="20"/>
      <w:szCs w:val="2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sid w:val="00085E32"/>
    <w:pPr>
      <w:spacing w:after="0" w:line="240" w:lineRule="auto"/>
    </w:pPr>
    <w:rPr>
      <w:rFonts w:ascii="SimSun" w:eastAsia="Courier New" w:hAnsi="SimSun"/>
      <w:color w:val="000000"/>
      <w:sz w:val="20"/>
      <w:szCs w:val="2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sid w:val="00085E32"/>
    <w:pPr>
      <w:spacing w:after="0" w:line="240" w:lineRule="auto"/>
    </w:pPr>
    <w:rPr>
      <w:rFonts w:ascii="SimSun" w:eastAsia="Courier New" w:hAnsi="SimSun"/>
      <w:color w:val="000000"/>
      <w:sz w:val="20"/>
      <w:szCs w:val="20"/>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sid w:val="00085E32"/>
    <w:pPr>
      <w:spacing w:after="0" w:line="240" w:lineRule="auto"/>
    </w:pPr>
    <w:rPr>
      <w:rFonts w:ascii="SimSun" w:eastAsia="Courier New" w:hAnsi="SimSun"/>
      <w:color w:val="000000"/>
      <w:sz w:val="20"/>
      <w:szCs w:val="20"/>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sid w:val="00085E32"/>
    <w:pPr>
      <w:spacing w:after="0" w:line="240" w:lineRule="auto"/>
    </w:pPr>
    <w:rPr>
      <w:rFonts w:ascii="SimSun" w:eastAsia="Courier New" w:hAnsi="SimSun"/>
      <w:color w:val="000000"/>
      <w:sz w:val="20"/>
      <w:szCs w:val="2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sid w:val="00085E32"/>
    <w:pPr>
      <w:spacing w:after="0" w:line="240" w:lineRule="auto"/>
    </w:pPr>
    <w:rPr>
      <w:rFonts w:ascii="SimSun" w:eastAsia="Courier New" w:hAnsi="SimSun"/>
      <w:color w:val="000000"/>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rsid w:val="00085E32"/>
    <w:pPr>
      <w:spacing w:after="0" w:line="240" w:lineRule="auto"/>
    </w:pPr>
    <w:rPr>
      <w:rFonts w:asciiTheme="minorHAnsi" w:eastAsiaTheme="minorEastAsia" w:hAnsiTheme="minorHAnsi" w:cstheme="minorBidi"/>
      <w:sz w:val="20"/>
      <w:szCs w:val="20"/>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rsid w:val="00085E32"/>
    <w:pPr>
      <w:spacing w:after="0" w:line="240" w:lineRule="auto"/>
    </w:pPr>
    <w:rPr>
      <w:rFonts w:asciiTheme="minorHAnsi" w:eastAsiaTheme="minorEastAsia" w:hAnsiTheme="minorHAnsi" w:cstheme="minorBidi"/>
      <w:sz w:val="20"/>
      <w:szCs w:val="20"/>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rsid w:val="00085E32"/>
    <w:pPr>
      <w:spacing w:after="0" w:line="240" w:lineRule="auto"/>
    </w:pPr>
    <w:rPr>
      <w:rFonts w:asciiTheme="minorHAnsi" w:eastAsiaTheme="minorEastAsia" w:hAnsiTheme="minorHAnsi" w:cstheme="minorBidi"/>
      <w:sz w:val="20"/>
      <w:szCs w:val="20"/>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rsid w:val="00085E32"/>
    <w:pPr>
      <w:spacing w:after="0" w:line="240" w:lineRule="auto"/>
    </w:pPr>
    <w:rPr>
      <w:rFonts w:asciiTheme="minorHAnsi" w:eastAsiaTheme="minorEastAsia" w:hAnsiTheme="minorHAnsi" w:cstheme="minorBidi"/>
      <w:sz w:val="20"/>
      <w:szCs w:val="20"/>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rsid w:val="00085E32"/>
    <w:pPr>
      <w:spacing w:after="0" w:line="240" w:lineRule="auto"/>
    </w:pPr>
    <w:rPr>
      <w:rFonts w:asciiTheme="minorHAnsi" w:eastAsiaTheme="minorEastAsia" w:hAnsiTheme="minorHAnsi" w:cstheme="minorBidi"/>
      <w:sz w:val="20"/>
      <w:szCs w:val="20"/>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rsid w:val="00085E32"/>
    <w:pPr>
      <w:spacing w:after="0" w:line="240" w:lineRule="auto"/>
    </w:pPr>
    <w:rPr>
      <w:rFonts w:asciiTheme="minorHAnsi" w:eastAsiaTheme="minorEastAsia" w:hAnsiTheme="minorHAnsi" w:cstheme="minorBidi"/>
      <w:sz w:val="20"/>
      <w:szCs w:val="20"/>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rsid w:val="00085E32"/>
    <w:pPr>
      <w:spacing w:after="0" w:line="240" w:lineRule="auto"/>
    </w:pPr>
    <w:rPr>
      <w:rFonts w:asciiTheme="minorHAnsi" w:eastAsiaTheme="minorEastAsia" w:hAnsiTheme="minorHAnsi" w:cstheme="minorBidi"/>
      <w:sz w:val="20"/>
      <w:szCs w:val="20"/>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sid w:val="00085E32"/>
    <w:pPr>
      <w:spacing w:after="0" w:line="240" w:lineRule="auto"/>
    </w:pPr>
    <w:rPr>
      <w:rFonts w:asciiTheme="minorHAnsi" w:eastAsiaTheme="minorEastAsia" w:hAnsiTheme="minorHAnsi" w:cstheme="minorBidi"/>
      <w:color w:val="FFFFFF"/>
      <w:sz w:val="20"/>
      <w:szCs w:val="20"/>
    </w:rPr>
    <w:tblPr>
      <w:tblStyleRowBandSize w:val="1"/>
      <w:tblStyleColBandSize w:val="1"/>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sid w:val="00085E32"/>
    <w:pPr>
      <w:spacing w:after="0" w:line="240" w:lineRule="auto"/>
    </w:pPr>
    <w:rPr>
      <w:rFonts w:asciiTheme="minorHAnsi" w:eastAsiaTheme="minorEastAsia" w:hAnsiTheme="minorHAnsi" w:cstheme="minorBidi"/>
      <w:color w:val="FFFFFF"/>
      <w:sz w:val="20"/>
      <w:szCs w:val="20"/>
    </w:rPr>
    <w:tblPr>
      <w:tblStyleRowBandSize w:val="1"/>
      <w:tblStyleColBandSize w:val="1"/>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sid w:val="00085E32"/>
    <w:pPr>
      <w:spacing w:after="0" w:line="240" w:lineRule="auto"/>
    </w:pPr>
    <w:rPr>
      <w:rFonts w:asciiTheme="minorHAnsi" w:eastAsiaTheme="minorEastAsia" w:hAnsiTheme="minorHAnsi" w:cstheme="minorBidi"/>
      <w:color w:val="FFFFFF"/>
      <w:sz w:val="20"/>
      <w:szCs w:val="20"/>
    </w:rPr>
    <w:tblPr>
      <w:tblStyleRowBandSize w:val="1"/>
      <w:tblStyleColBandSize w:val="1"/>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sid w:val="00085E32"/>
    <w:pPr>
      <w:spacing w:after="0" w:line="240" w:lineRule="auto"/>
    </w:pPr>
    <w:rPr>
      <w:rFonts w:asciiTheme="minorHAnsi" w:eastAsiaTheme="minorEastAsia" w:hAnsiTheme="minorHAnsi" w:cstheme="minorBidi"/>
      <w:color w:val="FFFFFF"/>
      <w:sz w:val="20"/>
      <w:szCs w:val="20"/>
    </w:rPr>
    <w:tblPr>
      <w:tblStyleRowBandSize w:val="1"/>
      <w:tblStyleColBandSize w:val="1"/>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sid w:val="00085E32"/>
    <w:pPr>
      <w:spacing w:after="0" w:line="240" w:lineRule="auto"/>
    </w:pPr>
    <w:rPr>
      <w:rFonts w:asciiTheme="minorHAnsi" w:eastAsiaTheme="minorEastAsia" w:hAnsiTheme="minorHAnsi" w:cstheme="minorBidi"/>
      <w:color w:val="FFFFFF"/>
      <w:sz w:val="20"/>
      <w:szCs w:val="20"/>
    </w:rPr>
    <w:tblPr>
      <w:tblStyleRowBandSize w:val="1"/>
      <w:tblStyleColBandSize w:val="1"/>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sid w:val="00085E32"/>
    <w:pPr>
      <w:spacing w:after="0" w:line="240" w:lineRule="auto"/>
    </w:pPr>
    <w:rPr>
      <w:rFonts w:asciiTheme="minorHAnsi" w:eastAsiaTheme="minorEastAsia" w:hAnsiTheme="minorHAnsi" w:cstheme="minorBidi"/>
      <w:color w:val="FFFFFF"/>
      <w:sz w:val="20"/>
      <w:szCs w:val="20"/>
    </w:rPr>
    <w:tblPr>
      <w:tblStyleRowBandSize w:val="1"/>
      <w:tblStyleColBandSize w:val="1"/>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sid w:val="00085E32"/>
    <w:pPr>
      <w:spacing w:after="0" w:line="240" w:lineRule="auto"/>
    </w:pPr>
    <w:rPr>
      <w:rFonts w:asciiTheme="minorHAnsi" w:eastAsiaTheme="minorEastAsia" w:hAnsiTheme="minorHAnsi" w:cstheme="minorBidi"/>
      <w:color w:val="FFFFFF"/>
      <w:sz w:val="20"/>
      <w:szCs w:val="20"/>
    </w:rPr>
    <w:tblPr>
      <w:tblStyleRowBandSize w:val="1"/>
      <w:tblStyleColBandSize w:val="1"/>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sid w:val="00085E32"/>
    <w:pPr>
      <w:spacing w:after="0" w:line="240" w:lineRule="auto"/>
    </w:pPr>
    <w:rPr>
      <w:rFonts w:asciiTheme="minorHAnsi" w:eastAsiaTheme="minorEastAsia" w:hAnsiTheme="minorHAnsi" w:cstheme="minorBidi"/>
      <w:color w:val="000000"/>
      <w:sz w:val="20"/>
      <w:szCs w:val="20"/>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sid w:val="00085E32"/>
    <w:pPr>
      <w:spacing w:after="0" w:line="240" w:lineRule="auto"/>
    </w:pPr>
    <w:rPr>
      <w:rFonts w:asciiTheme="minorHAnsi" w:eastAsiaTheme="minorEastAsia" w:hAnsiTheme="minorHAnsi" w:cstheme="minorBidi"/>
      <w:color w:val="000000"/>
      <w:sz w:val="20"/>
      <w:szCs w:val="2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sid w:val="00085E32"/>
    <w:pPr>
      <w:spacing w:after="0" w:line="240" w:lineRule="auto"/>
    </w:pPr>
    <w:rPr>
      <w:rFonts w:asciiTheme="minorHAnsi" w:eastAsiaTheme="minorEastAsia" w:hAnsiTheme="minorHAnsi" w:cstheme="minorBidi"/>
      <w:color w:val="000000"/>
      <w:sz w:val="20"/>
      <w:szCs w:val="20"/>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sid w:val="00085E32"/>
    <w:pPr>
      <w:spacing w:after="0" w:line="240" w:lineRule="auto"/>
    </w:pPr>
    <w:rPr>
      <w:rFonts w:asciiTheme="minorHAnsi" w:eastAsiaTheme="minorEastAsia" w:hAnsiTheme="minorHAnsi" w:cstheme="minorBidi"/>
      <w:color w:val="000000"/>
      <w:sz w:val="20"/>
      <w:szCs w:val="20"/>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sid w:val="00085E32"/>
    <w:pPr>
      <w:spacing w:after="0" w:line="240" w:lineRule="auto"/>
    </w:pPr>
    <w:rPr>
      <w:rFonts w:asciiTheme="minorHAnsi" w:eastAsiaTheme="minorEastAsia" w:hAnsiTheme="minorHAnsi" w:cstheme="minorBidi"/>
      <w:color w:val="000000"/>
      <w:sz w:val="20"/>
      <w:szCs w:val="20"/>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sid w:val="00085E32"/>
    <w:pPr>
      <w:spacing w:after="0" w:line="240" w:lineRule="auto"/>
    </w:pPr>
    <w:rPr>
      <w:rFonts w:asciiTheme="minorHAnsi" w:eastAsiaTheme="minorEastAsia" w:hAnsiTheme="minorHAnsi" w:cstheme="minorBidi"/>
      <w:color w:val="000000"/>
      <w:sz w:val="20"/>
      <w:szCs w:val="2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sid w:val="00085E32"/>
    <w:pPr>
      <w:spacing w:after="0" w:line="240" w:lineRule="auto"/>
    </w:pPr>
    <w:rPr>
      <w:rFonts w:asciiTheme="minorHAnsi" w:eastAsiaTheme="minorEastAsia" w:hAnsiTheme="minorHAnsi" w:cstheme="minorBidi"/>
      <w:color w:val="000000"/>
      <w:sz w:val="20"/>
      <w:szCs w:val="20"/>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sid w:val="00085E32"/>
    <w:pPr>
      <w:spacing w:after="0" w:line="240" w:lineRule="auto"/>
    </w:pPr>
    <w:rPr>
      <w:rFonts w:asciiTheme="minorHAnsi" w:eastAsiaTheme="minorEastAsia" w:hAnsiTheme="minorHAnsi" w:cstheme="minorBidi"/>
      <w:color w:val="000000"/>
      <w:sz w:val="20"/>
      <w:szCs w:val="20"/>
    </w:rPr>
    <w:tblPr>
      <w:tblStyleRowBandSize w:val="1"/>
      <w:tblStyleColBandSize w:val="1"/>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sid w:val="00085E32"/>
    <w:pPr>
      <w:spacing w:after="0" w:line="240" w:lineRule="auto"/>
    </w:pPr>
    <w:rPr>
      <w:rFonts w:asciiTheme="minorHAnsi" w:eastAsiaTheme="minorEastAsia" w:hAnsiTheme="minorHAnsi" w:cstheme="minorBidi"/>
      <w:color w:val="000000"/>
      <w:sz w:val="20"/>
      <w:szCs w:val="20"/>
    </w:rPr>
    <w:tblPr>
      <w:tblStyleRowBandSize w:val="1"/>
      <w:tblStyleColBandSize w:val="1"/>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sid w:val="00085E32"/>
    <w:pPr>
      <w:spacing w:after="0" w:line="240" w:lineRule="auto"/>
    </w:pPr>
    <w:rPr>
      <w:rFonts w:asciiTheme="minorHAnsi" w:eastAsiaTheme="minorEastAsia" w:hAnsiTheme="minorHAnsi" w:cstheme="minorBidi"/>
      <w:color w:val="000000"/>
      <w:sz w:val="20"/>
      <w:szCs w:val="20"/>
    </w:rPr>
    <w:tblPr>
      <w:tblStyleRowBandSize w:val="1"/>
      <w:tblStyleColBandSize w:val="1"/>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sid w:val="00085E32"/>
    <w:pPr>
      <w:spacing w:after="0" w:line="240" w:lineRule="auto"/>
    </w:pPr>
    <w:rPr>
      <w:rFonts w:asciiTheme="minorHAnsi" w:eastAsiaTheme="minorEastAsia" w:hAnsiTheme="minorHAnsi" w:cstheme="minorBidi"/>
      <w:color w:val="000000"/>
      <w:sz w:val="20"/>
      <w:szCs w:val="20"/>
    </w:rPr>
    <w:tblPr>
      <w:tblStyleRowBandSize w:val="1"/>
      <w:tblStyleColBandSize w:val="1"/>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sid w:val="00085E32"/>
    <w:pPr>
      <w:spacing w:after="0" w:line="240" w:lineRule="auto"/>
    </w:pPr>
    <w:rPr>
      <w:rFonts w:asciiTheme="minorHAnsi" w:eastAsiaTheme="minorEastAsia" w:hAnsiTheme="minorHAnsi" w:cstheme="minorBidi"/>
      <w:color w:val="000000"/>
      <w:sz w:val="20"/>
      <w:szCs w:val="20"/>
    </w:rPr>
    <w:tblPr>
      <w:tblStyleRowBandSize w:val="1"/>
      <w:tblStyleColBandSize w:val="1"/>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sid w:val="00085E32"/>
    <w:pPr>
      <w:spacing w:after="0" w:line="240" w:lineRule="auto"/>
    </w:pPr>
    <w:rPr>
      <w:rFonts w:asciiTheme="minorHAnsi" w:eastAsiaTheme="minorEastAsia" w:hAnsiTheme="minorHAnsi" w:cstheme="minorBidi"/>
      <w:color w:val="000000"/>
      <w:sz w:val="20"/>
      <w:szCs w:val="20"/>
    </w:rPr>
    <w:tblPr>
      <w:tblStyleRowBandSize w:val="1"/>
      <w:tblStyleColBandSize w:val="1"/>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sid w:val="00085E32"/>
    <w:pPr>
      <w:spacing w:after="0" w:line="240" w:lineRule="auto"/>
    </w:pPr>
    <w:rPr>
      <w:rFonts w:asciiTheme="minorHAnsi" w:eastAsiaTheme="minorEastAsia" w:hAnsiTheme="minorHAnsi" w:cstheme="minorBidi"/>
      <w:color w:val="000000"/>
      <w:sz w:val="20"/>
      <w:szCs w:val="20"/>
    </w:rPr>
    <w:tblPr>
      <w:tblStyleRowBandSize w:val="1"/>
      <w:tblStyleColBandSize w:val="1"/>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sid w:val="00085E32"/>
    <w:pPr>
      <w:spacing w:after="0" w:line="240" w:lineRule="auto"/>
    </w:pPr>
    <w:rPr>
      <w:rFonts w:asciiTheme="minorHAnsi" w:eastAsiaTheme="minorEastAsia" w:hAnsiTheme="minorHAnsi" w:cstheme="minorBidi"/>
      <w:color w:val="000000"/>
      <w:sz w:val="20"/>
      <w:szCs w:val="20"/>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sid w:val="00085E32"/>
    <w:pPr>
      <w:spacing w:after="0" w:line="240" w:lineRule="auto"/>
    </w:pPr>
    <w:rPr>
      <w:rFonts w:asciiTheme="minorHAnsi" w:eastAsiaTheme="minorEastAsia" w:hAnsiTheme="minorHAnsi" w:cstheme="minorBidi"/>
      <w:color w:val="000000"/>
      <w:sz w:val="20"/>
      <w:szCs w:val="2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sid w:val="00085E32"/>
    <w:pPr>
      <w:spacing w:after="0" w:line="240" w:lineRule="auto"/>
    </w:pPr>
    <w:rPr>
      <w:rFonts w:asciiTheme="minorHAnsi" w:eastAsiaTheme="minorEastAsia" w:hAnsiTheme="minorHAnsi" w:cstheme="minorBidi"/>
      <w:color w:val="000000"/>
      <w:sz w:val="20"/>
      <w:szCs w:val="20"/>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sid w:val="00085E32"/>
    <w:pPr>
      <w:spacing w:after="0" w:line="240" w:lineRule="auto"/>
    </w:pPr>
    <w:rPr>
      <w:rFonts w:asciiTheme="minorHAnsi" w:eastAsiaTheme="minorEastAsia" w:hAnsiTheme="minorHAnsi" w:cstheme="minorBidi"/>
      <w:color w:val="000000"/>
      <w:sz w:val="20"/>
      <w:szCs w:val="20"/>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sid w:val="00085E32"/>
    <w:pPr>
      <w:spacing w:after="0" w:line="240" w:lineRule="auto"/>
    </w:pPr>
    <w:rPr>
      <w:rFonts w:asciiTheme="minorHAnsi" w:eastAsiaTheme="minorEastAsia" w:hAnsiTheme="minorHAnsi" w:cstheme="minorBidi"/>
      <w:color w:val="000000"/>
      <w:sz w:val="20"/>
      <w:szCs w:val="20"/>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sid w:val="00085E32"/>
    <w:pPr>
      <w:spacing w:after="0" w:line="240" w:lineRule="auto"/>
    </w:pPr>
    <w:rPr>
      <w:rFonts w:asciiTheme="minorHAnsi" w:eastAsiaTheme="minorEastAsia" w:hAnsiTheme="minorHAnsi" w:cstheme="minorBidi"/>
      <w:color w:val="000000"/>
      <w:sz w:val="20"/>
      <w:szCs w:val="20"/>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sid w:val="00085E32"/>
    <w:pPr>
      <w:spacing w:after="0" w:line="240" w:lineRule="auto"/>
    </w:pPr>
    <w:rPr>
      <w:rFonts w:asciiTheme="minorHAnsi" w:eastAsiaTheme="minorEastAsia" w:hAnsiTheme="minorHAnsi" w:cstheme="minorBidi"/>
      <w:color w:val="000000"/>
      <w:sz w:val="20"/>
      <w:szCs w:val="2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Style36">
    <w:name w:val="_Style 36"/>
    <w:basedOn w:val="TableNormal"/>
    <w:qFormat/>
    <w:rsid w:val="00085E32"/>
    <w:pPr>
      <w:spacing w:after="0" w:line="240" w:lineRule="auto"/>
    </w:pPr>
    <w:rPr>
      <w:rFonts w:asciiTheme="minorHAnsi" w:eastAsiaTheme="minorEastAsia" w:hAnsiTheme="minorHAnsi" w:cstheme="minorBidi"/>
      <w:sz w:val="20"/>
      <w:szCs w:val="20"/>
    </w:rPr>
    <w:tblPr/>
  </w:style>
  <w:style w:type="table" w:customStyle="1" w:styleId="Style38">
    <w:name w:val="_Style 38"/>
    <w:basedOn w:val="TableNormal"/>
    <w:qFormat/>
    <w:rsid w:val="00085E32"/>
    <w:pPr>
      <w:spacing w:after="0" w:line="240" w:lineRule="auto"/>
    </w:pPr>
    <w:rPr>
      <w:rFonts w:asciiTheme="minorHAnsi" w:eastAsiaTheme="minorEastAsia" w:hAnsiTheme="minorHAnsi" w:cstheme="minorBidi"/>
      <w:sz w:val="20"/>
      <w:szCs w:val="20"/>
    </w:rPr>
    <w:tblPr/>
  </w:style>
  <w:style w:type="table" w:customStyle="1" w:styleId="Style39">
    <w:name w:val="_Style 39"/>
    <w:basedOn w:val="TableNormal"/>
    <w:qFormat/>
    <w:rsid w:val="00085E32"/>
    <w:pPr>
      <w:spacing w:after="0" w:line="240" w:lineRule="auto"/>
    </w:pPr>
    <w:rPr>
      <w:rFonts w:asciiTheme="minorHAnsi" w:eastAsiaTheme="minorEastAsia" w:hAnsiTheme="minorHAnsi" w:cstheme="minorBidi"/>
      <w:sz w:val="20"/>
      <w:szCs w:val="20"/>
    </w:rPr>
    <w:tblPr/>
  </w:style>
  <w:style w:type="table" w:customStyle="1" w:styleId="Style41">
    <w:name w:val="_Style 41"/>
    <w:basedOn w:val="TableNormal"/>
    <w:qFormat/>
    <w:rsid w:val="00085E32"/>
    <w:pPr>
      <w:spacing w:after="0" w:line="240" w:lineRule="auto"/>
    </w:pPr>
    <w:rPr>
      <w:rFonts w:asciiTheme="minorHAnsi" w:eastAsiaTheme="minorEastAsia" w:hAnsiTheme="minorHAnsi" w:cstheme="minorBidi"/>
      <w:sz w:val="20"/>
      <w:szCs w:val="20"/>
    </w:rPr>
    <w:tblPr/>
  </w:style>
  <w:style w:type="table" w:customStyle="1" w:styleId="Style42">
    <w:name w:val="_Style 42"/>
    <w:basedOn w:val="TableNormal"/>
    <w:qFormat/>
    <w:rsid w:val="00085E32"/>
    <w:pPr>
      <w:spacing w:after="0" w:line="240" w:lineRule="auto"/>
    </w:pPr>
    <w:rPr>
      <w:rFonts w:asciiTheme="minorHAnsi" w:eastAsiaTheme="minorEastAsia" w:hAnsiTheme="minorHAnsi" w:cstheme="minorBidi"/>
      <w:sz w:val="20"/>
      <w:szCs w:val="20"/>
    </w:rPr>
    <w:tblPr/>
  </w:style>
  <w:style w:type="table" w:customStyle="1" w:styleId="Style44">
    <w:name w:val="_Style 44"/>
    <w:basedOn w:val="TableNormal"/>
    <w:qFormat/>
    <w:rsid w:val="00085E32"/>
    <w:pPr>
      <w:spacing w:after="0" w:line="240" w:lineRule="auto"/>
    </w:pPr>
    <w:rPr>
      <w:rFonts w:asciiTheme="minorHAnsi" w:eastAsiaTheme="minorEastAsia" w:hAnsiTheme="minorHAnsi" w:cstheme="minorBidi"/>
      <w:sz w:val="20"/>
      <w:szCs w:val="20"/>
    </w:rPr>
    <w:tblPr/>
  </w:style>
  <w:style w:type="table" w:customStyle="1" w:styleId="Style46">
    <w:name w:val="_Style 46"/>
    <w:basedOn w:val="TableNormal"/>
    <w:qFormat/>
    <w:rsid w:val="00085E32"/>
    <w:pPr>
      <w:spacing w:after="0" w:line="240" w:lineRule="auto"/>
    </w:pPr>
    <w:rPr>
      <w:rFonts w:asciiTheme="minorHAnsi" w:eastAsiaTheme="minorEastAsia" w:hAnsiTheme="minorHAnsi" w:cstheme="minorBidi"/>
      <w:sz w:val="20"/>
      <w:szCs w:val="20"/>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94664">
      <w:bodyDiv w:val="1"/>
      <w:marLeft w:val="0"/>
      <w:marRight w:val="0"/>
      <w:marTop w:val="0"/>
      <w:marBottom w:val="0"/>
      <w:divBdr>
        <w:top w:val="none" w:sz="0" w:space="0" w:color="auto"/>
        <w:left w:val="none" w:sz="0" w:space="0" w:color="auto"/>
        <w:bottom w:val="none" w:sz="0" w:space="0" w:color="auto"/>
        <w:right w:val="none" w:sz="0" w:space="0" w:color="auto"/>
      </w:divBdr>
    </w:div>
    <w:div w:id="503008724">
      <w:bodyDiv w:val="1"/>
      <w:marLeft w:val="0"/>
      <w:marRight w:val="0"/>
      <w:marTop w:val="0"/>
      <w:marBottom w:val="0"/>
      <w:divBdr>
        <w:top w:val="none" w:sz="0" w:space="0" w:color="auto"/>
        <w:left w:val="none" w:sz="0" w:space="0" w:color="auto"/>
        <w:bottom w:val="none" w:sz="0" w:space="0" w:color="auto"/>
        <w:right w:val="none" w:sz="0" w:space="0" w:color="auto"/>
      </w:divBdr>
    </w:div>
    <w:div w:id="1438720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oleObject" Target="embeddings/oleObject6.bin"/><Relationship Id="rId324" Type="http://schemas.openxmlformats.org/officeDocument/2006/relationships/oleObject" Target="embeddings/oleObject153.bin"/><Relationship Id="rId531" Type="http://schemas.openxmlformats.org/officeDocument/2006/relationships/image" Target="media/image269.wmf"/><Relationship Id="rId170" Type="http://schemas.openxmlformats.org/officeDocument/2006/relationships/image" Target="media/image84.png"/><Relationship Id="rId268" Type="http://schemas.openxmlformats.org/officeDocument/2006/relationships/oleObject" Target="embeddings/oleObject125.bin"/><Relationship Id="rId475" Type="http://schemas.openxmlformats.org/officeDocument/2006/relationships/image" Target="media/image241.wmf"/><Relationship Id="rId32" Type="http://schemas.openxmlformats.org/officeDocument/2006/relationships/image" Target="media/image13.wmf"/><Relationship Id="rId128" Type="http://schemas.openxmlformats.org/officeDocument/2006/relationships/image" Target="media/image63.wmf"/><Relationship Id="rId335" Type="http://schemas.openxmlformats.org/officeDocument/2006/relationships/image" Target="media/image169.wmf"/><Relationship Id="rId542" Type="http://schemas.openxmlformats.org/officeDocument/2006/relationships/oleObject" Target="embeddings/oleObject260.bin"/><Relationship Id="rId181" Type="http://schemas.openxmlformats.org/officeDocument/2006/relationships/image" Target="media/image91.png"/><Relationship Id="rId402" Type="http://schemas.openxmlformats.org/officeDocument/2006/relationships/oleObject" Target="embeddings/oleObject192.bin"/><Relationship Id="rId279" Type="http://schemas.openxmlformats.org/officeDocument/2006/relationships/image" Target="media/image141.wmf"/><Relationship Id="rId486" Type="http://schemas.openxmlformats.org/officeDocument/2006/relationships/oleObject" Target="embeddings/oleObject232.bin"/><Relationship Id="rId43" Type="http://schemas.openxmlformats.org/officeDocument/2006/relationships/oleObject" Target="embeddings/oleObject17.bin"/><Relationship Id="rId139" Type="http://schemas.openxmlformats.org/officeDocument/2006/relationships/oleObject" Target="embeddings/oleObject63.bin"/><Relationship Id="rId346" Type="http://schemas.openxmlformats.org/officeDocument/2006/relationships/oleObject" Target="embeddings/oleObject164.bin"/><Relationship Id="rId553" Type="http://schemas.openxmlformats.org/officeDocument/2006/relationships/oleObject" Target="embeddings/oleObject265.bin"/><Relationship Id="rId192" Type="http://schemas.openxmlformats.org/officeDocument/2006/relationships/image" Target="media/image98.wmf"/><Relationship Id="rId206" Type="http://schemas.openxmlformats.org/officeDocument/2006/relationships/image" Target="media/image105.wmf"/><Relationship Id="rId413" Type="http://schemas.openxmlformats.org/officeDocument/2006/relationships/image" Target="media/image208.wmf"/><Relationship Id="rId497" Type="http://schemas.openxmlformats.org/officeDocument/2006/relationships/image" Target="media/image252.wmf"/><Relationship Id="rId357" Type="http://schemas.openxmlformats.org/officeDocument/2006/relationships/image" Target="media/image180.wmf"/><Relationship Id="rId54" Type="http://schemas.openxmlformats.org/officeDocument/2006/relationships/image" Target="media/image24.wmf"/><Relationship Id="rId217" Type="http://schemas.openxmlformats.org/officeDocument/2006/relationships/image" Target="media/image110.wmf"/><Relationship Id="rId564" Type="http://schemas.openxmlformats.org/officeDocument/2006/relationships/theme" Target="theme/theme1.xml"/><Relationship Id="rId424" Type="http://schemas.openxmlformats.org/officeDocument/2006/relationships/oleObject" Target="embeddings/oleObject203.bin"/><Relationship Id="rId23" Type="http://schemas.openxmlformats.org/officeDocument/2006/relationships/oleObject" Target="embeddings/oleObject7.bin"/><Relationship Id="rId119" Type="http://schemas.openxmlformats.org/officeDocument/2006/relationships/oleObject" Target="embeddings/oleObject53.bin"/><Relationship Id="rId270" Type="http://schemas.openxmlformats.org/officeDocument/2006/relationships/oleObject" Target="embeddings/oleObject126.bin"/><Relationship Id="rId326" Type="http://schemas.openxmlformats.org/officeDocument/2006/relationships/oleObject" Target="embeddings/oleObject154.bin"/><Relationship Id="rId533" Type="http://schemas.openxmlformats.org/officeDocument/2006/relationships/image" Target="media/image270.wmf"/><Relationship Id="rId65" Type="http://schemas.openxmlformats.org/officeDocument/2006/relationships/oleObject" Target="embeddings/oleObject28.bin"/><Relationship Id="rId130" Type="http://schemas.openxmlformats.org/officeDocument/2006/relationships/image" Target="media/image64.wmf"/><Relationship Id="rId368" Type="http://schemas.openxmlformats.org/officeDocument/2006/relationships/oleObject" Target="embeddings/oleObject175.bin"/><Relationship Id="rId172" Type="http://schemas.openxmlformats.org/officeDocument/2006/relationships/image" Target="media/image86.wmf"/><Relationship Id="rId228" Type="http://schemas.openxmlformats.org/officeDocument/2006/relationships/oleObject" Target="embeddings/oleObject105.bin"/><Relationship Id="rId435" Type="http://schemas.openxmlformats.org/officeDocument/2006/relationships/image" Target="media/image219.wmf"/><Relationship Id="rId477" Type="http://schemas.openxmlformats.org/officeDocument/2006/relationships/image" Target="media/image242.wmf"/><Relationship Id="rId281" Type="http://schemas.openxmlformats.org/officeDocument/2006/relationships/image" Target="media/image142.wmf"/><Relationship Id="rId337" Type="http://schemas.openxmlformats.org/officeDocument/2006/relationships/image" Target="media/image170.wmf"/><Relationship Id="rId502" Type="http://schemas.openxmlformats.org/officeDocument/2006/relationships/oleObject" Target="embeddings/oleObject240.bin"/><Relationship Id="rId34" Type="http://schemas.openxmlformats.org/officeDocument/2006/relationships/image" Target="media/image14.wmf"/><Relationship Id="rId76" Type="http://schemas.openxmlformats.org/officeDocument/2006/relationships/image" Target="media/image35.wmf"/><Relationship Id="rId141" Type="http://schemas.openxmlformats.org/officeDocument/2006/relationships/oleObject" Target="embeddings/oleObject64.bin"/><Relationship Id="rId379" Type="http://schemas.openxmlformats.org/officeDocument/2006/relationships/image" Target="media/image191.wmf"/><Relationship Id="rId544" Type="http://schemas.openxmlformats.org/officeDocument/2006/relationships/image" Target="media/image276.wmf"/><Relationship Id="rId7" Type="http://schemas.openxmlformats.org/officeDocument/2006/relationships/footnotes" Target="footnotes.xml"/><Relationship Id="rId183" Type="http://schemas.openxmlformats.org/officeDocument/2006/relationships/image" Target="media/image93.png"/><Relationship Id="rId239" Type="http://schemas.openxmlformats.org/officeDocument/2006/relationships/image" Target="media/image121.wmf"/><Relationship Id="rId390" Type="http://schemas.openxmlformats.org/officeDocument/2006/relationships/oleObject" Target="embeddings/oleObject186.bin"/><Relationship Id="rId404" Type="http://schemas.openxmlformats.org/officeDocument/2006/relationships/oleObject" Target="embeddings/oleObject193.bin"/><Relationship Id="rId446" Type="http://schemas.openxmlformats.org/officeDocument/2006/relationships/oleObject" Target="embeddings/oleObject214.bin"/><Relationship Id="rId250" Type="http://schemas.openxmlformats.org/officeDocument/2006/relationships/oleObject" Target="embeddings/oleObject116.bin"/><Relationship Id="rId292" Type="http://schemas.openxmlformats.org/officeDocument/2006/relationships/oleObject" Target="embeddings/oleObject137.bin"/><Relationship Id="rId306" Type="http://schemas.openxmlformats.org/officeDocument/2006/relationships/oleObject" Target="embeddings/oleObject144.bin"/><Relationship Id="rId488" Type="http://schemas.openxmlformats.org/officeDocument/2006/relationships/oleObject" Target="embeddings/oleObject233.bin"/><Relationship Id="rId45" Type="http://schemas.openxmlformats.org/officeDocument/2006/relationships/oleObject" Target="embeddings/oleObject18.bin"/><Relationship Id="rId87" Type="http://schemas.openxmlformats.org/officeDocument/2006/relationships/image" Target="media/image41.wmf"/><Relationship Id="rId110" Type="http://schemas.openxmlformats.org/officeDocument/2006/relationships/image" Target="media/image54.wmf"/><Relationship Id="rId348" Type="http://schemas.openxmlformats.org/officeDocument/2006/relationships/oleObject" Target="embeddings/oleObject165.bin"/><Relationship Id="rId513" Type="http://schemas.openxmlformats.org/officeDocument/2006/relationships/image" Target="media/image260.wmf"/><Relationship Id="rId555" Type="http://schemas.openxmlformats.org/officeDocument/2006/relationships/image" Target="media/image282.wmf"/><Relationship Id="rId152" Type="http://schemas.openxmlformats.org/officeDocument/2006/relationships/image" Target="media/image75.wmf"/><Relationship Id="rId194" Type="http://schemas.openxmlformats.org/officeDocument/2006/relationships/image" Target="media/image99.wmf"/><Relationship Id="rId208" Type="http://schemas.openxmlformats.org/officeDocument/2006/relationships/image" Target="media/image106.wmf"/><Relationship Id="rId415" Type="http://schemas.openxmlformats.org/officeDocument/2006/relationships/image" Target="media/image209.wmf"/><Relationship Id="rId457" Type="http://schemas.openxmlformats.org/officeDocument/2006/relationships/oleObject" Target="embeddings/oleObject218.bin"/><Relationship Id="rId261" Type="http://schemas.openxmlformats.org/officeDocument/2006/relationships/image" Target="media/image132.wmf"/><Relationship Id="rId499" Type="http://schemas.openxmlformats.org/officeDocument/2006/relationships/image" Target="media/image253.wmf"/><Relationship Id="rId14" Type="http://schemas.openxmlformats.org/officeDocument/2006/relationships/image" Target="media/image4.wmf"/><Relationship Id="rId56" Type="http://schemas.openxmlformats.org/officeDocument/2006/relationships/image" Target="media/image25.wmf"/><Relationship Id="rId317" Type="http://schemas.openxmlformats.org/officeDocument/2006/relationships/image" Target="media/image160.wmf"/><Relationship Id="rId359" Type="http://schemas.openxmlformats.org/officeDocument/2006/relationships/image" Target="media/image181.wmf"/><Relationship Id="rId524" Type="http://schemas.openxmlformats.org/officeDocument/2006/relationships/oleObject" Target="embeddings/oleObject251.bin"/><Relationship Id="rId98" Type="http://schemas.openxmlformats.org/officeDocument/2006/relationships/image" Target="media/image47.wmf"/><Relationship Id="rId121" Type="http://schemas.openxmlformats.org/officeDocument/2006/relationships/oleObject" Target="embeddings/oleObject54.bin"/><Relationship Id="rId163" Type="http://schemas.openxmlformats.org/officeDocument/2006/relationships/oleObject" Target="embeddings/oleObject75.bin"/><Relationship Id="rId219" Type="http://schemas.openxmlformats.org/officeDocument/2006/relationships/image" Target="media/image111.wmf"/><Relationship Id="rId370" Type="http://schemas.openxmlformats.org/officeDocument/2006/relationships/oleObject" Target="embeddings/oleObject176.bin"/><Relationship Id="rId426" Type="http://schemas.openxmlformats.org/officeDocument/2006/relationships/oleObject" Target="embeddings/oleObject204.bin"/><Relationship Id="rId230" Type="http://schemas.openxmlformats.org/officeDocument/2006/relationships/oleObject" Target="embeddings/oleObject106.bin"/><Relationship Id="rId468" Type="http://schemas.openxmlformats.org/officeDocument/2006/relationships/oleObject" Target="embeddings/oleObject223.bin"/><Relationship Id="rId25" Type="http://schemas.openxmlformats.org/officeDocument/2006/relationships/oleObject" Target="embeddings/oleObject8.bin"/><Relationship Id="rId67" Type="http://schemas.openxmlformats.org/officeDocument/2006/relationships/oleObject" Target="embeddings/oleObject29.bin"/><Relationship Id="rId272" Type="http://schemas.openxmlformats.org/officeDocument/2006/relationships/oleObject" Target="embeddings/oleObject127.bin"/><Relationship Id="rId328" Type="http://schemas.openxmlformats.org/officeDocument/2006/relationships/oleObject" Target="embeddings/oleObject155.bin"/><Relationship Id="rId535" Type="http://schemas.openxmlformats.org/officeDocument/2006/relationships/image" Target="media/image271.wmf"/><Relationship Id="rId132" Type="http://schemas.openxmlformats.org/officeDocument/2006/relationships/image" Target="media/image65.wmf"/><Relationship Id="rId174" Type="http://schemas.openxmlformats.org/officeDocument/2006/relationships/image" Target="media/image87.png"/><Relationship Id="rId381" Type="http://schemas.openxmlformats.org/officeDocument/2006/relationships/image" Target="media/image192.wmf"/><Relationship Id="rId241" Type="http://schemas.openxmlformats.org/officeDocument/2006/relationships/image" Target="media/image122.wmf"/><Relationship Id="rId437" Type="http://schemas.openxmlformats.org/officeDocument/2006/relationships/image" Target="media/image220.wmf"/><Relationship Id="rId479" Type="http://schemas.openxmlformats.org/officeDocument/2006/relationships/image" Target="media/image243.wmf"/><Relationship Id="rId36" Type="http://schemas.openxmlformats.org/officeDocument/2006/relationships/image" Target="media/image15.wmf"/><Relationship Id="rId283" Type="http://schemas.openxmlformats.org/officeDocument/2006/relationships/image" Target="media/image143.wmf"/><Relationship Id="rId339" Type="http://schemas.openxmlformats.org/officeDocument/2006/relationships/image" Target="media/image171.wmf"/><Relationship Id="rId490" Type="http://schemas.openxmlformats.org/officeDocument/2006/relationships/oleObject" Target="embeddings/oleObject234.bin"/><Relationship Id="rId504" Type="http://schemas.openxmlformats.org/officeDocument/2006/relationships/oleObject" Target="embeddings/oleObject241.bin"/><Relationship Id="rId546" Type="http://schemas.openxmlformats.org/officeDocument/2006/relationships/image" Target="media/image277.wmf"/><Relationship Id="rId78" Type="http://schemas.openxmlformats.org/officeDocument/2006/relationships/image" Target="media/image36.wmf"/><Relationship Id="rId101" Type="http://schemas.openxmlformats.org/officeDocument/2006/relationships/oleObject" Target="embeddings/oleObject45.bin"/><Relationship Id="rId143" Type="http://schemas.openxmlformats.org/officeDocument/2006/relationships/oleObject" Target="embeddings/oleObject65.bin"/><Relationship Id="rId185" Type="http://schemas.openxmlformats.org/officeDocument/2006/relationships/oleObject" Target="embeddings/oleObject83.bin"/><Relationship Id="rId350" Type="http://schemas.openxmlformats.org/officeDocument/2006/relationships/oleObject" Target="embeddings/oleObject166.bin"/><Relationship Id="rId406" Type="http://schemas.openxmlformats.org/officeDocument/2006/relationships/oleObject" Target="embeddings/oleObject194.bin"/><Relationship Id="rId9" Type="http://schemas.openxmlformats.org/officeDocument/2006/relationships/image" Target="media/image1.png"/><Relationship Id="rId210" Type="http://schemas.openxmlformats.org/officeDocument/2006/relationships/image" Target="media/image107.wmf"/><Relationship Id="rId392" Type="http://schemas.openxmlformats.org/officeDocument/2006/relationships/oleObject" Target="embeddings/oleObject187.bin"/><Relationship Id="rId448" Type="http://schemas.openxmlformats.org/officeDocument/2006/relationships/image" Target="media/image226.wmf"/><Relationship Id="rId252" Type="http://schemas.openxmlformats.org/officeDocument/2006/relationships/oleObject" Target="embeddings/oleObject117.bin"/><Relationship Id="rId294" Type="http://schemas.openxmlformats.org/officeDocument/2006/relationships/oleObject" Target="embeddings/oleObject138.bin"/><Relationship Id="rId308" Type="http://schemas.openxmlformats.org/officeDocument/2006/relationships/oleObject" Target="embeddings/oleObject145.bin"/><Relationship Id="rId515" Type="http://schemas.openxmlformats.org/officeDocument/2006/relationships/image" Target="media/image261.wmf"/><Relationship Id="rId47" Type="http://schemas.openxmlformats.org/officeDocument/2006/relationships/oleObject" Target="embeddings/oleObject19.bin"/><Relationship Id="rId89" Type="http://schemas.openxmlformats.org/officeDocument/2006/relationships/image" Target="media/image42.wmf"/><Relationship Id="rId112" Type="http://schemas.openxmlformats.org/officeDocument/2006/relationships/image" Target="media/image55.wmf"/><Relationship Id="rId154" Type="http://schemas.openxmlformats.org/officeDocument/2006/relationships/image" Target="media/image76.wmf"/><Relationship Id="rId361" Type="http://schemas.openxmlformats.org/officeDocument/2006/relationships/image" Target="media/image182.wmf"/><Relationship Id="rId557" Type="http://schemas.openxmlformats.org/officeDocument/2006/relationships/image" Target="media/image283.png"/><Relationship Id="rId196" Type="http://schemas.openxmlformats.org/officeDocument/2006/relationships/image" Target="media/image100.wmf"/><Relationship Id="rId417" Type="http://schemas.openxmlformats.org/officeDocument/2006/relationships/image" Target="media/image210.wmf"/><Relationship Id="rId459" Type="http://schemas.openxmlformats.org/officeDocument/2006/relationships/image" Target="media/image233.wmf"/><Relationship Id="rId16" Type="http://schemas.openxmlformats.org/officeDocument/2006/relationships/image" Target="media/image5.wmf"/><Relationship Id="rId221" Type="http://schemas.openxmlformats.org/officeDocument/2006/relationships/image" Target="media/image112.wmf"/><Relationship Id="rId263" Type="http://schemas.openxmlformats.org/officeDocument/2006/relationships/image" Target="media/image133.wmf"/><Relationship Id="rId319" Type="http://schemas.openxmlformats.org/officeDocument/2006/relationships/image" Target="media/image161.wmf"/><Relationship Id="rId470" Type="http://schemas.openxmlformats.org/officeDocument/2006/relationships/oleObject" Target="embeddings/oleObject224.bin"/><Relationship Id="rId526" Type="http://schemas.openxmlformats.org/officeDocument/2006/relationships/oleObject" Target="embeddings/oleObject252.bin"/><Relationship Id="rId58" Type="http://schemas.openxmlformats.org/officeDocument/2006/relationships/image" Target="media/image26.wmf"/><Relationship Id="rId123" Type="http://schemas.openxmlformats.org/officeDocument/2006/relationships/oleObject" Target="embeddings/oleObject55.bin"/><Relationship Id="rId330" Type="http://schemas.openxmlformats.org/officeDocument/2006/relationships/oleObject" Target="embeddings/oleObject156.bin"/><Relationship Id="rId165" Type="http://schemas.openxmlformats.org/officeDocument/2006/relationships/oleObject" Target="embeddings/oleObject76.bin"/><Relationship Id="rId372" Type="http://schemas.openxmlformats.org/officeDocument/2006/relationships/oleObject" Target="embeddings/oleObject177.bin"/><Relationship Id="rId428" Type="http://schemas.openxmlformats.org/officeDocument/2006/relationships/oleObject" Target="embeddings/oleObject205.bin"/><Relationship Id="rId232" Type="http://schemas.openxmlformats.org/officeDocument/2006/relationships/oleObject" Target="embeddings/oleObject107.bin"/><Relationship Id="rId274" Type="http://schemas.openxmlformats.org/officeDocument/2006/relationships/oleObject" Target="embeddings/oleObject128.bin"/><Relationship Id="rId481" Type="http://schemas.openxmlformats.org/officeDocument/2006/relationships/image" Target="media/image244.wmf"/><Relationship Id="rId27" Type="http://schemas.openxmlformats.org/officeDocument/2006/relationships/oleObject" Target="embeddings/oleObject9.bin"/><Relationship Id="rId69" Type="http://schemas.openxmlformats.org/officeDocument/2006/relationships/oleObject" Target="embeddings/oleObject30.bin"/><Relationship Id="rId134" Type="http://schemas.openxmlformats.org/officeDocument/2006/relationships/image" Target="media/image66.wmf"/><Relationship Id="rId537" Type="http://schemas.openxmlformats.org/officeDocument/2006/relationships/image" Target="media/image272.wmf"/><Relationship Id="rId80" Type="http://schemas.openxmlformats.org/officeDocument/2006/relationships/image" Target="media/image37.wmf"/><Relationship Id="rId176" Type="http://schemas.openxmlformats.org/officeDocument/2006/relationships/oleObject" Target="embeddings/oleObject80.bin"/><Relationship Id="rId341" Type="http://schemas.openxmlformats.org/officeDocument/2006/relationships/image" Target="media/image172.wmf"/><Relationship Id="rId383" Type="http://schemas.openxmlformats.org/officeDocument/2006/relationships/image" Target="media/image193.wmf"/><Relationship Id="rId439" Type="http://schemas.openxmlformats.org/officeDocument/2006/relationships/image" Target="media/image221.wmf"/><Relationship Id="rId201" Type="http://schemas.openxmlformats.org/officeDocument/2006/relationships/oleObject" Target="embeddings/oleObject91.bin"/><Relationship Id="rId243" Type="http://schemas.openxmlformats.org/officeDocument/2006/relationships/image" Target="media/image123.wmf"/><Relationship Id="rId285" Type="http://schemas.openxmlformats.org/officeDocument/2006/relationships/image" Target="media/image144.wmf"/><Relationship Id="rId450" Type="http://schemas.openxmlformats.org/officeDocument/2006/relationships/image" Target="media/image227.wmf"/><Relationship Id="rId506" Type="http://schemas.openxmlformats.org/officeDocument/2006/relationships/oleObject" Target="embeddings/oleObject242.bin"/><Relationship Id="rId38" Type="http://schemas.openxmlformats.org/officeDocument/2006/relationships/image" Target="media/image16.wmf"/><Relationship Id="rId103" Type="http://schemas.openxmlformats.org/officeDocument/2006/relationships/oleObject" Target="embeddings/oleObject46.bin"/><Relationship Id="rId310" Type="http://schemas.openxmlformats.org/officeDocument/2006/relationships/oleObject" Target="embeddings/oleObject146.bin"/><Relationship Id="rId492" Type="http://schemas.openxmlformats.org/officeDocument/2006/relationships/oleObject" Target="embeddings/oleObject235.bin"/><Relationship Id="rId548" Type="http://schemas.openxmlformats.org/officeDocument/2006/relationships/image" Target="media/image278.wmf"/><Relationship Id="rId91" Type="http://schemas.openxmlformats.org/officeDocument/2006/relationships/image" Target="media/image43.wmf"/><Relationship Id="rId145" Type="http://schemas.openxmlformats.org/officeDocument/2006/relationships/oleObject" Target="embeddings/oleObject66.bin"/><Relationship Id="rId187" Type="http://schemas.openxmlformats.org/officeDocument/2006/relationships/oleObject" Target="embeddings/oleObject84.bin"/><Relationship Id="rId352" Type="http://schemas.openxmlformats.org/officeDocument/2006/relationships/oleObject" Target="embeddings/oleObject167.bin"/><Relationship Id="rId394" Type="http://schemas.openxmlformats.org/officeDocument/2006/relationships/oleObject" Target="embeddings/oleObject188.bin"/><Relationship Id="rId408" Type="http://schemas.openxmlformats.org/officeDocument/2006/relationships/oleObject" Target="embeddings/oleObject195.bin"/><Relationship Id="rId212" Type="http://schemas.openxmlformats.org/officeDocument/2006/relationships/oleObject" Target="embeddings/oleObject97.bin"/><Relationship Id="rId254" Type="http://schemas.openxmlformats.org/officeDocument/2006/relationships/oleObject" Target="embeddings/oleObject118.bin"/><Relationship Id="rId49" Type="http://schemas.openxmlformats.org/officeDocument/2006/relationships/oleObject" Target="embeddings/oleObject20.bin"/><Relationship Id="rId114" Type="http://schemas.openxmlformats.org/officeDocument/2006/relationships/image" Target="media/image56.wmf"/><Relationship Id="rId296" Type="http://schemas.openxmlformats.org/officeDocument/2006/relationships/oleObject" Target="embeddings/oleObject139.bin"/><Relationship Id="rId461" Type="http://schemas.openxmlformats.org/officeDocument/2006/relationships/image" Target="media/image234.wmf"/><Relationship Id="rId517" Type="http://schemas.openxmlformats.org/officeDocument/2006/relationships/image" Target="media/image262.wmf"/><Relationship Id="rId559" Type="http://schemas.openxmlformats.org/officeDocument/2006/relationships/image" Target="media/image285.png"/><Relationship Id="rId60" Type="http://schemas.openxmlformats.org/officeDocument/2006/relationships/image" Target="media/image27.wmf"/><Relationship Id="rId156" Type="http://schemas.openxmlformats.org/officeDocument/2006/relationships/image" Target="media/image77.wmf"/><Relationship Id="rId198" Type="http://schemas.openxmlformats.org/officeDocument/2006/relationships/image" Target="media/image101.wmf"/><Relationship Id="rId321" Type="http://schemas.openxmlformats.org/officeDocument/2006/relationships/image" Target="media/image162.wmf"/><Relationship Id="rId363" Type="http://schemas.openxmlformats.org/officeDocument/2006/relationships/image" Target="media/image183.wmf"/><Relationship Id="rId419" Type="http://schemas.openxmlformats.org/officeDocument/2006/relationships/image" Target="media/image211.wmf"/><Relationship Id="rId223" Type="http://schemas.openxmlformats.org/officeDocument/2006/relationships/image" Target="media/image113.wmf"/><Relationship Id="rId430" Type="http://schemas.openxmlformats.org/officeDocument/2006/relationships/oleObject" Target="embeddings/oleObject206.bin"/><Relationship Id="rId18" Type="http://schemas.openxmlformats.org/officeDocument/2006/relationships/image" Target="media/image6.wmf"/><Relationship Id="rId265" Type="http://schemas.openxmlformats.org/officeDocument/2006/relationships/image" Target="media/image134.wmf"/><Relationship Id="rId472" Type="http://schemas.openxmlformats.org/officeDocument/2006/relationships/oleObject" Target="embeddings/oleObject225.bin"/><Relationship Id="rId528" Type="http://schemas.openxmlformats.org/officeDocument/2006/relationships/oleObject" Target="embeddings/oleObject253.bin"/><Relationship Id="rId125" Type="http://schemas.openxmlformats.org/officeDocument/2006/relationships/oleObject" Target="embeddings/oleObject56.bin"/><Relationship Id="rId167" Type="http://schemas.openxmlformats.org/officeDocument/2006/relationships/oleObject" Target="embeddings/oleObject77.bin"/><Relationship Id="rId332" Type="http://schemas.openxmlformats.org/officeDocument/2006/relationships/oleObject" Target="embeddings/oleObject157.bin"/><Relationship Id="rId374" Type="http://schemas.openxmlformats.org/officeDocument/2006/relationships/oleObject" Target="embeddings/oleObject178.bin"/><Relationship Id="rId71" Type="http://schemas.openxmlformats.org/officeDocument/2006/relationships/oleObject" Target="embeddings/oleObject31.bin"/><Relationship Id="rId234" Type="http://schemas.openxmlformats.org/officeDocument/2006/relationships/oleObject" Target="embeddings/oleObject108.bin"/><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oleObject" Target="embeddings/oleObject129.bin"/><Relationship Id="rId441" Type="http://schemas.openxmlformats.org/officeDocument/2006/relationships/image" Target="media/image222.wmf"/><Relationship Id="rId483" Type="http://schemas.openxmlformats.org/officeDocument/2006/relationships/image" Target="media/image245.wmf"/><Relationship Id="rId539" Type="http://schemas.openxmlformats.org/officeDocument/2006/relationships/image" Target="media/image273.wmf"/><Relationship Id="rId40" Type="http://schemas.openxmlformats.org/officeDocument/2006/relationships/image" Target="media/image17.wmf"/><Relationship Id="rId136" Type="http://schemas.openxmlformats.org/officeDocument/2006/relationships/image" Target="media/image67.wmf"/><Relationship Id="rId178" Type="http://schemas.openxmlformats.org/officeDocument/2006/relationships/oleObject" Target="embeddings/oleObject81.bin"/><Relationship Id="rId301" Type="http://schemas.openxmlformats.org/officeDocument/2006/relationships/image" Target="media/image152.wmf"/><Relationship Id="rId343" Type="http://schemas.openxmlformats.org/officeDocument/2006/relationships/image" Target="media/image173.wmf"/><Relationship Id="rId550" Type="http://schemas.openxmlformats.org/officeDocument/2006/relationships/image" Target="media/image279.wmf"/><Relationship Id="rId82" Type="http://schemas.openxmlformats.org/officeDocument/2006/relationships/image" Target="media/image38.wmf"/><Relationship Id="rId203" Type="http://schemas.openxmlformats.org/officeDocument/2006/relationships/oleObject" Target="embeddings/oleObject92.bin"/><Relationship Id="rId385" Type="http://schemas.openxmlformats.org/officeDocument/2006/relationships/image" Target="media/image194.wmf"/><Relationship Id="rId245" Type="http://schemas.openxmlformats.org/officeDocument/2006/relationships/image" Target="media/image124.wmf"/><Relationship Id="rId287" Type="http://schemas.openxmlformats.org/officeDocument/2006/relationships/image" Target="media/image145.wmf"/><Relationship Id="rId410" Type="http://schemas.openxmlformats.org/officeDocument/2006/relationships/oleObject" Target="embeddings/oleObject196.bin"/><Relationship Id="rId452" Type="http://schemas.openxmlformats.org/officeDocument/2006/relationships/image" Target="media/image228.png"/><Relationship Id="rId494" Type="http://schemas.openxmlformats.org/officeDocument/2006/relationships/oleObject" Target="embeddings/oleObject236.bin"/><Relationship Id="rId508" Type="http://schemas.openxmlformats.org/officeDocument/2006/relationships/oleObject" Target="embeddings/oleObject243.bin"/><Relationship Id="rId105" Type="http://schemas.openxmlformats.org/officeDocument/2006/relationships/image" Target="media/image51.wmf"/><Relationship Id="rId147" Type="http://schemas.openxmlformats.org/officeDocument/2006/relationships/oleObject" Target="embeddings/oleObject67.bin"/><Relationship Id="rId312" Type="http://schemas.openxmlformats.org/officeDocument/2006/relationships/oleObject" Target="embeddings/oleObject147.bin"/><Relationship Id="rId354" Type="http://schemas.openxmlformats.org/officeDocument/2006/relationships/oleObject" Target="embeddings/oleObject168.bin"/><Relationship Id="rId51" Type="http://schemas.openxmlformats.org/officeDocument/2006/relationships/oleObject" Target="embeddings/oleObject21.bin"/><Relationship Id="rId93" Type="http://schemas.openxmlformats.org/officeDocument/2006/relationships/image" Target="media/image44.png"/><Relationship Id="rId189" Type="http://schemas.openxmlformats.org/officeDocument/2006/relationships/oleObject" Target="embeddings/oleObject85.bin"/><Relationship Id="rId396" Type="http://schemas.openxmlformats.org/officeDocument/2006/relationships/oleObject" Target="embeddings/oleObject189.bin"/><Relationship Id="rId561" Type="http://schemas.openxmlformats.org/officeDocument/2006/relationships/header" Target="header1.xml"/><Relationship Id="rId214" Type="http://schemas.openxmlformats.org/officeDocument/2006/relationships/oleObject" Target="embeddings/oleObject98.bin"/><Relationship Id="rId256" Type="http://schemas.openxmlformats.org/officeDocument/2006/relationships/oleObject" Target="embeddings/oleObject119.bin"/><Relationship Id="rId298" Type="http://schemas.openxmlformats.org/officeDocument/2006/relationships/oleObject" Target="embeddings/oleObject140.bin"/><Relationship Id="rId421" Type="http://schemas.openxmlformats.org/officeDocument/2006/relationships/image" Target="media/image212.wmf"/><Relationship Id="rId463" Type="http://schemas.openxmlformats.org/officeDocument/2006/relationships/image" Target="media/image235.wmf"/><Relationship Id="rId519" Type="http://schemas.openxmlformats.org/officeDocument/2006/relationships/image" Target="media/image263.wmf"/><Relationship Id="rId116" Type="http://schemas.openxmlformats.org/officeDocument/2006/relationships/image" Target="media/image57.wmf"/><Relationship Id="rId158" Type="http://schemas.openxmlformats.org/officeDocument/2006/relationships/image" Target="media/image78.wmf"/><Relationship Id="rId323" Type="http://schemas.openxmlformats.org/officeDocument/2006/relationships/image" Target="media/image163.wmf"/><Relationship Id="rId530" Type="http://schemas.openxmlformats.org/officeDocument/2006/relationships/oleObject" Target="embeddings/oleObject254.bin"/><Relationship Id="rId20" Type="http://schemas.openxmlformats.org/officeDocument/2006/relationships/image" Target="media/image7.wmf"/><Relationship Id="rId62" Type="http://schemas.openxmlformats.org/officeDocument/2006/relationships/image" Target="media/image28.wmf"/><Relationship Id="rId365" Type="http://schemas.openxmlformats.org/officeDocument/2006/relationships/image" Target="media/image184.wmf"/><Relationship Id="rId225" Type="http://schemas.openxmlformats.org/officeDocument/2006/relationships/image" Target="media/image114.wmf"/><Relationship Id="rId267" Type="http://schemas.openxmlformats.org/officeDocument/2006/relationships/image" Target="media/image135.wmf"/><Relationship Id="rId432" Type="http://schemas.openxmlformats.org/officeDocument/2006/relationships/oleObject" Target="embeddings/oleObject207.bin"/><Relationship Id="rId474" Type="http://schemas.openxmlformats.org/officeDocument/2006/relationships/oleObject" Target="embeddings/oleObject226.bin"/><Relationship Id="rId127" Type="http://schemas.openxmlformats.org/officeDocument/2006/relationships/oleObject" Target="embeddings/oleObject57.bin"/><Relationship Id="rId31" Type="http://schemas.openxmlformats.org/officeDocument/2006/relationships/oleObject" Target="embeddings/oleObject11.bin"/><Relationship Id="rId73" Type="http://schemas.openxmlformats.org/officeDocument/2006/relationships/oleObject" Target="embeddings/oleObject32.bin"/><Relationship Id="rId169" Type="http://schemas.openxmlformats.org/officeDocument/2006/relationships/oleObject" Target="embeddings/oleObject78.bin"/><Relationship Id="rId334" Type="http://schemas.openxmlformats.org/officeDocument/2006/relationships/oleObject" Target="embeddings/oleObject158.bin"/><Relationship Id="rId376" Type="http://schemas.openxmlformats.org/officeDocument/2006/relationships/oleObject" Target="embeddings/oleObject179.bin"/><Relationship Id="rId541" Type="http://schemas.openxmlformats.org/officeDocument/2006/relationships/image" Target="media/image274.wmf"/><Relationship Id="rId4" Type="http://schemas.microsoft.com/office/2007/relationships/stylesWithEffects" Target="stylesWithEffects.xml"/><Relationship Id="rId180" Type="http://schemas.openxmlformats.org/officeDocument/2006/relationships/oleObject" Target="embeddings/oleObject82.bin"/><Relationship Id="rId236" Type="http://schemas.openxmlformats.org/officeDocument/2006/relationships/oleObject" Target="embeddings/oleObject109.bin"/><Relationship Id="rId278" Type="http://schemas.openxmlformats.org/officeDocument/2006/relationships/oleObject" Target="embeddings/oleObject130.bin"/><Relationship Id="rId401" Type="http://schemas.openxmlformats.org/officeDocument/2006/relationships/image" Target="media/image202.wmf"/><Relationship Id="rId443" Type="http://schemas.openxmlformats.org/officeDocument/2006/relationships/image" Target="media/image223.wmf"/><Relationship Id="rId303" Type="http://schemas.openxmlformats.org/officeDocument/2006/relationships/image" Target="media/image153.wmf"/><Relationship Id="rId485" Type="http://schemas.openxmlformats.org/officeDocument/2006/relationships/image" Target="media/image246.wmf"/><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image" Target="media/image68.wmf"/><Relationship Id="rId345" Type="http://schemas.openxmlformats.org/officeDocument/2006/relationships/image" Target="media/image174.wmf"/><Relationship Id="rId387" Type="http://schemas.openxmlformats.org/officeDocument/2006/relationships/image" Target="media/image195.wmf"/><Relationship Id="rId510" Type="http://schemas.openxmlformats.org/officeDocument/2006/relationships/oleObject" Target="embeddings/oleObject244.bin"/><Relationship Id="rId552" Type="http://schemas.openxmlformats.org/officeDocument/2006/relationships/image" Target="media/image280.wmf"/><Relationship Id="rId191" Type="http://schemas.openxmlformats.org/officeDocument/2006/relationships/oleObject" Target="embeddings/oleObject86.bin"/><Relationship Id="rId205" Type="http://schemas.openxmlformats.org/officeDocument/2006/relationships/oleObject" Target="embeddings/oleObject93.bin"/><Relationship Id="rId247" Type="http://schemas.openxmlformats.org/officeDocument/2006/relationships/image" Target="media/image125.wmf"/><Relationship Id="rId412" Type="http://schemas.openxmlformats.org/officeDocument/2006/relationships/oleObject" Target="embeddings/oleObject197.bin"/><Relationship Id="rId107" Type="http://schemas.openxmlformats.org/officeDocument/2006/relationships/image" Target="media/image52.wmf"/><Relationship Id="rId289" Type="http://schemas.openxmlformats.org/officeDocument/2006/relationships/image" Target="media/image146.wmf"/><Relationship Id="rId454" Type="http://schemas.openxmlformats.org/officeDocument/2006/relationships/oleObject" Target="embeddings/oleObject217.bin"/><Relationship Id="rId496" Type="http://schemas.openxmlformats.org/officeDocument/2006/relationships/oleObject" Target="embeddings/oleObject237.bin"/><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oleObject" Target="embeddings/oleObject68.bin"/><Relationship Id="rId314" Type="http://schemas.openxmlformats.org/officeDocument/2006/relationships/oleObject" Target="embeddings/oleObject148.bin"/><Relationship Id="rId356" Type="http://schemas.openxmlformats.org/officeDocument/2006/relationships/oleObject" Target="embeddings/oleObject169.bin"/><Relationship Id="rId398" Type="http://schemas.openxmlformats.org/officeDocument/2006/relationships/oleObject" Target="embeddings/oleObject190.bin"/><Relationship Id="rId521" Type="http://schemas.openxmlformats.org/officeDocument/2006/relationships/image" Target="media/image264.wmf"/><Relationship Id="rId563" Type="http://schemas.openxmlformats.org/officeDocument/2006/relationships/fontTable" Target="fontTable.xml"/><Relationship Id="rId95" Type="http://schemas.openxmlformats.org/officeDocument/2006/relationships/oleObject" Target="embeddings/oleObject42.bin"/><Relationship Id="rId160" Type="http://schemas.openxmlformats.org/officeDocument/2006/relationships/image" Target="media/image79.wmf"/><Relationship Id="rId216" Type="http://schemas.openxmlformats.org/officeDocument/2006/relationships/oleObject" Target="embeddings/oleObject99.bin"/><Relationship Id="rId423" Type="http://schemas.openxmlformats.org/officeDocument/2006/relationships/image" Target="media/image213.wmf"/><Relationship Id="rId258" Type="http://schemas.openxmlformats.org/officeDocument/2006/relationships/oleObject" Target="embeddings/oleObject120.bin"/><Relationship Id="rId465" Type="http://schemas.openxmlformats.org/officeDocument/2006/relationships/image" Target="media/image236.wmf"/><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8.wmf"/><Relationship Id="rId325" Type="http://schemas.openxmlformats.org/officeDocument/2006/relationships/image" Target="media/image164.wmf"/><Relationship Id="rId367" Type="http://schemas.openxmlformats.org/officeDocument/2006/relationships/image" Target="media/image185.wmf"/><Relationship Id="rId532" Type="http://schemas.openxmlformats.org/officeDocument/2006/relationships/oleObject" Target="embeddings/oleObject255.bin"/><Relationship Id="rId171" Type="http://schemas.openxmlformats.org/officeDocument/2006/relationships/image" Target="media/image85.png"/><Relationship Id="rId227" Type="http://schemas.openxmlformats.org/officeDocument/2006/relationships/image" Target="media/image115.wmf"/><Relationship Id="rId269" Type="http://schemas.openxmlformats.org/officeDocument/2006/relationships/image" Target="media/image136.wmf"/><Relationship Id="rId434" Type="http://schemas.openxmlformats.org/officeDocument/2006/relationships/oleObject" Target="embeddings/oleObject208.bin"/><Relationship Id="rId476" Type="http://schemas.openxmlformats.org/officeDocument/2006/relationships/oleObject" Target="embeddings/oleObject227.bin"/><Relationship Id="rId33" Type="http://schemas.openxmlformats.org/officeDocument/2006/relationships/oleObject" Target="embeddings/oleObject12.bin"/><Relationship Id="rId129" Type="http://schemas.openxmlformats.org/officeDocument/2006/relationships/oleObject" Target="embeddings/oleObject58.bin"/><Relationship Id="rId280" Type="http://schemas.openxmlformats.org/officeDocument/2006/relationships/oleObject" Target="embeddings/oleObject131.bin"/><Relationship Id="rId336" Type="http://schemas.openxmlformats.org/officeDocument/2006/relationships/oleObject" Target="embeddings/oleObject159.bin"/><Relationship Id="rId501" Type="http://schemas.openxmlformats.org/officeDocument/2006/relationships/image" Target="media/image254.wmf"/><Relationship Id="rId543" Type="http://schemas.openxmlformats.org/officeDocument/2006/relationships/image" Target="media/image275.wmf"/><Relationship Id="rId75" Type="http://schemas.openxmlformats.org/officeDocument/2006/relationships/oleObject" Target="embeddings/oleObject33.bin"/><Relationship Id="rId140" Type="http://schemas.openxmlformats.org/officeDocument/2006/relationships/image" Target="media/image69.wmf"/><Relationship Id="rId182" Type="http://schemas.openxmlformats.org/officeDocument/2006/relationships/image" Target="media/image92.png"/><Relationship Id="rId378" Type="http://schemas.openxmlformats.org/officeDocument/2006/relationships/oleObject" Target="embeddings/oleObject180.bin"/><Relationship Id="rId403" Type="http://schemas.openxmlformats.org/officeDocument/2006/relationships/image" Target="media/image203.wmf"/><Relationship Id="rId6" Type="http://schemas.openxmlformats.org/officeDocument/2006/relationships/webSettings" Target="webSettings.xml"/><Relationship Id="rId238" Type="http://schemas.openxmlformats.org/officeDocument/2006/relationships/oleObject" Target="embeddings/oleObject110.bin"/><Relationship Id="rId445" Type="http://schemas.openxmlformats.org/officeDocument/2006/relationships/image" Target="media/image224.wmf"/><Relationship Id="rId487" Type="http://schemas.openxmlformats.org/officeDocument/2006/relationships/image" Target="media/image247.wmf"/><Relationship Id="rId291" Type="http://schemas.openxmlformats.org/officeDocument/2006/relationships/image" Target="media/image147.wmf"/><Relationship Id="rId305" Type="http://schemas.openxmlformats.org/officeDocument/2006/relationships/image" Target="media/image154.wmf"/><Relationship Id="rId347" Type="http://schemas.openxmlformats.org/officeDocument/2006/relationships/image" Target="media/image175.wmf"/><Relationship Id="rId512" Type="http://schemas.openxmlformats.org/officeDocument/2006/relationships/oleObject" Target="embeddings/oleObject245.bin"/><Relationship Id="rId44" Type="http://schemas.openxmlformats.org/officeDocument/2006/relationships/image" Target="media/image19.wmf"/><Relationship Id="rId86" Type="http://schemas.openxmlformats.org/officeDocument/2006/relationships/image" Target="media/image40.png"/><Relationship Id="rId151" Type="http://schemas.openxmlformats.org/officeDocument/2006/relationships/oleObject" Target="embeddings/oleObject69.bin"/><Relationship Id="rId389" Type="http://schemas.openxmlformats.org/officeDocument/2006/relationships/image" Target="media/image196.wmf"/><Relationship Id="rId554" Type="http://schemas.openxmlformats.org/officeDocument/2006/relationships/image" Target="media/image281.wmf"/><Relationship Id="rId193" Type="http://schemas.openxmlformats.org/officeDocument/2006/relationships/oleObject" Target="embeddings/oleObject87.bin"/><Relationship Id="rId207" Type="http://schemas.openxmlformats.org/officeDocument/2006/relationships/oleObject" Target="embeddings/oleObject94.bin"/><Relationship Id="rId249" Type="http://schemas.openxmlformats.org/officeDocument/2006/relationships/image" Target="media/image126.wmf"/><Relationship Id="rId414" Type="http://schemas.openxmlformats.org/officeDocument/2006/relationships/oleObject" Target="embeddings/oleObject198.bin"/><Relationship Id="rId456" Type="http://schemas.openxmlformats.org/officeDocument/2006/relationships/image" Target="media/image231.wmf"/><Relationship Id="rId498" Type="http://schemas.openxmlformats.org/officeDocument/2006/relationships/oleObject" Target="embeddings/oleObject238.bin"/><Relationship Id="rId13" Type="http://schemas.openxmlformats.org/officeDocument/2006/relationships/oleObject" Target="embeddings/oleObject2.bin"/><Relationship Id="rId109" Type="http://schemas.openxmlformats.org/officeDocument/2006/relationships/image" Target="media/image53.png"/><Relationship Id="rId260" Type="http://schemas.openxmlformats.org/officeDocument/2006/relationships/oleObject" Target="embeddings/oleObject121.bin"/><Relationship Id="rId316" Type="http://schemas.openxmlformats.org/officeDocument/2006/relationships/oleObject" Target="embeddings/oleObject149.bin"/><Relationship Id="rId523" Type="http://schemas.openxmlformats.org/officeDocument/2006/relationships/image" Target="media/image265.wmf"/><Relationship Id="rId55" Type="http://schemas.openxmlformats.org/officeDocument/2006/relationships/oleObject" Target="embeddings/oleObject23.bin"/><Relationship Id="rId97" Type="http://schemas.openxmlformats.org/officeDocument/2006/relationships/oleObject" Target="embeddings/oleObject43.bin"/><Relationship Id="rId120" Type="http://schemas.openxmlformats.org/officeDocument/2006/relationships/image" Target="media/image59.wmf"/><Relationship Id="rId358" Type="http://schemas.openxmlformats.org/officeDocument/2006/relationships/oleObject" Target="embeddings/oleObject170.bin"/><Relationship Id="rId162" Type="http://schemas.openxmlformats.org/officeDocument/2006/relationships/image" Target="media/image80.wmf"/><Relationship Id="rId218" Type="http://schemas.openxmlformats.org/officeDocument/2006/relationships/oleObject" Target="embeddings/oleObject100.bin"/><Relationship Id="rId425" Type="http://schemas.openxmlformats.org/officeDocument/2006/relationships/image" Target="media/image214.wmf"/><Relationship Id="rId467" Type="http://schemas.openxmlformats.org/officeDocument/2006/relationships/image" Target="media/image237.wmf"/><Relationship Id="rId271" Type="http://schemas.openxmlformats.org/officeDocument/2006/relationships/image" Target="media/image137.wmf"/><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59.bin"/><Relationship Id="rId327" Type="http://schemas.openxmlformats.org/officeDocument/2006/relationships/image" Target="media/image165.wmf"/><Relationship Id="rId369" Type="http://schemas.openxmlformats.org/officeDocument/2006/relationships/image" Target="media/image186.wmf"/><Relationship Id="rId534" Type="http://schemas.openxmlformats.org/officeDocument/2006/relationships/oleObject" Target="embeddings/oleObject256.bin"/><Relationship Id="rId173" Type="http://schemas.openxmlformats.org/officeDocument/2006/relationships/oleObject" Target="embeddings/oleObject79.bin"/><Relationship Id="rId229" Type="http://schemas.openxmlformats.org/officeDocument/2006/relationships/image" Target="media/image116.wmf"/><Relationship Id="rId380" Type="http://schemas.openxmlformats.org/officeDocument/2006/relationships/oleObject" Target="embeddings/oleObject181.bin"/><Relationship Id="rId436" Type="http://schemas.openxmlformats.org/officeDocument/2006/relationships/oleObject" Target="embeddings/oleObject209.bin"/><Relationship Id="rId240" Type="http://schemas.openxmlformats.org/officeDocument/2006/relationships/oleObject" Target="embeddings/oleObject111.bin"/><Relationship Id="rId478" Type="http://schemas.openxmlformats.org/officeDocument/2006/relationships/oleObject" Target="embeddings/oleObject228.bin"/><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image" Target="media/image48.wmf"/><Relationship Id="rId282" Type="http://schemas.openxmlformats.org/officeDocument/2006/relationships/oleObject" Target="embeddings/oleObject132.bin"/><Relationship Id="rId338" Type="http://schemas.openxmlformats.org/officeDocument/2006/relationships/oleObject" Target="embeddings/oleObject160.bin"/><Relationship Id="rId503" Type="http://schemas.openxmlformats.org/officeDocument/2006/relationships/image" Target="media/image255.wmf"/><Relationship Id="rId545" Type="http://schemas.openxmlformats.org/officeDocument/2006/relationships/oleObject" Target="embeddings/oleObject261.bin"/><Relationship Id="rId8" Type="http://schemas.openxmlformats.org/officeDocument/2006/relationships/endnotes" Target="endnotes.xml"/><Relationship Id="rId142" Type="http://schemas.openxmlformats.org/officeDocument/2006/relationships/image" Target="media/image70.wmf"/><Relationship Id="rId184" Type="http://schemas.openxmlformats.org/officeDocument/2006/relationships/image" Target="media/image94.wmf"/><Relationship Id="rId391" Type="http://schemas.openxmlformats.org/officeDocument/2006/relationships/image" Target="media/image197.wmf"/><Relationship Id="rId405" Type="http://schemas.openxmlformats.org/officeDocument/2006/relationships/image" Target="media/image204.wmf"/><Relationship Id="rId447" Type="http://schemas.openxmlformats.org/officeDocument/2006/relationships/image" Target="media/image225.png"/><Relationship Id="rId251" Type="http://schemas.openxmlformats.org/officeDocument/2006/relationships/image" Target="media/image127.wmf"/><Relationship Id="rId489" Type="http://schemas.openxmlformats.org/officeDocument/2006/relationships/image" Target="media/image248.wmf"/><Relationship Id="rId46" Type="http://schemas.openxmlformats.org/officeDocument/2006/relationships/image" Target="media/image20.wmf"/><Relationship Id="rId293" Type="http://schemas.openxmlformats.org/officeDocument/2006/relationships/image" Target="media/image148.wmf"/><Relationship Id="rId307" Type="http://schemas.openxmlformats.org/officeDocument/2006/relationships/image" Target="media/image155.wmf"/><Relationship Id="rId349" Type="http://schemas.openxmlformats.org/officeDocument/2006/relationships/image" Target="media/image176.wmf"/><Relationship Id="rId514" Type="http://schemas.openxmlformats.org/officeDocument/2006/relationships/oleObject" Target="embeddings/oleObject246.bin"/><Relationship Id="rId556" Type="http://schemas.openxmlformats.org/officeDocument/2006/relationships/oleObject" Target="embeddings/oleObject266.bin"/><Relationship Id="rId88" Type="http://schemas.openxmlformats.org/officeDocument/2006/relationships/oleObject" Target="embeddings/oleObject39.bin"/><Relationship Id="rId111" Type="http://schemas.openxmlformats.org/officeDocument/2006/relationships/oleObject" Target="embeddings/oleObject49.bin"/><Relationship Id="rId153" Type="http://schemas.openxmlformats.org/officeDocument/2006/relationships/oleObject" Target="embeddings/oleObject70.bin"/><Relationship Id="rId195" Type="http://schemas.openxmlformats.org/officeDocument/2006/relationships/oleObject" Target="embeddings/oleObject88.bin"/><Relationship Id="rId209" Type="http://schemas.openxmlformats.org/officeDocument/2006/relationships/oleObject" Target="embeddings/oleObject95.bin"/><Relationship Id="rId360" Type="http://schemas.openxmlformats.org/officeDocument/2006/relationships/oleObject" Target="embeddings/oleObject171.bin"/><Relationship Id="rId416" Type="http://schemas.openxmlformats.org/officeDocument/2006/relationships/oleObject" Target="embeddings/oleObject199.bin"/><Relationship Id="rId220" Type="http://schemas.openxmlformats.org/officeDocument/2006/relationships/oleObject" Target="embeddings/oleObject101.bin"/><Relationship Id="rId458" Type="http://schemas.openxmlformats.org/officeDocument/2006/relationships/image" Target="media/image232.png"/><Relationship Id="rId15" Type="http://schemas.openxmlformats.org/officeDocument/2006/relationships/oleObject" Target="embeddings/oleObject3.bin"/><Relationship Id="rId57" Type="http://schemas.openxmlformats.org/officeDocument/2006/relationships/oleObject" Target="embeddings/oleObject24.bin"/><Relationship Id="rId262" Type="http://schemas.openxmlformats.org/officeDocument/2006/relationships/oleObject" Target="embeddings/oleObject122.bin"/><Relationship Id="rId318" Type="http://schemas.openxmlformats.org/officeDocument/2006/relationships/oleObject" Target="embeddings/oleObject150.bin"/><Relationship Id="rId525" Type="http://schemas.openxmlformats.org/officeDocument/2006/relationships/image" Target="media/image266.wmf"/><Relationship Id="rId99" Type="http://schemas.openxmlformats.org/officeDocument/2006/relationships/oleObject" Target="embeddings/oleObject44.bin"/><Relationship Id="rId122" Type="http://schemas.openxmlformats.org/officeDocument/2006/relationships/image" Target="media/image60.wmf"/><Relationship Id="rId164" Type="http://schemas.openxmlformats.org/officeDocument/2006/relationships/image" Target="media/image81.wmf"/><Relationship Id="rId371" Type="http://schemas.openxmlformats.org/officeDocument/2006/relationships/image" Target="media/image187.wmf"/><Relationship Id="rId427" Type="http://schemas.openxmlformats.org/officeDocument/2006/relationships/image" Target="media/image215.wmf"/><Relationship Id="rId469" Type="http://schemas.openxmlformats.org/officeDocument/2006/relationships/image" Target="media/image238.wmf"/><Relationship Id="rId26" Type="http://schemas.openxmlformats.org/officeDocument/2006/relationships/image" Target="media/image10.wmf"/><Relationship Id="rId231" Type="http://schemas.openxmlformats.org/officeDocument/2006/relationships/image" Target="media/image117.wmf"/><Relationship Id="rId273" Type="http://schemas.openxmlformats.org/officeDocument/2006/relationships/image" Target="media/image138.wmf"/><Relationship Id="rId329" Type="http://schemas.openxmlformats.org/officeDocument/2006/relationships/image" Target="media/image166.wmf"/><Relationship Id="rId480" Type="http://schemas.openxmlformats.org/officeDocument/2006/relationships/oleObject" Target="embeddings/oleObject229.bin"/><Relationship Id="rId536" Type="http://schemas.openxmlformats.org/officeDocument/2006/relationships/oleObject" Target="embeddings/oleObject257.bin"/><Relationship Id="rId68" Type="http://schemas.openxmlformats.org/officeDocument/2006/relationships/image" Target="media/image31.wmf"/><Relationship Id="rId133" Type="http://schemas.openxmlformats.org/officeDocument/2006/relationships/oleObject" Target="embeddings/oleObject60.bin"/><Relationship Id="rId175" Type="http://schemas.openxmlformats.org/officeDocument/2006/relationships/image" Target="media/image88.wmf"/><Relationship Id="rId340" Type="http://schemas.openxmlformats.org/officeDocument/2006/relationships/oleObject" Target="embeddings/oleObject161.bin"/><Relationship Id="rId200" Type="http://schemas.openxmlformats.org/officeDocument/2006/relationships/image" Target="media/image102.wmf"/><Relationship Id="rId382" Type="http://schemas.openxmlformats.org/officeDocument/2006/relationships/oleObject" Target="embeddings/oleObject182.bin"/><Relationship Id="rId438" Type="http://schemas.openxmlformats.org/officeDocument/2006/relationships/oleObject" Target="embeddings/oleObject210.bin"/><Relationship Id="rId242" Type="http://schemas.openxmlformats.org/officeDocument/2006/relationships/oleObject" Target="embeddings/oleObject112.bin"/><Relationship Id="rId284" Type="http://schemas.openxmlformats.org/officeDocument/2006/relationships/oleObject" Target="embeddings/oleObject133.bin"/><Relationship Id="rId491" Type="http://schemas.openxmlformats.org/officeDocument/2006/relationships/image" Target="media/image249.wmf"/><Relationship Id="rId505" Type="http://schemas.openxmlformats.org/officeDocument/2006/relationships/image" Target="media/image256.wmf"/><Relationship Id="rId37" Type="http://schemas.openxmlformats.org/officeDocument/2006/relationships/oleObject" Target="embeddings/oleObject14.bin"/><Relationship Id="rId79" Type="http://schemas.openxmlformats.org/officeDocument/2006/relationships/oleObject" Target="embeddings/oleObject35.bin"/><Relationship Id="rId102" Type="http://schemas.openxmlformats.org/officeDocument/2006/relationships/image" Target="media/image49.wmf"/><Relationship Id="rId144" Type="http://schemas.openxmlformats.org/officeDocument/2006/relationships/image" Target="media/image71.wmf"/><Relationship Id="rId547" Type="http://schemas.openxmlformats.org/officeDocument/2006/relationships/oleObject" Target="embeddings/oleObject262.bin"/><Relationship Id="rId90" Type="http://schemas.openxmlformats.org/officeDocument/2006/relationships/oleObject" Target="embeddings/oleObject40.bin"/><Relationship Id="rId186" Type="http://schemas.openxmlformats.org/officeDocument/2006/relationships/image" Target="media/image95.wmf"/><Relationship Id="rId351" Type="http://schemas.openxmlformats.org/officeDocument/2006/relationships/image" Target="media/image177.wmf"/><Relationship Id="rId393" Type="http://schemas.openxmlformats.org/officeDocument/2006/relationships/image" Target="media/image198.wmf"/><Relationship Id="rId407" Type="http://schemas.openxmlformats.org/officeDocument/2006/relationships/image" Target="media/image205.wmf"/><Relationship Id="rId449" Type="http://schemas.openxmlformats.org/officeDocument/2006/relationships/oleObject" Target="embeddings/oleObject215.bin"/><Relationship Id="rId211" Type="http://schemas.openxmlformats.org/officeDocument/2006/relationships/oleObject" Target="embeddings/oleObject96.bin"/><Relationship Id="rId253" Type="http://schemas.openxmlformats.org/officeDocument/2006/relationships/image" Target="media/image128.wmf"/><Relationship Id="rId295" Type="http://schemas.openxmlformats.org/officeDocument/2006/relationships/image" Target="media/image149.wmf"/><Relationship Id="rId309" Type="http://schemas.openxmlformats.org/officeDocument/2006/relationships/image" Target="media/image156.wmf"/><Relationship Id="rId460" Type="http://schemas.openxmlformats.org/officeDocument/2006/relationships/oleObject" Target="embeddings/oleObject219.bin"/><Relationship Id="rId516" Type="http://schemas.openxmlformats.org/officeDocument/2006/relationships/oleObject" Target="embeddings/oleObject247.bin"/><Relationship Id="rId48" Type="http://schemas.openxmlformats.org/officeDocument/2006/relationships/image" Target="media/image21.wmf"/><Relationship Id="rId113" Type="http://schemas.openxmlformats.org/officeDocument/2006/relationships/oleObject" Target="embeddings/oleObject50.bin"/><Relationship Id="rId320" Type="http://schemas.openxmlformats.org/officeDocument/2006/relationships/oleObject" Target="embeddings/oleObject151.bin"/><Relationship Id="rId558" Type="http://schemas.openxmlformats.org/officeDocument/2006/relationships/image" Target="media/image284.png"/><Relationship Id="rId155" Type="http://schemas.openxmlformats.org/officeDocument/2006/relationships/oleObject" Target="embeddings/oleObject71.bin"/><Relationship Id="rId197" Type="http://schemas.openxmlformats.org/officeDocument/2006/relationships/oleObject" Target="embeddings/oleObject89.bin"/><Relationship Id="rId362" Type="http://schemas.openxmlformats.org/officeDocument/2006/relationships/oleObject" Target="embeddings/oleObject172.bin"/><Relationship Id="rId418" Type="http://schemas.openxmlformats.org/officeDocument/2006/relationships/oleObject" Target="embeddings/oleObject200.bin"/><Relationship Id="rId222" Type="http://schemas.openxmlformats.org/officeDocument/2006/relationships/oleObject" Target="embeddings/oleObject102.bin"/><Relationship Id="rId264" Type="http://schemas.openxmlformats.org/officeDocument/2006/relationships/oleObject" Target="embeddings/oleObject123.bin"/><Relationship Id="rId471" Type="http://schemas.openxmlformats.org/officeDocument/2006/relationships/image" Target="media/image239.wmf"/><Relationship Id="rId17" Type="http://schemas.openxmlformats.org/officeDocument/2006/relationships/oleObject" Target="embeddings/oleObject4.bin"/><Relationship Id="rId59" Type="http://schemas.openxmlformats.org/officeDocument/2006/relationships/oleObject" Target="embeddings/oleObject25.bin"/><Relationship Id="rId124" Type="http://schemas.openxmlformats.org/officeDocument/2006/relationships/image" Target="media/image61.wmf"/><Relationship Id="rId527" Type="http://schemas.openxmlformats.org/officeDocument/2006/relationships/image" Target="media/image267.wmf"/><Relationship Id="rId70" Type="http://schemas.openxmlformats.org/officeDocument/2006/relationships/image" Target="media/image32.wmf"/><Relationship Id="rId166" Type="http://schemas.openxmlformats.org/officeDocument/2006/relationships/image" Target="media/image82.wmf"/><Relationship Id="rId331" Type="http://schemas.openxmlformats.org/officeDocument/2006/relationships/image" Target="media/image167.wmf"/><Relationship Id="rId373" Type="http://schemas.openxmlformats.org/officeDocument/2006/relationships/image" Target="media/image188.wmf"/><Relationship Id="rId429" Type="http://schemas.openxmlformats.org/officeDocument/2006/relationships/image" Target="media/image216.wmf"/><Relationship Id="rId1" Type="http://schemas.openxmlformats.org/officeDocument/2006/relationships/customXml" Target="../customXml/item1.xml"/><Relationship Id="rId233" Type="http://schemas.openxmlformats.org/officeDocument/2006/relationships/image" Target="media/image118.wmf"/><Relationship Id="rId440" Type="http://schemas.openxmlformats.org/officeDocument/2006/relationships/oleObject" Target="embeddings/oleObject211.bin"/><Relationship Id="rId28" Type="http://schemas.openxmlformats.org/officeDocument/2006/relationships/image" Target="media/image11.wmf"/><Relationship Id="rId275" Type="http://schemas.openxmlformats.org/officeDocument/2006/relationships/image" Target="media/image139.wmf"/><Relationship Id="rId300" Type="http://schemas.openxmlformats.org/officeDocument/2006/relationships/oleObject" Target="embeddings/oleObject141.bin"/><Relationship Id="rId482" Type="http://schemas.openxmlformats.org/officeDocument/2006/relationships/oleObject" Target="embeddings/oleObject230.bin"/><Relationship Id="rId538" Type="http://schemas.openxmlformats.org/officeDocument/2006/relationships/oleObject" Target="embeddings/oleObject258.bin"/><Relationship Id="rId81" Type="http://schemas.openxmlformats.org/officeDocument/2006/relationships/oleObject" Target="embeddings/oleObject36.bin"/><Relationship Id="rId135" Type="http://schemas.openxmlformats.org/officeDocument/2006/relationships/oleObject" Target="embeddings/oleObject61.bin"/><Relationship Id="rId177" Type="http://schemas.openxmlformats.org/officeDocument/2006/relationships/image" Target="media/image89.wmf"/><Relationship Id="rId342" Type="http://schemas.openxmlformats.org/officeDocument/2006/relationships/oleObject" Target="embeddings/oleObject162.bin"/><Relationship Id="rId384" Type="http://schemas.openxmlformats.org/officeDocument/2006/relationships/oleObject" Target="embeddings/oleObject183.bin"/><Relationship Id="rId202" Type="http://schemas.openxmlformats.org/officeDocument/2006/relationships/image" Target="media/image103.wmf"/><Relationship Id="rId244" Type="http://schemas.openxmlformats.org/officeDocument/2006/relationships/oleObject" Target="embeddings/oleObject113.bin"/><Relationship Id="rId39" Type="http://schemas.openxmlformats.org/officeDocument/2006/relationships/oleObject" Target="embeddings/oleObject15.bin"/><Relationship Id="rId286" Type="http://schemas.openxmlformats.org/officeDocument/2006/relationships/oleObject" Target="embeddings/oleObject134.bin"/><Relationship Id="rId451" Type="http://schemas.openxmlformats.org/officeDocument/2006/relationships/oleObject" Target="embeddings/oleObject216.bin"/><Relationship Id="rId493" Type="http://schemas.openxmlformats.org/officeDocument/2006/relationships/image" Target="media/image250.wmf"/><Relationship Id="rId507" Type="http://schemas.openxmlformats.org/officeDocument/2006/relationships/image" Target="media/image257.wmf"/><Relationship Id="rId549" Type="http://schemas.openxmlformats.org/officeDocument/2006/relationships/oleObject" Target="embeddings/oleObject263.bin"/><Relationship Id="rId50" Type="http://schemas.openxmlformats.org/officeDocument/2006/relationships/image" Target="media/image22.wmf"/><Relationship Id="rId104" Type="http://schemas.openxmlformats.org/officeDocument/2006/relationships/image" Target="media/image50.png"/><Relationship Id="rId146" Type="http://schemas.openxmlformats.org/officeDocument/2006/relationships/image" Target="media/image72.wmf"/><Relationship Id="rId188" Type="http://schemas.openxmlformats.org/officeDocument/2006/relationships/image" Target="media/image96.wmf"/><Relationship Id="rId311" Type="http://schemas.openxmlformats.org/officeDocument/2006/relationships/image" Target="media/image157.wmf"/><Relationship Id="rId353" Type="http://schemas.openxmlformats.org/officeDocument/2006/relationships/image" Target="media/image178.wmf"/><Relationship Id="rId395" Type="http://schemas.openxmlformats.org/officeDocument/2006/relationships/image" Target="media/image199.wmf"/><Relationship Id="rId409" Type="http://schemas.openxmlformats.org/officeDocument/2006/relationships/image" Target="media/image206.wmf"/><Relationship Id="rId560" Type="http://schemas.openxmlformats.org/officeDocument/2006/relationships/image" Target="media/image286.png"/><Relationship Id="rId92" Type="http://schemas.openxmlformats.org/officeDocument/2006/relationships/oleObject" Target="embeddings/oleObject41.bin"/><Relationship Id="rId213" Type="http://schemas.openxmlformats.org/officeDocument/2006/relationships/image" Target="media/image108.wmf"/><Relationship Id="rId420" Type="http://schemas.openxmlformats.org/officeDocument/2006/relationships/oleObject" Target="embeddings/oleObject201.bin"/><Relationship Id="rId255" Type="http://schemas.openxmlformats.org/officeDocument/2006/relationships/image" Target="media/image129.wmf"/><Relationship Id="rId297" Type="http://schemas.openxmlformats.org/officeDocument/2006/relationships/image" Target="media/image150.wmf"/><Relationship Id="rId462" Type="http://schemas.openxmlformats.org/officeDocument/2006/relationships/oleObject" Target="embeddings/oleObject220.bin"/><Relationship Id="rId518" Type="http://schemas.openxmlformats.org/officeDocument/2006/relationships/oleObject" Target="embeddings/oleObject248.bin"/><Relationship Id="rId115" Type="http://schemas.openxmlformats.org/officeDocument/2006/relationships/oleObject" Target="embeddings/oleObject51.bin"/><Relationship Id="rId157" Type="http://schemas.openxmlformats.org/officeDocument/2006/relationships/oleObject" Target="embeddings/oleObject72.bin"/><Relationship Id="rId322" Type="http://schemas.openxmlformats.org/officeDocument/2006/relationships/oleObject" Target="embeddings/oleObject152.bin"/><Relationship Id="rId364" Type="http://schemas.openxmlformats.org/officeDocument/2006/relationships/oleObject" Target="embeddings/oleObject173.bin"/><Relationship Id="rId61" Type="http://schemas.openxmlformats.org/officeDocument/2006/relationships/oleObject" Target="embeddings/oleObject26.bin"/><Relationship Id="rId199" Type="http://schemas.openxmlformats.org/officeDocument/2006/relationships/oleObject" Target="embeddings/oleObject90.bin"/><Relationship Id="rId19" Type="http://schemas.openxmlformats.org/officeDocument/2006/relationships/oleObject" Target="embeddings/oleObject5.bin"/><Relationship Id="rId224" Type="http://schemas.openxmlformats.org/officeDocument/2006/relationships/oleObject" Target="embeddings/oleObject103.bin"/><Relationship Id="rId266" Type="http://schemas.openxmlformats.org/officeDocument/2006/relationships/oleObject" Target="embeddings/oleObject124.bin"/><Relationship Id="rId431" Type="http://schemas.openxmlformats.org/officeDocument/2006/relationships/image" Target="media/image217.wmf"/><Relationship Id="rId473" Type="http://schemas.openxmlformats.org/officeDocument/2006/relationships/image" Target="media/image240.wmf"/><Relationship Id="rId529" Type="http://schemas.openxmlformats.org/officeDocument/2006/relationships/image" Target="media/image268.wmf"/><Relationship Id="rId30" Type="http://schemas.openxmlformats.org/officeDocument/2006/relationships/image" Target="media/image12.wmf"/><Relationship Id="rId126" Type="http://schemas.openxmlformats.org/officeDocument/2006/relationships/image" Target="media/image62.wmf"/><Relationship Id="rId168" Type="http://schemas.openxmlformats.org/officeDocument/2006/relationships/image" Target="media/image83.wmf"/><Relationship Id="rId333" Type="http://schemas.openxmlformats.org/officeDocument/2006/relationships/image" Target="media/image168.wmf"/><Relationship Id="rId540" Type="http://schemas.openxmlformats.org/officeDocument/2006/relationships/oleObject" Target="embeddings/oleObject259.bin"/><Relationship Id="rId72" Type="http://schemas.openxmlformats.org/officeDocument/2006/relationships/image" Target="media/image33.wmf"/><Relationship Id="rId375" Type="http://schemas.openxmlformats.org/officeDocument/2006/relationships/image" Target="media/image189.wmf"/><Relationship Id="rId3" Type="http://schemas.openxmlformats.org/officeDocument/2006/relationships/styles" Target="styles.xml"/><Relationship Id="rId235" Type="http://schemas.openxmlformats.org/officeDocument/2006/relationships/image" Target="media/image119.wmf"/><Relationship Id="rId277" Type="http://schemas.openxmlformats.org/officeDocument/2006/relationships/image" Target="media/image140.wmf"/><Relationship Id="rId400" Type="http://schemas.openxmlformats.org/officeDocument/2006/relationships/oleObject" Target="embeddings/oleObject191.bin"/><Relationship Id="rId442" Type="http://schemas.openxmlformats.org/officeDocument/2006/relationships/oleObject" Target="embeddings/oleObject212.bin"/><Relationship Id="rId484" Type="http://schemas.openxmlformats.org/officeDocument/2006/relationships/oleObject" Target="embeddings/oleObject231.bin"/><Relationship Id="rId137" Type="http://schemas.openxmlformats.org/officeDocument/2006/relationships/oleObject" Target="embeddings/oleObject62.bin"/><Relationship Id="rId302" Type="http://schemas.openxmlformats.org/officeDocument/2006/relationships/oleObject" Target="embeddings/oleObject142.bin"/><Relationship Id="rId344" Type="http://schemas.openxmlformats.org/officeDocument/2006/relationships/oleObject" Target="embeddings/oleObject163.bin"/><Relationship Id="rId41" Type="http://schemas.openxmlformats.org/officeDocument/2006/relationships/oleObject" Target="embeddings/oleObject16.bin"/><Relationship Id="rId83" Type="http://schemas.openxmlformats.org/officeDocument/2006/relationships/oleObject" Target="embeddings/oleObject37.bin"/><Relationship Id="rId179" Type="http://schemas.openxmlformats.org/officeDocument/2006/relationships/image" Target="media/image90.wmf"/><Relationship Id="rId386" Type="http://schemas.openxmlformats.org/officeDocument/2006/relationships/oleObject" Target="embeddings/oleObject184.bin"/><Relationship Id="rId551" Type="http://schemas.openxmlformats.org/officeDocument/2006/relationships/oleObject" Target="embeddings/oleObject264.bin"/><Relationship Id="rId190" Type="http://schemas.openxmlformats.org/officeDocument/2006/relationships/image" Target="media/image97.wmf"/><Relationship Id="rId204" Type="http://schemas.openxmlformats.org/officeDocument/2006/relationships/image" Target="media/image104.wmf"/><Relationship Id="rId246" Type="http://schemas.openxmlformats.org/officeDocument/2006/relationships/oleObject" Target="embeddings/oleObject114.bin"/><Relationship Id="rId288" Type="http://schemas.openxmlformats.org/officeDocument/2006/relationships/oleObject" Target="embeddings/oleObject135.bin"/><Relationship Id="rId411" Type="http://schemas.openxmlformats.org/officeDocument/2006/relationships/image" Target="media/image207.wmf"/><Relationship Id="rId453" Type="http://schemas.openxmlformats.org/officeDocument/2006/relationships/image" Target="media/image229.wmf"/><Relationship Id="rId509" Type="http://schemas.openxmlformats.org/officeDocument/2006/relationships/image" Target="media/image258.wmf"/><Relationship Id="rId106" Type="http://schemas.openxmlformats.org/officeDocument/2006/relationships/oleObject" Target="embeddings/oleObject47.bin"/><Relationship Id="rId313" Type="http://schemas.openxmlformats.org/officeDocument/2006/relationships/image" Target="media/image158.wmf"/><Relationship Id="rId495" Type="http://schemas.openxmlformats.org/officeDocument/2006/relationships/image" Target="media/image251.wmf"/><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45.wmf"/><Relationship Id="rId148" Type="http://schemas.openxmlformats.org/officeDocument/2006/relationships/image" Target="media/image73.wmf"/><Relationship Id="rId355" Type="http://schemas.openxmlformats.org/officeDocument/2006/relationships/image" Target="media/image179.wmf"/><Relationship Id="rId397" Type="http://schemas.openxmlformats.org/officeDocument/2006/relationships/image" Target="media/image200.wmf"/><Relationship Id="rId520" Type="http://schemas.openxmlformats.org/officeDocument/2006/relationships/oleObject" Target="embeddings/oleObject249.bin"/><Relationship Id="rId562" Type="http://schemas.openxmlformats.org/officeDocument/2006/relationships/footer" Target="footer1.xml"/><Relationship Id="rId215" Type="http://schemas.openxmlformats.org/officeDocument/2006/relationships/image" Target="media/image109.wmf"/><Relationship Id="rId257" Type="http://schemas.openxmlformats.org/officeDocument/2006/relationships/image" Target="media/image130.wmf"/><Relationship Id="rId422" Type="http://schemas.openxmlformats.org/officeDocument/2006/relationships/oleObject" Target="embeddings/oleObject202.bin"/><Relationship Id="rId464" Type="http://schemas.openxmlformats.org/officeDocument/2006/relationships/oleObject" Target="embeddings/oleObject221.bin"/><Relationship Id="rId299" Type="http://schemas.openxmlformats.org/officeDocument/2006/relationships/image" Target="media/image151.wmf"/><Relationship Id="rId63" Type="http://schemas.openxmlformats.org/officeDocument/2006/relationships/oleObject" Target="embeddings/oleObject27.bin"/><Relationship Id="rId159" Type="http://schemas.openxmlformats.org/officeDocument/2006/relationships/oleObject" Target="embeddings/oleObject73.bin"/><Relationship Id="rId366" Type="http://schemas.openxmlformats.org/officeDocument/2006/relationships/oleObject" Target="embeddings/oleObject174.bin"/><Relationship Id="rId226" Type="http://schemas.openxmlformats.org/officeDocument/2006/relationships/oleObject" Target="embeddings/oleObject104.bin"/><Relationship Id="rId433" Type="http://schemas.openxmlformats.org/officeDocument/2006/relationships/image" Target="media/image218.wmf"/><Relationship Id="rId74" Type="http://schemas.openxmlformats.org/officeDocument/2006/relationships/image" Target="media/image34.wmf"/><Relationship Id="rId377" Type="http://schemas.openxmlformats.org/officeDocument/2006/relationships/image" Target="media/image190.wmf"/><Relationship Id="rId500" Type="http://schemas.openxmlformats.org/officeDocument/2006/relationships/oleObject" Target="embeddings/oleObject239.bin"/><Relationship Id="rId5" Type="http://schemas.openxmlformats.org/officeDocument/2006/relationships/settings" Target="settings.xml"/><Relationship Id="rId237" Type="http://schemas.openxmlformats.org/officeDocument/2006/relationships/image" Target="media/image120.wmf"/><Relationship Id="rId444" Type="http://schemas.openxmlformats.org/officeDocument/2006/relationships/oleObject" Target="embeddings/oleObject213.bin"/><Relationship Id="rId290" Type="http://schemas.openxmlformats.org/officeDocument/2006/relationships/oleObject" Target="embeddings/oleObject136.bin"/><Relationship Id="rId304" Type="http://schemas.openxmlformats.org/officeDocument/2006/relationships/oleObject" Target="embeddings/oleObject143.bin"/><Relationship Id="rId388" Type="http://schemas.openxmlformats.org/officeDocument/2006/relationships/oleObject" Target="embeddings/oleObject185.bin"/><Relationship Id="rId511" Type="http://schemas.openxmlformats.org/officeDocument/2006/relationships/image" Target="media/image259.wmf"/><Relationship Id="rId85" Type="http://schemas.openxmlformats.org/officeDocument/2006/relationships/oleObject" Target="embeddings/oleObject38.bin"/><Relationship Id="rId150" Type="http://schemas.openxmlformats.org/officeDocument/2006/relationships/image" Target="media/image74.wmf"/><Relationship Id="rId248" Type="http://schemas.openxmlformats.org/officeDocument/2006/relationships/oleObject" Target="embeddings/oleObject115.bin"/><Relationship Id="rId455" Type="http://schemas.openxmlformats.org/officeDocument/2006/relationships/image" Target="media/image230.png"/><Relationship Id="rId12" Type="http://schemas.openxmlformats.org/officeDocument/2006/relationships/image" Target="media/image3.wmf"/><Relationship Id="rId108" Type="http://schemas.openxmlformats.org/officeDocument/2006/relationships/oleObject" Target="embeddings/oleObject48.bin"/><Relationship Id="rId315" Type="http://schemas.openxmlformats.org/officeDocument/2006/relationships/image" Target="media/image159.wmf"/><Relationship Id="rId522" Type="http://schemas.openxmlformats.org/officeDocument/2006/relationships/oleObject" Target="embeddings/oleObject250.bin"/><Relationship Id="rId96" Type="http://schemas.openxmlformats.org/officeDocument/2006/relationships/image" Target="media/image46.wmf"/><Relationship Id="rId161" Type="http://schemas.openxmlformats.org/officeDocument/2006/relationships/oleObject" Target="embeddings/oleObject74.bin"/><Relationship Id="rId399" Type="http://schemas.openxmlformats.org/officeDocument/2006/relationships/image" Target="media/image201.wmf"/><Relationship Id="rId259" Type="http://schemas.openxmlformats.org/officeDocument/2006/relationships/image" Target="media/image131.wmf"/><Relationship Id="rId466" Type="http://schemas.openxmlformats.org/officeDocument/2006/relationships/oleObject" Target="embeddings/oleObject22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DC634-E283-437F-9020-1BC83CEE8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11528</Words>
  <Characters>65710</Characters>
  <Application>Microsoft Office Word</Application>
  <DocSecurity>0</DocSecurity>
  <Lines>547</Lines>
  <Paragraphs>154</Paragraphs>
  <ScaleCrop>false</ScaleCrop>
  <HeadingPairs>
    <vt:vector size="2" baseType="variant">
      <vt:variant>
        <vt:lpstr>Tiêu đề</vt:lpstr>
      </vt:variant>
      <vt:variant>
        <vt:i4>1</vt:i4>
      </vt:variant>
    </vt:vector>
  </HeadingPairs>
  <TitlesOfParts>
    <vt:vector size="1" baseType="lpstr">
      <vt:lpstr/>
    </vt:vector>
  </TitlesOfParts>
  <LinksUpToDate>false</LinksUpToDate>
  <CharactersWithSpaces>77084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2023-08-01T17:07:00Z</dcterms:created>
  <dcterms:modified xsi:type="dcterms:W3CDTF">2025-09-16T16:13:00Z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