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44501" w14:textId="34845A3E" w:rsidR="00D14DA2" w:rsidRDefault="00D14DA2">
      <w:pPr>
        <w:rPr>
          <w:rFonts w:cs="Times New Roman"/>
          <w:b/>
          <w:color w:val="auto"/>
          <w:sz w:val="28"/>
          <w:szCs w:val="28"/>
        </w:rPr>
      </w:pPr>
    </w:p>
    <w:p w14:paraId="1B935BE8" w14:textId="5542274F" w:rsidR="00D14DA2" w:rsidRPr="00D14DA2" w:rsidRDefault="00D14DA2">
      <w:pPr>
        <w:rPr>
          <w:rFonts w:cs="Times New Roman"/>
          <w:b/>
          <w:color w:val="auto"/>
          <w:sz w:val="28"/>
          <w:szCs w:val="28"/>
        </w:rPr>
      </w:pPr>
      <w:r w:rsidRPr="00D14DA2">
        <w:rPr>
          <w:rFonts w:cs="Times New Roman"/>
          <w:b/>
          <w:color w:val="auto"/>
          <w:sz w:val="28"/>
          <w:szCs w:val="28"/>
        </w:rPr>
        <w:t xml:space="preserve"> </w:t>
      </w:r>
    </w:p>
    <w:p w14:paraId="16B4CA99" w14:textId="77777777" w:rsidR="004865CD" w:rsidRDefault="00D14DA2">
      <w:pPr>
        <w:rPr>
          <w:rFonts w:cs="Times New Roman"/>
          <w:b/>
          <w:color w:val="auto"/>
          <w:sz w:val="28"/>
          <w:szCs w:val="28"/>
        </w:rPr>
      </w:pPr>
      <w:r w:rsidRPr="00D14DA2">
        <w:rPr>
          <w:rFonts w:cs="Times New Roman"/>
          <w:b/>
          <w:color w:val="auto"/>
          <w:sz w:val="28"/>
          <w:szCs w:val="28"/>
        </w:rPr>
        <w:t>TRƯỜNG THPT ĐỖ ĐĂNG TUYỂN</w:t>
      </w:r>
    </w:p>
    <w:p w14:paraId="15196D55" w14:textId="40981D7D" w:rsidR="00414538" w:rsidRDefault="004865CD">
      <w:pPr>
        <w:rPr>
          <w:rFonts w:cs="Times New Roman"/>
          <w:color w:val="auto"/>
          <w:sz w:val="28"/>
          <w:szCs w:val="28"/>
        </w:rPr>
      </w:pPr>
      <w:r w:rsidRPr="00D14DA2">
        <w:rPr>
          <w:rFonts w:cs="Times New Roman"/>
          <w:b/>
          <w:color w:val="auto"/>
          <w:sz w:val="28"/>
          <w:szCs w:val="28"/>
        </w:rPr>
        <w:t>KẾ HOẠCH BÀI DẠY NGỮ VĂN 11</w:t>
      </w:r>
      <w:r w:rsidR="00D14DA2" w:rsidRPr="00D14DA2">
        <w:rPr>
          <w:rFonts w:cs="Times New Roman"/>
          <w:b/>
          <w:color w:val="auto"/>
          <w:sz w:val="28"/>
          <w:szCs w:val="28"/>
        </w:rPr>
        <w:br/>
      </w:r>
      <w:r>
        <w:rPr>
          <w:rFonts w:cs="Times New Roman"/>
          <w:b/>
          <w:color w:val="auto"/>
          <w:sz w:val="28"/>
          <w:szCs w:val="28"/>
        </w:rPr>
        <w:t>GV: TRẦN THỊ HOA</w:t>
      </w:r>
      <w:r w:rsidR="00D14DA2" w:rsidRPr="00D14DA2">
        <w:rPr>
          <w:rFonts w:cs="Times New Roman"/>
          <w:b/>
          <w:color w:val="auto"/>
          <w:sz w:val="28"/>
          <w:szCs w:val="28"/>
        </w:rPr>
        <w:br/>
      </w:r>
      <w:r w:rsidR="007B0219">
        <w:rPr>
          <w:rFonts w:cs="Times New Roman"/>
          <w:color w:val="auto"/>
          <w:sz w:val="28"/>
          <w:szCs w:val="28"/>
        </w:rPr>
        <w:t>Ngày soạn:  2</w:t>
      </w:r>
      <w:r>
        <w:rPr>
          <w:rFonts w:cs="Times New Roman"/>
          <w:color w:val="auto"/>
          <w:sz w:val="28"/>
          <w:szCs w:val="28"/>
        </w:rPr>
        <w:t>2</w:t>
      </w:r>
      <w:r w:rsidR="007B0219">
        <w:rPr>
          <w:rFonts w:cs="Times New Roman"/>
          <w:color w:val="auto"/>
          <w:sz w:val="28"/>
          <w:szCs w:val="28"/>
        </w:rPr>
        <w:t xml:space="preserve"> /10/2026</w:t>
      </w:r>
    </w:p>
    <w:p w14:paraId="16F6C905" w14:textId="20ED9BD4" w:rsidR="007B0219" w:rsidRPr="00D14DA2" w:rsidRDefault="007B0219">
      <w:pPr>
        <w:rPr>
          <w:rFonts w:cs="Times New Roman"/>
          <w:color w:val="auto"/>
          <w:sz w:val="28"/>
          <w:szCs w:val="28"/>
        </w:rPr>
      </w:pPr>
    </w:p>
    <w:p w14:paraId="0B84005E" w14:textId="5CD69F5E" w:rsidR="00414538" w:rsidRPr="00EB7C6D" w:rsidRDefault="00D14DA2" w:rsidP="00D14DA2">
      <w:pPr>
        <w:spacing w:after="80"/>
        <w:rPr>
          <w:rFonts w:cs="Times New Roman"/>
          <w:color w:val="FF0000"/>
          <w:sz w:val="28"/>
          <w:szCs w:val="28"/>
        </w:rPr>
      </w:pPr>
      <w:r>
        <w:rPr>
          <w:rFonts w:cs="Times New Roman"/>
          <w:b/>
          <w:color w:val="FF0000"/>
          <w:sz w:val="28"/>
          <w:szCs w:val="28"/>
        </w:rPr>
        <w:t xml:space="preserve">TIẾT 22                                </w:t>
      </w:r>
      <w:r w:rsidR="0038633A" w:rsidRPr="00EB7C6D">
        <w:rPr>
          <w:rFonts w:cs="Times New Roman"/>
          <w:b/>
          <w:color w:val="FF0000"/>
          <w:sz w:val="28"/>
          <w:szCs w:val="28"/>
        </w:rPr>
        <w:t>ÔN TẬP GIỮA HỌC KÌ I</w:t>
      </w:r>
    </w:p>
    <w:p w14:paraId="620EC93F" w14:textId="2C7B0632" w:rsidR="00414538" w:rsidRPr="00EB7C6D" w:rsidRDefault="0038633A">
      <w:pPr>
        <w:spacing w:after="360"/>
        <w:jc w:val="center"/>
        <w:rPr>
          <w:rFonts w:cs="Times New Roman"/>
          <w:color w:val="auto"/>
          <w:sz w:val="28"/>
          <w:szCs w:val="28"/>
        </w:rPr>
      </w:pPr>
      <w:r w:rsidRPr="00EB7C6D">
        <w:rPr>
          <w:rFonts w:cs="Times New Roman"/>
          <w:i/>
          <w:color w:val="auto"/>
          <w:sz w:val="28"/>
          <w:szCs w:val="28"/>
        </w:rPr>
        <w:t xml:space="preserve">Thời lượng: 01 tiết </w:t>
      </w:r>
    </w:p>
    <w:p w14:paraId="6C4B7171" w14:textId="77777777" w:rsidR="00414538" w:rsidRPr="00EB7C6D" w:rsidRDefault="0038633A" w:rsidP="00344F75">
      <w:pPr>
        <w:keepNext/>
        <w:spacing w:after="120"/>
        <w:jc w:val="both"/>
        <w:rPr>
          <w:rFonts w:cs="Times New Roman"/>
          <w:color w:val="548DD4" w:themeColor="text2" w:themeTint="99"/>
          <w:sz w:val="28"/>
          <w:szCs w:val="28"/>
        </w:rPr>
      </w:pPr>
      <w:r w:rsidRPr="00EB7C6D">
        <w:rPr>
          <w:rFonts w:cs="Times New Roman"/>
          <w:b/>
          <w:color w:val="548DD4" w:themeColor="text2" w:themeTint="99"/>
          <w:sz w:val="28"/>
          <w:szCs w:val="28"/>
        </w:rPr>
        <w:t>A. MỤC TIÊU BÀI HỌC</w:t>
      </w:r>
    </w:p>
    <w:p w14:paraId="254BEA0C" w14:textId="77777777" w:rsidR="00414538" w:rsidRPr="00EB7C6D" w:rsidRDefault="0038633A" w:rsidP="00344F75">
      <w:pPr>
        <w:keepNext/>
        <w:spacing w:after="80"/>
        <w:jc w:val="both"/>
        <w:rPr>
          <w:rFonts w:cs="Times New Roman"/>
          <w:color w:val="FF0000"/>
          <w:sz w:val="28"/>
          <w:szCs w:val="28"/>
        </w:rPr>
      </w:pPr>
      <w:r w:rsidRPr="00EB7C6D">
        <w:rPr>
          <w:rFonts w:cs="Times New Roman"/>
          <w:b/>
          <w:color w:val="FF0000"/>
          <w:sz w:val="28"/>
          <w:szCs w:val="28"/>
        </w:rPr>
        <w:t>I. NĂNG LỰC</w:t>
      </w:r>
    </w:p>
    <w:p w14:paraId="6C5E9AB5" w14:textId="1E8EB259" w:rsidR="00414538" w:rsidRPr="00E66717" w:rsidRDefault="00D14DA2" w:rsidP="00D14DA2">
      <w:pPr>
        <w:pStyle w:val="ListParagraph"/>
        <w:keepNext/>
        <w:spacing w:after="40"/>
        <w:ind w:left="0"/>
        <w:jc w:val="both"/>
        <w:rPr>
          <w:rFonts w:cs="Times New Roman"/>
          <w:color w:val="FF0000"/>
          <w:sz w:val="28"/>
          <w:szCs w:val="28"/>
        </w:rPr>
      </w:pPr>
      <w:r>
        <w:rPr>
          <w:rFonts w:cs="Times New Roman"/>
          <w:b/>
          <w:color w:val="FF0000"/>
          <w:sz w:val="28"/>
          <w:szCs w:val="28"/>
        </w:rPr>
        <w:t>1.</w:t>
      </w:r>
      <w:r w:rsidR="0038633A" w:rsidRPr="00E66717">
        <w:rPr>
          <w:rFonts w:cs="Times New Roman"/>
          <w:b/>
          <w:color w:val="FF0000"/>
          <w:sz w:val="28"/>
          <w:szCs w:val="28"/>
        </w:rPr>
        <w:t>Năng lực chung:</w:t>
      </w:r>
    </w:p>
    <w:p w14:paraId="0462157B" w14:textId="66A0F40A" w:rsidR="00DC5A8E" w:rsidRPr="00EB7C6D" w:rsidRDefault="0038633A" w:rsidP="00D14DA2">
      <w:pPr>
        <w:spacing w:after="60"/>
        <w:jc w:val="both"/>
        <w:rPr>
          <w:rFonts w:cs="Times New Roman"/>
          <w:color w:val="auto"/>
          <w:sz w:val="28"/>
          <w:szCs w:val="28"/>
        </w:rPr>
      </w:pPr>
      <w:r w:rsidRPr="00EB7C6D">
        <w:rPr>
          <w:rFonts w:cs="Times New Roman"/>
          <w:b/>
          <w:color w:val="auto"/>
          <w:sz w:val="28"/>
          <w:szCs w:val="28"/>
        </w:rPr>
        <w:t>- Năng lực tự chủ và tự học:</w:t>
      </w:r>
      <w:r w:rsidRPr="00EB7C6D">
        <w:rPr>
          <w:rFonts w:cs="Times New Roman"/>
          <w:color w:val="auto"/>
          <w:sz w:val="28"/>
          <w:szCs w:val="28"/>
        </w:rPr>
        <w:t xml:space="preserve"> </w:t>
      </w:r>
      <w:r w:rsidR="00DC5A8E" w:rsidRPr="00EB7C6D">
        <w:rPr>
          <w:rFonts w:cs="Times New Roman"/>
          <w:color w:val="081B3A"/>
          <w:spacing w:val="3"/>
          <w:sz w:val="28"/>
          <w:szCs w:val="28"/>
          <w:shd w:val="clear" w:color="auto" w:fill="FFFFFF"/>
        </w:rPr>
        <w:t>Chủ động tự ôn tập, hệ thống hóa kiến thức đã học; tự giác hoàn thành các nhiệm vụ học tập cá nhân.</w:t>
      </w:r>
    </w:p>
    <w:p w14:paraId="41DECFBF" w14:textId="77777777" w:rsidR="00414538" w:rsidRPr="00EB7C6D" w:rsidRDefault="00DC5A8E" w:rsidP="00D14DA2">
      <w:pPr>
        <w:spacing w:after="60"/>
        <w:jc w:val="both"/>
        <w:rPr>
          <w:rFonts w:cs="Times New Roman"/>
          <w:color w:val="auto"/>
          <w:sz w:val="28"/>
          <w:szCs w:val="28"/>
        </w:rPr>
      </w:pPr>
      <w:r w:rsidRPr="00EB7C6D">
        <w:rPr>
          <w:rFonts w:cs="Times New Roman"/>
          <w:b/>
          <w:color w:val="auto"/>
          <w:sz w:val="28"/>
          <w:szCs w:val="28"/>
        </w:rPr>
        <w:t xml:space="preserve"> </w:t>
      </w:r>
      <w:r w:rsidR="0038633A" w:rsidRPr="00EB7C6D">
        <w:rPr>
          <w:rFonts w:cs="Times New Roman"/>
          <w:b/>
          <w:color w:val="auto"/>
          <w:sz w:val="28"/>
          <w:szCs w:val="28"/>
        </w:rPr>
        <w:t>- Năng lực giao tiếp và hợp tác:</w:t>
      </w:r>
      <w:r w:rsidR="0038633A" w:rsidRPr="00EB7C6D">
        <w:rPr>
          <w:rFonts w:cs="Times New Roman"/>
          <w:color w:val="auto"/>
          <w:sz w:val="28"/>
          <w:szCs w:val="28"/>
        </w:rPr>
        <w:t xml:space="preserve"> Tương tác linh hoạt, phối hợp ăn ý với đồng đội trong các trò chơi ôn tập nhóm; phản xạ nhanh nhạy và diễn đạt mạch lạc.</w:t>
      </w:r>
    </w:p>
    <w:p w14:paraId="1BD4B7D8" w14:textId="77777777" w:rsidR="00E66717" w:rsidRDefault="0038633A" w:rsidP="00D14DA2">
      <w:pPr>
        <w:spacing w:after="60"/>
        <w:jc w:val="both"/>
        <w:rPr>
          <w:rFonts w:cs="Times New Roman"/>
          <w:color w:val="auto"/>
          <w:sz w:val="28"/>
          <w:szCs w:val="28"/>
        </w:rPr>
      </w:pPr>
      <w:r w:rsidRPr="00EB7C6D">
        <w:rPr>
          <w:rFonts w:cs="Times New Roman"/>
          <w:b/>
          <w:color w:val="auto"/>
          <w:sz w:val="28"/>
          <w:szCs w:val="28"/>
        </w:rPr>
        <w:t>- Năng lực giải quyết vấn đề và sáng tạo:</w:t>
      </w:r>
      <w:r w:rsidRPr="00EB7C6D">
        <w:rPr>
          <w:rFonts w:cs="Times New Roman"/>
          <w:color w:val="auto"/>
          <w:sz w:val="28"/>
          <w:szCs w:val="28"/>
        </w:rPr>
        <w:t xml:space="preserve"> Vận dụng tri thức kĩ năng đã học để giải quyết các dạng bài tập đọc hiểu và định hướng kĩ năng viết bài văn nghị luận.</w:t>
      </w:r>
    </w:p>
    <w:p w14:paraId="4A9D8AB2" w14:textId="77777777" w:rsidR="00E66717" w:rsidRPr="00E66717" w:rsidRDefault="00E66717" w:rsidP="00D14DA2">
      <w:pPr>
        <w:spacing w:after="60"/>
        <w:jc w:val="both"/>
        <w:rPr>
          <w:rFonts w:cs="Times New Roman"/>
          <w:color w:val="FF0000"/>
          <w:sz w:val="28"/>
          <w:szCs w:val="28"/>
        </w:rPr>
      </w:pPr>
      <w:r w:rsidRPr="00E66717">
        <w:rPr>
          <w:rFonts w:cs="Times New Roman"/>
          <w:b/>
          <w:color w:val="FF0000"/>
          <w:sz w:val="28"/>
          <w:szCs w:val="28"/>
        </w:rPr>
        <w:t xml:space="preserve">2. </w:t>
      </w:r>
      <w:r w:rsidR="0038633A" w:rsidRPr="00E66717">
        <w:rPr>
          <w:rFonts w:cs="Times New Roman"/>
          <w:b/>
          <w:color w:val="FF0000"/>
          <w:sz w:val="28"/>
          <w:szCs w:val="28"/>
        </w:rPr>
        <w:t>Năng lực đặc thù</w:t>
      </w:r>
    </w:p>
    <w:p w14:paraId="18DEB578" w14:textId="77777777" w:rsidR="00414538" w:rsidRPr="00EB7C6D" w:rsidRDefault="0038633A" w:rsidP="00D14DA2">
      <w:pPr>
        <w:spacing w:after="60"/>
        <w:jc w:val="both"/>
        <w:rPr>
          <w:rFonts w:cs="Times New Roman"/>
          <w:color w:val="auto"/>
          <w:sz w:val="28"/>
          <w:szCs w:val="28"/>
        </w:rPr>
      </w:pPr>
      <w:r w:rsidRPr="00EB7C6D">
        <w:rPr>
          <w:rFonts w:cs="Times New Roman"/>
          <w:b/>
          <w:color w:val="auto"/>
          <w:sz w:val="28"/>
          <w:szCs w:val="28"/>
        </w:rPr>
        <w:t>- Năng lực Đọc:</w:t>
      </w:r>
      <w:r w:rsidRPr="00EB7C6D">
        <w:rPr>
          <w:rFonts w:cs="Times New Roman"/>
          <w:color w:val="auto"/>
          <w:sz w:val="28"/>
          <w:szCs w:val="28"/>
        </w:rPr>
        <w:t xml:space="preserve"> Nhận biết và phân tích được các yếu tố đặc trưng của văn bản truyện trong Bài 1; nhận diện được các hiện tượng ngôn ngữ (phá vỡ quy tắc ngôn ngữ thông thường, đặc điểm ngôn ngữ nói/viết).</w:t>
      </w:r>
    </w:p>
    <w:p w14:paraId="32E4782A" w14:textId="32095525" w:rsidR="00414538" w:rsidRPr="00EB7C6D" w:rsidRDefault="0038633A" w:rsidP="00D14DA2">
      <w:pPr>
        <w:spacing w:after="60"/>
        <w:jc w:val="both"/>
        <w:rPr>
          <w:rFonts w:cs="Times New Roman"/>
          <w:color w:val="auto"/>
          <w:sz w:val="28"/>
          <w:szCs w:val="28"/>
        </w:rPr>
      </w:pPr>
      <w:r w:rsidRPr="00EB7C6D">
        <w:rPr>
          <w:rFonts w:cs="Times New Roman"/>
          <w:b/>
          <w:color w:val="auto"/>
          <w:sz w:val="28"/>
          <w:szCs w:val="28"/>
        </w:rPr>
        <w:t>- Năng lực Viết:</w:t>
      </w:r>
      <w:r w:rsidRPr="00EB7C6D">
        <w:rPr>
          <w:rFonts w:cs="Times New Roman"/>
          <w:color w:val="auto"/>
          <w:sz w:val="28"/>
          <w:szCs w:val="28"/>
        </w:rPr>
        <w:t xml:space="preserve"> Nắm chắc quy trình và phương pháp dựng dàn ý </w:t>
      </w:r>
      <w:r w:rsidR="007B0219">
        <w:rPr>
          <w:rFonts w:cs="Times New Roman"/>
          <w:color w:val="auto"/>
          <w:sz w:val="28"/>
          <w:szCs w:val="28"/>
        </w:rPr>
        <w:t xml:space="preserve">bài </w:t>
      </w:r>
      <w:r w:rsidRPr="00EB7C6D">
        <w:rPr>
          <w:rFonts w:cs="Times New Roman"/>
          <w:color w:val="auto"/>
          <w:sz w:val="28"/>
          <w:szCs w:val="28"/>
        </w:rPr>
        <w:t>nghị luận văn học theo yêu cầu kiểu bài của Bài 1.</w:t>
      </w:r>
    </w:p>
    <w:p w14:paraId="01E2A63F" w14:textId="77777777" w:rsidR="00E66717" w:rsidRDefault="0038633A" w:rsidP="00D14DA2">
      <w:pPr>
        <w:jc w:val="both"/>
        <w:rPr>
          <w:rFonts w:cs="Times New Roman"/>
          <w:color w:val="auto"/>
          <w:sz w:val="28"/>
          <w:szCs w:val="28"/>
        </w:rPr>
      </w:pPr>
      <w:r w:rsidRPr="00EB7C6D">
        <w:rPr>
          <w:rFonts w:cs="Times New Roman"/>
          <w:b/>
          <w:color w:val="auto"/>
          <w:sz w:val="28"/>
          <w:szCs w:val="28"/>
        </w:rPr>
        <w:t>- Năng lực Nói và Nghe:</w:t>
      </w:r>
      <w:r w:rsidRPr="00EB7C6D">
        <w:rPr>
          <w:rFonts w:cs="Times New Roman"/>
          <w:color w:val="auto"/>
          <w:sz w:val="28"/>
          <w:szCs w:val="28"/>
        </w:rPr>
        <w:t xml:space="preserve"> Trình bày suy nghĩ ngắn gọn, súc tích, tự tin trả lời và phản biện trong các hoạt động ôn luyện.</w:t>
      </w:r>
    </w:p>
    <w:p w14:paraId="133A7F90" w14:textId="77777777" w:rsidR="00414538" w:rsidRPr="00EB7C6D" w:rsidRDefault="0038633A" w:rsidP="00344F75">
      <w:pPr>
        <w:keepNext/>
        <w:rPr>
          <w:rFonts w:cs="Times New Roman"/>
          <w:color w:val="FF0000"/>
          <w:sz w:val="28"/>
          <w:szCs w:val="28"/>
        </w:rPr>
      </w:pPr>
      <w:r w:rsidRPr="00EB7C6D">
        <w:rPr>
          <w:rFonts w:cs="Times New Roman"/>
          <w:b/>
          <w:color w:val="FF0000"/>
          <w:sz w:val="28"/>
          <w:szCs w:val="28"/>
        </w:rPr>
        <w:t>II. PHẨM CHẤT</w:t>
      </w:r>
    </w:p>
    <w:p w14:paraId="463C7FFE" w14:textId="77777777" w:rsidR="00414538" w:rsidRPr="00EB7C6D" w:rsidRDefault="0038633A" w:rsidP="007B0219">
      <w:pPr>
        <w:jc w:val="both"/>
        <w:rPr>
          <w:rFonts w:cs="Times New Roman"/>
          <w:color w:val="auto"/>
          <w:sz w:val="28"/>
          <w:szCs w:val="28"/>
        </w:rPr>
      </w:pPr>
      <w:r w:rsidRPr="00EB7C6D">
        <w:rPr>
          <w:rFonts w:cs="Times New Roman"/>
          <w:b/>
          <w:color w:val="auto"/>
          <w:sz w:val="28"/>
          <w:szCs w:val="28"/>
        </w:rPr>
        <w:t>- Chăm chỉ:</w:t>
      </w:r>
      <w:r w:rsidRPr="00EB7C6D">
        <w:rPr>
          <w:rFonts w:cs="Times New Roman"/>
          <w:color w:val="auto"/>
          <w:sz w:val="28"/>
          <w:szCs w:val="28"/>
        </w:rPr>
        <w:t xml:space="preserve"> Tích cực, tự giác tham gia các hoạt động ôn tập, hoàn thành tốt nhiệm vụ được giao.</w:t>
      </w:r>
    </w:p>
    <w:p w14:paraId="1A071475" w14:textId="77777777" w:rsidR="00414538" w:rsidRPr="00EB7C6D" w:rsidRDefault="0038633A" w:rsidP="007B0219">
      <w:pPr>
        <w:jc w:val="both"/>
        <w:rPr>
          <w:rFonts w:cs="Times New Roman"/>
          <w:color w:val="auto"/>
          <w:sz w:val="28"/>
          <w:szCs w:val="28"/>
        </w:rPr>
      </w:pPr>
      <w:r w:rsidRPr="00EB7C6D">
        <w:rPr>
          <w:rFonts w:cs="Times New Roman"/>
          <w:b/>
          <w:color w:val="auto"/>
          <w:sz w:val="28"/>
          <w:szCs w:val="28"/>
        </w:rPr>
        <w:t>- Trách nhiệm:</w:t>
      </w:r>
      <w:r w:rsidRPr="00EB7C6D">
        <w:rPr>
          <w:rFonts w:cs="Times New Roman"/>
          <w:color w:val="auto"/>
          <w:sz w:val="28"/>
          <w:szCs w:val="28"/>
        </w:rPr>
        <w:t xml:space="preserve"> Có tinh thần đồng đội, hoàn thành phần việc của cá nhân đóng góp vào kết quả chung của nhóm.</w:t>
      </w:r>
    </w:p>
    <w:p w14:paraId="1CA89689" w14:textId="77777777" w:rsidR="00414538" w:rsidRPr="00EB7C6D" w:rsidRDefault="0038633A" w:rsidP="007B0219">
      <w:pPr>
        <w:jc w:val="both"/>
        <w:rPr>
          <w:rFonts w:cs="Times New Roman"/>
          <w:color w:val="auto"/>
          <w:sz w:val="28"/>
          <w:szCs w:val="28"/>
        </w:rPr>
      </w:pPr>
      <w:r w:rsidRPr="00EB7C6D">
        <w:rPr>
          <w:rFonts w:cs="Times New Roman"/>
          <w:b/>
          <w:color w:val="auto"/>
          <w:sz w:val="28"/>
          <w:szCs w:val="28"/>
        </w:rPr>
        <w:t>- Trân trọng giá trị văn học:</w:t>
      </w:r>
      <w:r w:rsidRPr="00EB7C6D">
        <w:rPr>
          <w:rFonts w:cs="Times New Roman"/>
          <w:color w:val="auto"/>
          <w:sz w:val="28"/>
          <w:szCs w:val="28"/>
        </w:rPr>
        <w:t xml:space="preserve"> Thêm yêu thích việc đọc và cảm nhận độ sâu sắc của các tác phẩm văn học.</w:t>
      </w:r>
    </w:p>
    <w:p w14:paraId="0AA3CAEF" w14:textId="77777777" w:rsidR="00E66717" w:rsidRDefault="0038633A" w:rsidP="00344F75">
      <w:pPr>
        <w:keepNext/>
        <w:rPr>
          <w:rFonts w:cs="Times New Roman"/>
          <w:color w:val="548DD4" w:themeColor="text2" w:themeTint="99"/>
          <w:sz w:val="28"/>
          <w:szCs w:val="28"/>
        </w:rPr>
      </w:pPr>
      <w:r w:rsidRPr="00EB7C6D">
        <w:rPr>
          <w:rFonts w:cs="Times New Roman"/>
          <w:b/>
          <w:color w:val="548DD4" w:themeColor="text2" w:themeTint="99"/>
          <w:sz w:val="28"/>
          <w:szCs w:val="28"/>
        </w:rPr>
        <w:t>B. THIẾT BỊ DẠY HỌC VÀ HỌC LIỆU</w:t>
      </w:r>
    </w:p>
    <w:p w14:paraId="48ACD90A" w14:textId="77777777" w:rsidR="00A07543" w:rsidRPr="007B0219" w:rsidRDefault="00E66717" w:rsidP="00D37D1F">
      <w:pPr>
        <w:keepNext/>
        <w:jc w:val="both"/>
        <w:rPr>
          <w:rFonts w:cs="Times New Roman"/>
          <w:color w:val="FF0000"/>
          <w:sz w:val="28"/>
          <w:szCs w:val="28"/>
        </w:rPr>
      </w:pPr>
      <w:r w:rsidRPr="007B0219">
        <w:rPr>
          <w:rFonts w:cs="Times New Roman"/>
          <w:color w:val="FF0000"/>
          <w:sz w:val="28"/>
          <w:szCs w:val="28"/>
        </w:rPr>
        <w:t xml:space="preserve">1. </w:t>
      </w:r>
      <w:r w:rsidR="00A07543" w:rsidRPr="007B0219">
        <w:rPr>
          <w:rFonts w:eastAsia="Times New Roman" w:cs="Times New Roman"/>
          <w:b/>
          <w:bCs/>
          <w:color w:val="FF0000"/>
          <w:sz w:val="28"/>
          <w:szCs w:val="28"/>
        </w:rPr>
        <w:t>Học liệu</w:t>
      </w:r>
    </w:p>
    <w:p w14:paraId="690D3BF9" w14:textId="6DA9A166" w:rsidR="00344F75" w:rsidRPr="007B0219" w:rsidRDefault="00A07543" w:rsidP="00D37D1F">
      <w:pPr>
        <w:jc w:val="both"/>
        <w:rPr>
          <w:rFonts w:eastAsia="Times New Roman" w:cs="Times New Roman"/>
          <w:sz w:val="28"/>
          <w:szCs w:val="28"/>
        </w:rPr>
      </w:pPr>
      <w:r w:rsidRPr="007B0219">
        <w:rPr>
          <w:rFonts w:eastAsia="Times New Roman" w:cs="Times New Roman"/>
          <w:b/>
          <w:bCs/>
          <w:sz w:val="28"/>
          <w:szCs w:val="28"/>
        </w:rPr>
        <w:t xml:space="preserve"> Học liệu truyền thống:</w:t>
      </w:r>
      <w:r w:rsidRPr="007B0219">
        <w:rPr>
          <w:rFonts w:eastAsia="Times New Roman" w:cs="Times New Roman"/>
          <w:sz w:val="28"/>
          <w:szCs w:val="28"/>
        </w:rPr>
        <w:t xml:space="preserve"> Sách giáo khoa, sách giáo viên, phiếu học tập </w:t>
      </w:r>
      <w:proofErr w:type="gramStart"/>
      <w:r w:rsidRPr="007B0219">
        <w:rPr>
          <w:rFonts w:eastAsia="Times New Roman" w:cs="Times New Roman"/>
          <w:sz w:val="28"/>
          <w:szCs w:val="28"/>
        </w:rPr>
        <w:t>giấy,…</w:t>
      </w:r>
      <w:proofErr w:type="gramEnd"/>
    </w:p>
    <w:p w14:paraId="252F7400" w14:textId="05AA15A6" w:rsidR="00A07543" w:rsidRPr="007B0219" w:rsidRDefault="00E66717" w:rsidP="00D37D1F">
      <w:pPr>
        <w:jc w:val="both"/>
        <w:rPr>
          <w:rFonts w:eastAsia="Times New Roman" w:cs="Times New Roman"/>
          <w:sz w:val="28"/>
          <w:szCs w:val="28"/>
        </w:rPr>
      </w:pPr>
      <w:r w:rsidRPr="007B0219">
        <w:rPr>
          <w:rFonts w:eastAsia="Times New Roman" w:cs="Times New Roman"/>
          <w:color w:val="FF0000"/>
          <w:sz w:val="28"/>
          <w:szCs w:val="28"/>
        </w:rPr>
        <w:t xml:space="preserve">2. </w:t>
      </w:r>
      <w:r w:rsidR="00A07543" w:rsidRPr="007B0219">
        <w:rPr>
          <w:rFonts w:eastAsia="Times New Roman" w:cs="Times New Roman"/>
          <w:b/>
          <w:bCs/>
          <w:color w:val="FF0000"/>
          <w:sz w:val="28"/>
          <w:szCs w:val="28"/>
        </w:rPr>
        <w:t>Thiết bị</w:t>
      </w:r>
    </w:p>
    <w:p w14:paraId="2881FA2B" w14:textId="1CAFBEC2" w:rsidR="00A07543" w:rsidRPr="007B0219" w:rsidRDefault="00A07543" w:rsidP="00D37D1F">
      <w:pPr>
        <w:jc w:val="both"/>
        <w:rPr>
          <w:rFonts w:eastAsia="Times New Roman" w:cs="Times New Roman"/>
          <w:sz w:val="28"/>
          <w:szCs w:val="28"/>
        </w:rPr>
      </w:pPr>
      <w:r w:rsidRPr="007B0219">
        <w:rPr>
          <w:rFonts w:eastAsia="Times New Roman" w:cs="Times New Roman"/>
          <w:b/>
          <w:bCs/>
          <w:sz w:val="28"/>
          <w:szCs w:val="28"/>
        </w:rPr>
        <w:t>- Giáo viên:</w:t>
      </w:r>
      <w:r w:rsidRPr="007B0219">
        <w:rPr>
          <w:rFonts w:eastAsia="Times New Roman" w:cs="Times New Roman"/>
          <w:sz w:val="28"/>
          <w:szCs w:val="28"/>
        </w:rPr>
        <w:t xml:space="preserve"> Máy </w:t>
      </w:r>
      <w:proofErr w:type="gramStart"/>
      <w:r w:rsidRPr="007B0219">
        <w:rPr>
          <w:rFonts w:eastAsia="Times New Roman" w:cs="Times New Roman"/>
          <w:sz w:val="28"/>
          <w:szCs w:val="28"/>
        </w:rPr>
        <w:t xml:space="preserve">tính </w:t>
      </w:r>
      <w:r w:rsidR="00344F75" w:rsidRPr="007B0219">
        <w:rPr>
          <w:rFonts w:eastAsia="Times New Roman" w:cs="Times New Roman"/>
          <w:sz w:val="28"/>
          <w:szCs w:val="28"/>
        </w:rPr>
        <w:t>,</w:t>
      </w:r>
      <w:r w:rsidRPr="007B0219">
        <w:rPr>
          <w:rFonts w:eastAsia="Times New Roman" w:cs="Times New Roman"/>
          <w:sz w:val="28"/>
          <w:szCs w:val="28"/>
        </w:rPr>
        <w:t>ti</w:t>
      </w:r>
      <w:proofErr w:type="gramEnd"/>
      <w:r w:rsidRPr="007B0219">
        <w:rPr>
          <w:rFonts w:eastAsia="Times New Roman" w:cs="Times New Roman"/>
          <w:sz w:val="28"/>
          <w:szCs w:val="28"/>
        </w:rPr>
        <w:t xml:space="preserve"> vi/máy chiếu, hệ thống âm thanh</w:t>
      </w:r>
      <w:r w:rsidR="00B413AD" w:rsidRPr="007B0219">
        <w:rPr>
          <w:rFonts w:eastAsia="Times New Roman" w:cs="Times New Roman"/>
          <w:sz w:val="28"/>
          <w:szCs w:val="28"/>
        </w:rPr>
        <w:t>.</w:t>
      </w:r>
    </w:p>
    <w:p w14:paraId="1D67191E" w14:textId="77777777" w:rsidR="00A07543" w:rsidRPr="007B0219" w:rsidRDefault="00A07543" w:rsidP="00D37D1F">
      <w:pPr>
        <w:jc w:val="both"/>
        <w:rPr>
          <w:rFonts w:eastAsia="Times New Roman" w:cs="Times New Roman"/>
          <w:sz w:val="28"/>
          <w:szCs w:val="28"/>
        </w:rPr>
      </w:pPr>
      <w:r w:rsidRPr="007B0219">
        <w:rPr>
          <w:rFonts w:eastAsia="Times New Roman" w:cs="Times New Roman"/>
          <w:b/>
          <w:bCs/>
          <w:sz w:val="28"/>
          <w:szCs w:val="28"/>
        </w:rPr>
        <w:t>- Học sinh:</w:t>
      </w:r>
      <w:r w:rsidRPr="007B0219">
        <w:rPr>
          <w:rFonts w:eastAsia="Times New Roman" w:cs="Times New Roman"/>
          <w:sz w:val="28"/>
          <w:szCs w:val="28"/>
        </w:rPr>
        <w:t xml:space="preserve"> Bảng phụ, bút </w:t>
      </w:r>
      <w:proofErr w:type="gramStart"/>
      <w:r w:rsidRPr="007B0219">
        <w:rPr>
          <w:rFonts w:eastAsia="Times New Roman" w:cs="Times New Roman"/>
          <w:sz w:val="28"/>
          <w:szCs w:val="28"/>
        </w:rPr>
        <w:t>dạ,…</w:t>
      </w:r>
      <w:proofErr w:type="gramEnd"/>
      <w:r w:rsidRPr="007B0219">
        <w:rPr>
          <w:rFonts w:eastAsia="Times New Roman" w:cs="Times New Roman"/>
          <w:sz w:val="28"/>
          <w:szCs w:val="28"/>
        </w:rPr>
        <w:t xml:space="preserve"> kết hợp thiết bị thông minh (Smartphone/Máy tính bảng) hoặc thẻ phản hồi/máy chiếu biểu quyết (nếu có).</w:t>
      </w:r>
    </w:p>
    <w:p w14:paraId="173B510B" w14:textId="77777777" w:rsidR="00414538" w:rsidRPr="00EB7C6D" w:rsidRDefault="0038633A" w:rsidP="00344F75">
      <w:pPr>
        <w:keepNext/>
        <w:rPr>
          <w:rFonts w:cs="Times New Roman"/>
          <w:color w:val="548DD4" w:themeColor="text2" w:themeTint="99"/>
          <w:sz w:val="28"/>
          <w:szCs w:val="28"/>
        </w:rPr>
      </w:pPr>
      <w:r w:rsidRPr="00EB7C6D">
        <w:rPr>
          <w:rFonts w:cs="Times New Roman"/>
          <w:b/>
          <w:color w:val="548DD4" w:themeColor="text2" w:themeTint="99"/>
          <w:sz w:val="28"/>
          <w:szCs w:val="28"/>
        </w:rPr>
        <w:lastRenderedPageBreak/>
        <w:t xml:space="preserve">C. TIẾN TRÌNH DẠY HỌC </w:t>
      </w:r>
    </w:p>
    <w:p w14:paraId="59A0CEDD" w14:textId="77777777" w:rsidR="00E66717" w:rsidRDefault="0038633A" w:rsidP="00344F75">
      <w:pPr>
        <w:keepNext/>
        <w:rPr>
          <w:rFonts w:cs="Times New Roman"/>
          <w:b/>
          <w:color w:val="FF0000"/>
          <w:sz w:val="28"/>
          <w:szCs w:val="28"/>
        </w:rPr>
      </w:pPr>
      <w:r w:rsidRPr="00EB7C6D">
        <w:rPr>
          <w:rFonts w:cs="Times New Roman"/>
          <w:b/>
          <w:color w:val="FF0000"/>
          <w:sz w:val="28"/>
          <w:szCs w:val="28"/>
        </w:rPr>
        <w:t>HOẠT ĐỘNG 1: KHỞI ĐỘNG</w:t>
      </w:r>
    </w:p>
    <w:p w14:paraId="092CD326" w14:textId="77777777" w:rsidR="00A07543" w:rsidRPr="00E66717" w:rsidRDefault="00E66717" w:rsidP="00344F75">
      <w:pPr>
        <w:keepNext/>
        <w:rPr>
          <w:rFonts w:cs="Times New Roman"/>
          <w:b/>
          <w:color w:val="FF0000"/>
          <w:sz w:val="28"/>
          <w:szCs w:val="28"/>
        </w:rPr>
      </w:pPr>
      <w:r>
        <w:rPr>
          <w:rFonts w:cs="Times New Roman"/>
          <w:b/>
          <w:color w:val="FF0000"/>
          <w:sz w:val="28"/>
          <w:szCs w:val="28"/>
        </w:rPr>
        <w:t xml:space="preserve">1. </w:t>
      </w:r>
      <w:r w:rsidR="00A07543" w:rsidRPr="00EB7C6D">
        <w:rPr>
          <w:rFonts w:eastAsia="Times New Roman" w:cs="Times New Roman"/>
          <w:b/>
          <w:bCs/>
          <w:color w:val="FF0000"/>
          <w:szCs w:val="28"/>
        </w:rPr>
        <w:t>Mục tiêu</w:t>
      </w:r>
    </w:p>
    <w:p w14:paraId="17AD0AA3" w14:textId="77777777" w:rsidR="00A07543" w:rsidRPr="00EB7C6D" w:rsidRDefault="00A07543" w:rsidP="00344F75">
      <w:pPr>
        <w:outlineLvl w:val="2"/>
        <w:rPr>
          <w:rFonts w:cs="Times New Roman"/>
          <w:color w:val="auto"/>
          <w:sz w:val="28"/>
          <w:szCs w:val="28"/>
        </w:rPr>
      </w:pPr>
      <w:r w:rsidRPr="00EB7C6D">
        <w:rPr>
          <w:rFonts w:cs="Times New Roman"/>
          <w:b/>
          <w:color w:val="auto"/>
          <w:sz w:val="28"/>
          <w:szCs w:val="28"/>
        </w:rPr>
        <w:t xml:space="preserve">- </w:t>
      </w:r>
      <w:r w:rsidRPr="00EB7C6D">
        <w:rPr>
          <w:rFonts w:cs="Times New Roman"/>
          <w:color w:val="auto"/>
          <w:sz w:val="28"/>
          <w:szCs w:val="28"/>
        </w:rPr>
        <w:t xml:space="preserve">Tạo không khí hào hứng, kích hoạt lại hệ thống từ khóa tri thức </w:t>
      </w:r>
    </w:p>
    <w:p w14:paraId="647DBAAC" w14:textId="77777777" w:rsidR="00A07543" w:rsidRPr="00EB7C6D" w:rsidRDefault="00A07543" w:rsidP="00344F75">
      <w:pPr>
        <w:outlineLvl w:val="2"/>
        <w:rPr>
          <w:rFonts w:eastAsia="Times New Roman" w:cs="Times New Roman"/>
          <w:b/>
          <w:bCs/>
          <w:color w:val="FF0000"/>
          <w:szCs w:val="28"/>
        </w:rPr>
      </w:pPr>
      <w:r w:rsidRPr="00EB7C6D">
        <w:rPr>
          <w:rFonts w:eastAsia="Times New Roman" w:cs="Times New Roman"/>
          <w:b/>
          <w:bCs/>
          <w:color w:val="FF0000"/>
          <w:szCs w:val="28"/>
        </w:rPr>
        <w:t>2. Nội dung</w:t>
      </w:r>
    </w:p>
    <w:p w14:paraId="466F3FCF" w14:textId="77777777" w:rsidR="00A07543" w:rsidRPr="00EB7C6D" w:rsidRDefault="00A07543" w:rsidP="00344F75">
      <w:pPr>
        <w:rPr>
          <w:rFonts w:cs="Times New Roman"/>
          <w:color w:val="auto"/>
          <w:sz w:val="28"/>
          <w:szCs w:val="28"/>
        </w:rPr>
      </w:pPr>
      <w:r w:rsidRPr="00EB7C6D">
        <w:rPr>
          <w:rFonts w:eastAsia="Times New Roman" w:cs="Times New Roman"/>
          <w:szCs w:val="28"/>
        </w:rPr>
        <w:t xml:space="preserve">- Tham gia </w:t>
      </w:r>
      <w:r w:rsidRPr="00EB7C6D">
        <w:rPr>
          <w:rFonts w:cs="Times New Roman"/>
          <w:color w:val="auto"/>
          <w:sz w:val="28"/>
          <w:szCs w:val="28"/>
        </w:rPr>
        <w:t xml:space="preserve">trò chơi </w:t>
      </w:r>
      <w:r w:rsidRPr="00EB7C6D">
        <w:rPr>
          <w:rFonts w:cs="Times New Roman"/>
          <w:b/>
          <w:color w:val="auto"/>
          <w:sz w:val="28"/>
          <w:szCs w:val="28"/>
        </w:rPr>
        <w:t>"Mật mã từ khóa".</w:t>
      </w:r>
    </w:p>
    <w:p w14:paraId="34EFD48C" w14:textId="77777777" w:rsidR="00A07543" w:rsidRPr="00EB7C6D" w:rsidRDefault="00A07543" w:rsidP="00344F75">
      <w:pPr>
        <w:rPr>
          <w:rFonts w:eastAsia="Times New Roman" w:cs="Times New Roman"/>
          <w:b/>
          <w:bCs/>
          <w:color w:val="FF0000"/>
          <w:szCs w:val="28"/>
        </w:rPr>
      </w:pPr>
      <w:r w:rsidRPr="00EB7C6D">
        <w:rPr>
          <w:rFonts w:eastAsia="Times New Roman" w:cs="Times New Roman"/>
          <w:b/>
          <w:bCs/>
          <w:color w:val="FF0000"/>
          <w:szCs w:val="28"/>
        </w:rPr>
        <w:t>3. Sản phẩm</w:t>
      </w:r>
    </w:p>
    <w:p w14:paraId="6FB9CB5C" w14:textId="77777777" w:rsidR="00A07543" w:rsidRPr="00EB7C6D" w:rsidRDefault="00A07543" w:rsidP="00D37D1F">
      <w:pPr>
        <w:jc w:val="both"/>
        <w:rPr>
          <w:rFonts w:eastAsia="Times New Roman" w:cs="Times New Roman"/>
          <w:szCs w:val="28"/>
        </w:rPr>
      </w:pPr>
      <w:r w:rsidRPr="00EB7C6D">
        <w:rPr>
          <w:rFonts w:eastAsia="Times New Roman" w:cs="Times New Roman"/>
          <w:szCs w:val="28"/>
        </w:rPr>
        <w:t>- Đáp án từng câu, từng phần của 3 vòng chơi (được ghi nhận trên bảng phụ/phiếu học tập hoặc lưu trữ tự động trên nền tảng ôn tập số).</w:t>
      </w:r>
    </w:p>
    <w:p w14:paraId="45BB73B8" w14:textId="77777777" w:rsidR="00A07543" w:rsidRPr="00EB7C6D" w:rsidRDefault="00A07543" w:rsidP="00344F75">
      <w:pPr>
        <w:rPr>
          <w:rFonts w:eastAsia="Times New Roman" w:cs="Times New Roman"/>
          <w:szCs w:val="28"/>
        </w:rPr>
      </w:pPr>
      <w:r w:rsidRPr="00EB7C6D">
        <w:rPr>
          <w:rFonts w:eastAsia="Times New Roman" w:cs="Times New Roman"/>
          <w:szCs w:val="28"/>
        </w:rPr>
        <w:t>- Sơ đồ/bảng hệ thống hóa kiến thức 8 tuần HK I dưới dạng giấy hoặc dạng số.</w:t>
      </w:r>
    </w:p>
    <w:p w14:paraId="6A938B00" w14:textId="1D35D22C" w:rsidR="007F3A8C" w:rsidRPr="00EB7C6D" w:rsidRDefault="00A07543" w:rsidP="00344F75">
      <w:pPr>
        <w:jc w:val="both"/>
        <w:rPr>
          <w:rFonts w:cs="Times New Roman"/>
          <w:b/>
          <w:color w:val="FF0000"/>
          <w:szCs w:val="28"/>
        </w:rPr>
      </w:pPr>
      <w:r w:rsidRPr="00EB7C6D">
        <w:rPr>
          <w:rFonts w:cs="Times New Roman"/>
          <w:b/>
          <w:color w:val="FF0000"/>
          <w:szCs w:val="28"/>
        </w:rPr>
        <w:t>4. Tổ chức thực hiện:</w:t>
      </w:r>
    </w:p>
    <w:p w14:paraId="39487E27" w14:textId="77777777" w:rsidR="007F3A8C" w:rsidRPr="00EB7C6D" w:rsidRDefault="00734291" w:rsidP="00A07543">
      <w:pPr>
        <w:spacing w:line="360" w:lineRule="exact"/>
        <w:jc w:val="both"/>
        <w:rPr>
          <w:rFonts w:cs="Times New Roman"/>
          <w:b/>
          <w:color w:val="FF0000"/>
          <w:sz w:val="28"/>
          <w:szCs w:val="28"/>
        </w:rPr>
      </w:pPr>
      <w:r w:rsidRPr="00EB7C6D">
        <w:rPr>
          <w:rFonts w:cs="Times New Roman"/>
          <w:b/>
          <w:color w:val="FF0000"/>
          <w:szCs w:val="28"/>
        </w:rPr>
        <w:tab/>
      </w:r>
      <w:r w:rsidRPr="00EB7C6D">
        <w:rPr>
          <w:rFonts w:cs="Times New Roman"/>
          <w:b/>
          <w:color w:val="FF0000"/>
          <w:szCs w:val="28"/>
        </w:rPr>
        <w:tab/>
      </w:r>
      <w:r w:rsidRPr="00EB7C6D">
        <w:rPr>
          <w:rFonts w:cs="Times New Roman"/>
          <w:b/>
          <w:color w:val="FF0000"/>
          <w:szCs w:val="28"/>
        </w:rPr>
        <w:tab/>
      </w:r>
      <w:r w:rsidRPr="00EB7C6D">
        <w:rPr>
          <w:rFonts w:cs="Times New Roman"/>
          <w:b/>
          <w:color w:val="FF0000"/>
          <w:szCs w:val="28"/>
        </w:rPr>
        <w:tab/>
      </w:r>
    </w:p>
    <w:tbl>
      <w:tblPr>
        <w:tblStyle w:val="TableGrid"/>
        <w:tblW w:w="0" w:type="auto"/>
        <w:tblInd w:w="108" w:type="dxa"/>
        <w:tblLook w:val="04A0" w:firstRow="1" w:lastRow="0" w:firstColumn="1" w:lastColumn="0" w:noHBand="0" w:noVBand="1"/>
      </w:tblPr>
      <w:tblGrid>
        <w:gridCol w:w="7797"/>
        <w:gridCol w:w="2092"/>
      </w:tblGrid>
      <w:tr w:rsidR="007F3A8C" w:rsidRPr="00EB7C6D" w14:paraId="399C063C" w14:textId="77777777" w:rsidTr="00D14DA2">
        <w:tc>
          <w:tcPr>
            <w:tcW w:w="9889" w:type="dxa"/>
            <w:gridSpan w:val="2"/>
          </w:tcPr>
          <w:p w14:paraId="2D1C8160" w14:textId="77777777" w:rsidR="007F3A8C" w:rsidRPr="00EB7C6D" w:rsidRDefault="007F3A8C" w:rsidP="007F3A8C">
            <w:pPr>
              <w:spacing w:line="360" w:lineRule="exact"/>
              <w:jc w:val="center"/>
              <w:rPr>
                <w:rFonts w:cs="Times New Roman"/>
                <w:b/>
                <w:color w:val="FF0000"/>
                <w:sz w:val="28"/>
                <w:szCs w:val="28"/>
              </w:rPr>
            </w:pPr>
            <w:r w:rsidRPr="00EB7C6D">
              <w:rPr>
                <w:rFonts w:cs="Times New Roman"/>
                <w:b/>
                <w:color w:val="FF0000"/>
                <w:sz w:val="28"/>
                <w:szCs w:val="28"/>
              </w:rPr>
              <w:t>MẬT MÃ TỪ KHÓA</w:t>
            </w:r>
          </w:p>
        </w:tc>
      </w:tr>
      <w:tr w:rsidR="007F3A8C" w:rsidRPr="00EB7C6D" w14:paraId="56A43F74" w14:textId="77777777" w:rsidTr="004F332D">
        <w:tc>
          <w:tcPr>
            <w:tcW w:w="7797" w:type="dxa"/>
          </w:tcPr>
          <w:p w14:paraId="31A7F4C7" w14:textId="77777777" w:rsidR="007F3A8C" w:rsidRPr="00EB7C6D" w:rsidRDefault="007F3A8C" w:rsidP="007F3A8C">
            <w:pPr>
              <w:spacing w:line="360" w:lineRule="exact"/>
              <w:jc w:val="center"/>
              <w:rPr>
                <w:rFonts w:cs="Times New Roman"/>
                <w:b/>
                <w:color w:val="FF0000"/>
                <w:sz w:val="28"/>
                <w:szCs w:val="28"/>
              </w:rPr>
            </w:pPr>
            <w:r w:rsidRPr="00EB7C6D">
              <w:rPr>
                <w:rFonts w:eastAsia="Calibri" w:cs="Times New Roman"/>
                <w:b/>
                <w:sz w:val="28"/>
                <w:szCs w:val="28"/>
              </w:rPr>
              <w:t>Tổ chức thực hiện</w:t>
            </w:r>
          </w:p>
        </w:tc>
        <w:tc>
          <w:tcPr>
            <w:tcW w:w="2092" w:type="dxa"/>
          </w:tcPr>
          <w:p w14:paraId="13664CFD" w14:textId="77777777" w:rsidR="007F3A8C" w:rsidRPr="00EB7C6D" w:rsidRDefault="007F3A8C" w:rsidP="007F3A8C">
            <w:pPr>
              <w:spacing w:line="360" w:lineRule="exact"/>
              <w:jc w:val="center"/>
              <w:rPr>
                <w:rFonts w:cs="Times New Roman"/>
                <w:b/>
                <w:color w:val="000000" w:themeColor="text1"/>
                <w:sz w:val="28"/>
                <w:szCs w:val="28"/>
              </w:rPr>
            </w:pPr>
            <w:r w:rsidRPr="00EB7C6D">
              <w:rPr>
                <w:rFonts w:cs="Times New Roman"/>
                <w:b/>
                <w:color w:val="000000" w:themeColor="text1"/>
                <w:sz w:val="28"/>
                <w:szCs w:val="28"/>
              </w:rPr>
              <w:t>Sản phẩm</w:t>
            </w:r>
          </w:p>
        </w:tc>
      </w:tr>
      <w:tr w:rsidR="007F3A8C" w:rsidRPr="00EB7C6D" w14:paraId="6FE88A7D" w14:textId="77777777" w:rsidTr="004F332D">
        <w:tc>
          <w:tcPr>
            <w:tcW w:w="7797" w:type="dxa"/>
          </w:tcPr>
          <w:p w14:paraId="76233229" w14:textId="77777777" w:rsidR="007F3A8C" w:rsidRPr="00EB7C6D" w:rsidRDefault="007F3A8C" w:rsidP="00D37D1F">
            <w:pPr>
              <w:tabs>
                <w:tab w:val="left" w:pos="2184"/>
              </w:tabs>
              <w:spacing w:line="360" w:lineRule="exact"/>
              <w:jc w:val="both"/>
              <w:rPr>
                <w:rFonts w:eastAsia="MS Mincho" w:cs="Times New Roman"/>
                <w:b/>
                <w:color w:val="FF0000"/>
                <w:sz w:val="28"/>
                <w:szCs w:val="28"/>
                <w:lang w:eastAsia="ja-JP"/>
              </w:rPr>
            </w:pPr>
            <w:r w:rsidRPr="00EB7C6D">
              <w:rPr>
                <w:rFonts w:eastAsia="MS Mincho" w:cs="Times New Roman"/>
                <w:b/>
                <w:color w:val="FF0000"/>
                <w:sz w:val="28"/>
                <w:szCs w:val="28"/>
                <w:lang w:eastAsia="ja-JP"/>
              </w:rPr>
              <w:t>Bước 1.</w:t>
            </w:r>
            <w:r w:rsidRPr="00EB7C6D">
              <w:rPr>
                <w:rFonts w:eastAsia="MS Mincho" w:cs="Times New Roman"/>
                <w:b/>
                <w:i/>
                <w:color w:val="FF0000"/>
                <w:sz w:val="28"/>
                <w:szCs w:val="28"/>
                <w:lang w:eastAsia="ja-JP"/>
              </w:rPr>
              <w:t xml:space="preserve"> </w:t>
            </w:r>
            <w:r w:rsidRPr="00EB7C6D">
              <w:rPr>
                <w:rFonts w:eastAsia="MS Mincho" w:cs="Times New Roman"/>
                <w:b/>
                <w:color w:val="FF0000"/>
                <w:sz w:val="28"/>
                <w:szCs w:val="28"/>
                <w:lang w:eastAsia="ja-JP"/>
              </w:rPr>
              <w:t>Chuyển giao nhiệm vụ:</w:t>
            </w:r>
          </w:p>
          <w:p w14:paraId="3F4833C0" w14:textId="77777777" w:rsidR="007F3A8C" w:rsidRPr="00EB7C6D" w:rsidRDefault="007F3A8C" w:rsidP="00D37D1F">
            <w:pPr>
              <w:spacing w:after="60"/>
              <w:jc w:val="both"/>
              <w:rPr>
                <w:rFonts w:cs="Times New Roman"/>
                <w:color w:val="auto"/>
                <w:sz w:val="28"/>
                <w:szCs w:val="28"/>
              </w:rPr>
            </w:pPr>
            <w:r w:rsidRPr="00EB7C6D">
              <w:rPr>
                <w:rFonts w:cs="Times New Roman"/>
                <w:color w:val="auto"/>
                <w:sz w:val="28"/>
                <w:szCs w:val="28"/>
              </w:rPr>
              <w:t>- GV chia lớp thành 4 Đội chơi (tương ứng 4 Tổ). GV chiếu/đọc lần lượt 6 lời gợi ý ngắn, mỗi lời gợi ý ứng với 1 từ khóa quan trọng của Bài 1. Các đội ghi nhanh từ khóa ra bảng con trong vòng 5 giây sau mỗi gợi ý. Đội chơi có đáp án đúng sẽ đem về cho nhóm 10 điểm.</w:t>
            </w:r>
          </w:p>
          <w:p w14:paraId="4FF6131B" w14:textId="77777777" w:rsidR="008B08A5" w:rsidRPr="00EB7C6D" w:rsidRDefault="008B08A5" w:rsidP="00D37D1F">
            <w:pPr>
              <w:spacing w:after="60"/>
              <w:jc w:val="both"/>
              <w:rPr>
                <w:rFonts w:cs="Times New Roman"/>
                <w:color w:val="auto"/>
                <w:spacing w:val="3"/>
                <w:sz w:val="28"/>
                <w:szCs w:val="28"/>
                <w:shd w:val="clear" w:color="auto" w:fill="FFFFFF"/>
              </w:rPr>
            </w:pPr>
            <w:r w:rsidRPr="00EB7C6D">
              <w:rPr>
                <w:rFonts w:cs="Times New Roman"/>
                <w:b/>
                <w:color w:val="FF0000"/>
                <w:sz w:val="28"/>
                <w:szCs w:val="28"/>
              </w:rPr>
              <w:t>Câu 1:</w:t>
            </w:r>
            <w:r w:rsidRPr="00EB7C6D">
              <w:rPr>
                <w:rFonts w:cs="Times New Roman"/>
                <w:b/>
                <w:color w:val="auto"/>
                <w:sz w:val="28"/>
                <w:szCs w:val="28"/>
              </w:rPr>
              <w:t xml:space="preserve"> </w:t>
            </w:r>
            <w:r w:rsidRPr="00EB7C6D">
              <w:rPr>
                <w:rFonts w:cs="Times New Roman"/>
                <w:color w:val="auto"/>
                <w:sz w:val="28"/>
                <w:szCs w:val="28"/>
              </w:rPr>
              <w:t>…</w:t>
            </w:r>
            <w:r w:rsidRPr="00EB7C6D">
              <w:rPr>
                <w:rFonts w:cs="Times New Roman"/>
                <w:color w:val="auto"/>
                <w:spacing w:val="3"/>
                <w:sz w:val="28"/>
                <w:szCs w:val="28"/>
                <w:shd w:val="clear" w:color="auto" w:fill="FFFFFF"/>
              </w:rPr>
              <w:t xml:space="preserve">là thể loại tự sự cỡ nhỏ, ở đó, sự ngắn gọn được nhìn nhận là một đặc trưng nổi bật, phản ánh nét riêng của tư duy thể loại. … thường chỉ xoay quanh một, hai tình huống diễn ra trong khoảng thời gian, không gian hạn chế. </w:t>
            </w:r>
          </w:p>
          <w:p w14:paraId="2E47E227" w14:textId="77777777" w:rsidR="008B08A5" w:rsidRPr="00EB7C6D" w:rsidRDefault="008B08A5" w:rsidP="00D37D1F">
            <w:pPr>
              <w:spacing w:after="60"/>
              <w:jc w:val="both"/>
              <w:rPr>
                <w:rFonts w:cs="Times New Roman"/>
                <w:color w:val="auto"/>
                <w:spacing w:val="3"/>
                <w:sz w:val="28"/>
                <w:szCs w:val="28"/>
                <w:shd w:val="clear" w:color="auto" w:fill="FFFFFF"/>
              </w:rPr>
            </w:pPr>
            <w:r w:rsidRPr="00EB7C6D">
              <w:rPr>
                <w:rFonts w:cs="Times New Roman"/>
                <w:b/>
                <w:color w:val="FF0000"/>
                <w:spacing w:val="3"/>
                <w:sz w:val="28"/>
                <w:szCs w:val="28"/>
                <w:shd w:val="clear" w:color="auto" w:fill="FFFFFF"/>
              </w:rPr>
              <w:t>Câu 2:</w:t>
            </w:r>
            <w:r w:rsidRPr="00EB7C6D">
              <w:rPr>
                <w:rFonts w:cs="Times New Roman"/>
                <w:color w:val="auto"/>
                <w:spacing w:val="3"/>
                <w:sz w:val="28"/>
                <w:szCs w:val="28"/>
                <w:shd w:val="clear" w:color="auto" w:fill="FFFFFF"/>
              </w:rPr>
              <w:t xml:space="preserve"> …là khái niệm thường được dùng để phân biệt với truyện ngắn trung đại (truyện ngắn thời trung đại). Tuy có mặt tương đồng về dung lượng với truyện ngắn trung đại nhưng … có những đặc điểm riêng.</w:t>
            </w:r>
          </w:p>
          <w:p w14:paraId="16BBC8DD" w14:textId="77777777" w:rsidR="008B08A5" w:rsidRPr="00EB7C6D" w:rsidRDefault="008B08A5" w:rsidP="00D37D1F">
            <w:pPr>
              <w:spacing w:after="60"/>
              <w:jc w:val="both"/>
              <w:rPr>
                <w:rFonts w:cs="Times New Roman"/>
                <w:color w:val="000000" w:themeColor="text1"/>
                <w:spacing w:val="3"/>
                <w:sz w:val="28"/>
                <w:szCs w:val="28"/>
                <w:shd w:val="clear" w:color="auto" w:fill="FFFFFF"/>
              </w:rPr>
            </w:pPr>
            <w:r w:rsidRPr="00EB7C6D">
              <w:rPr>
                <w:rFonts w:cs="Times New Roman"/>
                <w:b/>
                <w:color w:val="FF0000"/>
                <w:spacing w:val="3"/>
                <w:sz w:val="28"/>
                <w:szCs w:val="28"/>
                <w:shd w:val="clear" w:color="auto" w:fill="FFFFFF"/>
              </w:rPr>
              <w:t>Câu 3:</w:t>
            </w:r>
            <w:r w:rsidRPr="00EB7C6D">
              <w:rPr>
                <w:rFonts w:cs="Times New Roman"/>
                <w:color w:val="FF0000"/>
                <w:sz w:val="28"/>
                <w:szCs w:val="28"/>
              </w:rPr>
              <w:t xml:space="preserve"> </w:t>
            </w:r>
            <w:proofErr w:type="gramStart"/>
            <w:r w:rsidRPr="00EB7C6D">
              <w:rPr>
                <w:rFonts w:cs="Times New Roman"/>
                <w:color w:val="081B3A"/>
                <w:spacing w:val="3"/>
                <w:sz w:val="28"/>
                <w:szCs w:val="28"/>
                <w:shd w:val="clear" w:color="auto" w:fill="FFFFFF"/>
              </w:rPr>
              <w:t>…</w:t>
            </w:r>
            <w:r w:rsidRPr="00EB7C6D">
              <w:rPr>
                <w:rFonts w:cs="Times New Roman"/>
                <w:color w:val="000000" w:themeColor="text1"/>
                <w:spacing w:val="3"/>
                <w:sz w:val="28"/>
                <w:szCs w:val="28"/>
                <w:shd w:val="clear" w:color="auto" w:fill="FFFFFF"/>
              </w:rPr>
              <w:t>(</w:t>
            </w:r>
            <w:proofErr w:type="gramEnd"/>
            <w:r w:rsidRPr="00EB7C6D">
              <w:rPr>
                <w:rFonts w:cs="Times New Roman"/>
                <w:color w:val="000000" w:themeColor="text1"/>
                <w:spacing w:val="3"/>
                <w:sz w:val="28"/>
                <w:szCs w:val="28"/>
                <w:shd w:val="clear" w:color="auto" w:fill="FFFFFF"/>
              </w:rPr>
              <w:t>còn có thể gọi là truyện gốc) là nội dung của tác phẩm tự sự bao gồm nhân vật, bối cảnh và sự kiện được sắp xếp theo trật tự thời gian.</w:t>
            </w:r>
          </w:p>
          <w:p w14:paraId="3D157FD5" w14:textId="77777777" w:rsidR="008B08A5" w:rsidRPr="00EB7C6D" w:rsidRDefault="008B08A5" w:rsidP="00D37D1F">
            <w:pPr>
              <w:spacing w:after="60"/>
              <w:jc w:val="both"/>
              <w:rPr>
                <w:rFonts w:cs="Times New Roman"/>
                <w:color w:val="000000" w:themeColor="text1"/>
                <w:spacing w:val="3"/>
                <w:sz w:val="28"/>
                <w:szCs w:val="28"/>
                <w:shd w:val="clear" w:color="auto" w:fill="FFFFFF"/>
              </w:rPr>
            </w:pPr>
            <w:r w:rsidRPr="00EB7C6D">
              <w:rPr>
                <w:rFonts w:cs="Times New Roman"/>
                <w:b/>
                <w:color w:val="FF0000"/>
                <w:spacing w:val="3"/>
                <w:sz w:val="28"/>
                <w:szCs w:val="28"/>
                <w:shd w:val="clear" w:color="auto" w:fill="FFFFFF"/>
              </w:rPr>
              <w:t>Câu 4:</w:t>
            </w:r>
            <w:r w:rsidRPr="00EB7C6D">
              <w:rPr>
                <w:rFonts w:cs="Times New Roman"/>
                <w:color w:val="FF0000"/>
                <w:spacing w:val="3"/>
                <w:sz w:val="28"/>
                <w:szCs w:val="28"/>
                <w:shd w:val="clear" w:color="auto" w:fill="FFFFFF"/>
              </w:rPr>
              <w:t xml:space="preserve"> </w:t>
            </w:r>
            <w:r w:rsidRPr="00EB7C6D">
              <w:rPr>
                <w:rFonts w:cs="Times New Roman"/>
                <w:color w:val="081B3A"/>
                <w:spacing w:val="3"/>
                <w:sz w:val="28"/>
                <w:szCs w:val="28"/>
                <w:shd w:val="clear" w:color="auto" w:fill="FFFFFF"/>
              </w:rPr>
              <w:t xml:space="preserve">… </w:t>
            </w:r>
            <w:r w:rsidRPr="00EB7C6D">
              <w:rPr>
                <w:rFonts w:cs="Times New Roman"/>
                <w:color w:val="000000" w:themeColor="text1"/>
                <w:spacing w:val="3"/>
                <w:sz w:val="28"/>
                <w:szCs w:val="28"/>
                <w:shd w:val="clear" w:color="auto" w:fill="FFFFFF"/>
              </w:rPr>
              <w:t>gắn liền với câu chuyện nhưng không đồng nhất: nó bao gồm các sự kiện được tổ chức theo mạch kể của văn bản tự sự, gắn liền với vai trò của người kể chuyện, hệ thống điểm nhìn và lớp lời văn nghệ thuật.</w:t>
            </w:r>
          </w:p>
          <w:p w14:paraId="7CD5D508" w14:textId="77777777" w:rsidR="008B08A5" w:rsidRPr="00EB7C6D" w:rsidRDefault="008B08A5" w:rsidP="00D37D1F">
            <w:pPr>
              <w:spacing w:after="60"/>
              <w:jc w:val="both"/>
              <w:rPr>
                <w:rFonts w:cs="Times New Roman"/>
                <w:color w:val="081B3A"/>
                <w:spacing w:val="3"/>
                <w:sz w:val="28"/>
                <w:szCs w:val="28"/>
                <w:shd w:val="clear" w:color="auto" w:fill="FFFFFF"/>
              </w:rPr>
            </w:pPr>
            <w:r w:rsidRPr="00EB7C6D">
              <w:rPr>
                <w:rFonts w:cs="Times New Roman"/>
                <w:b/>
                <w:color w:val="FF0000"/>
                <w:spacing w:val="3"/>
                <w:sz w:val="28"/>
                <w:szCs w:val="28"/>
                <w:shd w:val="clear" w:color="auto" w:fill="FFFFFF"/>
              </w:rPr>
              <w:t>Câu 5:</w:t>
            </w:r>
            <w:r w:rsidRPr="00EB7C6D">
              <w:rPr>
                <w:rFonts w:cs="Times New Roman"/>
                <w:color w:val="auto"/>
                <w:sz w:val="28"/>
                <w:szCs w:val="28"/>
              </w:rPr>
              <w:t xml:space="preserve"> </w:t>
            </w:r>
            <w:r w:rsidRPr="00EB7C6D">
              <w:rPr>
                <w:rFonts w:cs="Times New Roman"/>
                <w:color w:val="081B3A"/>
                <w:spacing w:val="3"/>
                <w:sz w:val="28"/>
                <w:szCs w:val="28"/>
                <w:shd w:val="clear" w:color="auto" w:fill="FFFFFF"/>
              </w:rPr>
              <w:t>… (còn gọi là khẩu ngữ) là ngôn ngữ âm thanh, được tiếp nhận bằng thình giác. … gắn liền với hoạt động giao tiếp của con người trong đời sống thường nhật như trò chuyện ở gia đình, nhà trường, nhà máy, công sở...</w:t>
            </w:r>
          </w:p>
          <w:p w14:paraId="325A9F20" w14:textId="77777777" w:rsidR="008B08A5" w:rsidRPr="00EB7C6D" w:rsidRDefault="008B08A5" w:rsidP="00D37D1F">
            <w:pPr>
              <w:spacing w:after="60"/>
              <w:jc w:val="both"/>
              <w:rPr>
                <w:rFonts w:cs="Times New Roman"/>
                <w:color w:val="081B3A"/>
                <w:spacing w:val="3"/>
                <w:sz w:val="28"/>
                <w:szCs w:val="28"/>
                <w:shd w:val="clear" w:color="auto" w:fill="FFFFFF"/>
              </w:rPr>
            </w:pPr>
            <w:r w:rsidRPr="00EB7C6D">
              <w:rPr>
                <w:rFonts w:cs="Times New Roman"/>
                <w:b/>
                <w:color w:val="FF0000"/>
                <w:spacing w:val="3"/>
                <w:sz w:val="28"/>
                <w:szCs w:val="28"/>
                <w:shd w:val="clear" w:color="auto" w:fill="FFFFFF"/>
              </w:rPr>
              <w:t>Câu 6:</w:t>
            </w:r>
            <w:r w:rsidRPr="00EB7C6D">
              <w:rPr>
                <w:rFonts w:cs="Times New Roman"/>
                <w:color w:val="auto"/>
                <w:sz w:val="28"/>
                <w:szCs w:val="28"/>
              </w:rPr>
              <w:t xml:space="preserve"> </w:t>
            </w:r>
            <w:r w:rsidRPr="00EB7C6D">
              <w:rPr>
                <w:rFonts w:cs="Times New Roman"/>
                <w:color w:val="081B3A"/>
                <w:spacing w:val="3"/>
                <w:sz w:val="28"/>
                <w:szCs w:val="28"/>
                <w:shd w:val="clear" w:color="auto" w:fill="FFFFFF"/>
              </w:rPr>
              <w:t xml:space="preserve">…là ngôn ngữ được thể hiện bằng chữ viết, được dùng trong sách, báo, văn bản hành chính, thư từ... Ngôn ngữ viết tồn tại trong các văn bản xuất hiện dưới nhiều hình thức vật thể khác nhau: bản viết tay, bản đánh máy, bản in, bản chữ nổi dành cho người khiếm </w:t>
            </w:r>
            <w:proofErr w:type="gramStart"/>
            <w:r w:rsidRPr="00EB7C6D">
              <w:rPr>
                <w:rFonts w:cs="Times New Roman"/>
                <w:color w:val="081B3A"/>
                <w:spacing w:val="3"/>
                <w:sz w:val="28"/>
                <w:szCs w:val="28"/>
                <w:shd w:val="clear" w:color="auto" w:fill="FFFFFF"/>
              </w:rPr>
              <w:t>thị,...</w:t>
            </w:r>
            <w:proofErr w:type="gramEnd"/>
          </w:p>
          <w:p w14:paraId="599754FB" w14:textId="77777777" w:rsidR="007F3A8C" w:rsidRPr="00EB7C6D" w:rsidRDefault="007F3A8C" w:rsidP="007F3A8C">
            <w:pPr>
              <w:jc w:val="both"/>
              <w:rPr>
                <w:rFonts w:cs="Times New Roman"/>
                <w:b/>
                <w:bCs/>
                <w:color w:val="FF0000"/>
                <w:sz w:val="28"/>
                <w:szCs w:val="28"/>
              </w:rPr>
            </w:pPr>
            <w:r w:rsidRPr="00EB7C6D">
              <w:rPr>
                <w:rFonts w:cs="Times New Roman"/>
                <w:b/>
                <w:bCs/>
                <w:color w:val="FF0000"/>
                <w:sz w:val="28"/>
                <w:szCs w:val="28"/>
              </w:rPr>
              <w:t>Bước 2:</w:t>
            </w:r>
            <w:r w:rsidRPr="00EB7C6D">
              <w:rPr>
                <w:rFonts w:cs="Times New Roman"/>
                <w:color w:val="FF0000"/>
                <w:sz w:val="28"/>
                <w:szCs w:val="28"/>
              </w:rPr>
              <w:t xml:space="preserve"> </w:t>
            </w:r>
            <w:r w:rsidRPr="00EB7C6D">
              <w:rPr>
                <w:rFonts w:cs="Times New Roman"/>
                <w:b/>
                <w:bCs/>
                <w:color w:val="FF0000"/>
                <w:sz w:val="28"/>
                <w:szCs w:val="28"/>
              </w:rPr>
              <w:t>HS trao đổi thảo luận, thực hiện nhiệm vụ</w:t>
            </w:r>
          </w:p>
          <w:p w14:paraId="1DA41088" w14:textId="77777777" w:rsidR="008B08A5" w:rsidRPr="00EB7C6D" w:rsidRDefault="008B08A5" w:rsidP="008B08A5">
            <w:pPr>
              <w:jc w:val="both"/>
              <w:rPr>
                <w:rFonts w:cs="Times New Roman"/>
                <w:color w:val="0D0D0D"/>
                <w:sz w:val="28"/>
                <w:szCs w:val="28"/>
                <w:lang w:val="vi-VN"/>
              </w:rPr>
            </w:pPr>
            <w:r w:rsidRPr="00EB7C6D">
              <w:rPr>
                <w:rFonts w:cs="Times New Roman"/>
                <w:color w:val="0D0D0D"/>
                <w:sz w:val="28"/>
                <w:szCs w:val="28"/>
                <w:lang w:val="vi-VN"/>
              </w:rPr>
              <w:lastRenderedPageBreak/>
              <w:t xml:space="preserve">- </w:t>
            </w:r>
            <w:r w:rsidRPr="00EB7C6D">
              <w:rPr>
                <w:rFonts w:cs="Times New Roman"/>
                <w:color w:val="0D0D0D"/>
                <w:sz w:val="28"/>
                <w:szCs w:val="28"/>
              </w:rPr>
              <w:t>HS suy</w:t>
            </w:r>
            <w:r w:rsidRPr="00EB7C6D">
              <w:rPr>
                <w:rFonts w:cs="Times New Roman"/>
                <w:color w:val="0D0D0D"/>
                <w:sz w:val="28"/>
                <w:szCs w:val="28"/>
                <w:lang w:val="vi-VN"/>
              </w:rPr>
              <w:t xml:space="preserve"> nghĩ, trao đổi, thảo luận.</w:t>
            </w:r>
          </w:p>
          <w:p w14:paraId="3A1AE1BC" w14:textId="77777777" w:rsidR="008B08A5" w:rsidRPr="00EB7C6D" w:rsidRDefault="008B08A5" w:rsidP="008B08A5">
            <w:pPr>
              <w:jc w:val="both"/>
              <w:rPr>
                <w:rFonts w:cs="Times New Roman"/>
                <w:b/>
                <w:bCs/>
                <w:color w:val="FF0000"/>
                <w:sz w:val="28"/>
                <w:szCs w:val="28"/>
              </w:rPr>
            </w:pPr>
            <w:r w:rsidRPr="00EB7C6D">
              <w:rPr>
                <w:rFonts w:cs="Times New Roman"/>
                <w:b/>
                <w:bCs/>
                <w:color w:val="FF0000"/>
                <w:sz w:val="28"/>
                <w:szCs w:val="28"/>
              </w:rPr>
              <w:t>Bước 3:</w:t>
            </w:r>
            <w:r w:rsidRPr="00EB7C6D">
              <w:rPr>
                <w:rFonts w:cs="Times New Roman"/>
                <w:color w:val="FF0000"/>
                <w:sz w:val="28"/>
                <w:szCs w:val="28"/>
              </w:rPr>
              <w:t xml:space="preserve"> </w:t>
            </w:r>
            <w:r w:rsidRPr="00EB7C6D">
              <w:rPr>
                <w:rFonts w:cs="Times New Roman"/>
                <w:b/>
                <w:bCs/>
                <w:color w:val="FF0000"/>
                <w:sz w:val="28"/>
                <w:szCs w:val="28"/>
              </w:rPr>
              <w:t>Báo cáo kết quả hoạt động và thảo luận</w:t>
            </w:r>
          </w:p>
          <w:p w14:paraId="3452C935" w14:textId="77777777" w:rsidR="008B08A5" w:rsidRPr="00EB7C6D" w:rsidRDefault="008B08A5" w:rsidP="008B08A5">
            <w:pPr>
              <w:jc w:val="both"/>
              <w:rPr>
                <w:rFonts w:cs="Times New Roman"/>
                <w:color w:val="0D0D0D"/>
                <w:sz w:val="28"/>
                <w:szCs w:val="28"/>
                <w:lang w:val="vi-VN"/>
              </w:rPr>
            </w:pPr>
            <w:r w:rsidRPr="00EB7C6D">
              <w:rPr>
                <w:rFonts w:cs="Times New Roman"/>
                <w:color w:val="0D0D0D"/>
                <w:sz w:val="28"/>
                <w:szCs w:val="28"/>
                <w:lang w:val="vi-VN"/>
              </w:rPr>
              <w:t xml:space="preserve">- </w:t>
            </w:r>
            <w:r w:rsidRPr="00EB7C6D">
              <w:rPr>
                <w:rFonts w:cs="Times New Roman"/>
                <w:color w:val="0D0D0D"/>
                <w:sz w:val="28"/>
                <w:szCs w:val="28"/>
              </w:rPr>
              <w:t>HS trình bày sản phẩm</w:t>
            </w:r>
            <w:r w:rsidRPr="00EB7C6D">
              <w:rPr>
                <w:rFonts w:cs="Times New Roman"/>
                <w:color w:val="0D0D0D"/>
                <w:sz w:val="28"/>
                <w:szCs w:val="28"/>
                <w:lang w:val="vi-VN"/>
              </w:rPr>
              <w:t>.</w:t>
            </w:r>
          </w:p>
          <w:p w14:paraId="66FDBCE9" w14:textId="77777777" w:rsidR="008B08A5" w:rsidRPr="00EB7C6D" w:rsidRDefault="008B08A5" w:rsidP="008B08A5">
            <w:pPr>
              <w:jc w:val="both"/>
              <w:rPr>
                <w:rFonts w:cs="Times New Roman"/>
                <w:color w:val="FF0000"/>
                <w:sz w:val="28"/>
                <w:szCs w:val="28"/>
              </w:rPr>
            </w:pPr>
            <w:r w:rsidRPr="00EB7C6D">
              <w:rPr>
                <w:rFonts w:cs="Times New Roman"/>
                <w:b/>
                <w:bCs/>
                <w:color w:val="FF0000"/>
                <w:sz w:val="28"/>
                <w:szCs w:val="28"/>
              </w:rPr>
              <w:t>Bước 4:</w:t>
            </w:r>
            <w:r w:rsidRPr="00EB7C6D">
              <w:rPr>
                <w:rFonts w:cs="Times New Roman"/>
                <w:color w:val="FF0000"/>
                <w:sz w:val="28"/>
                <w:szCs w:val="28"/>
              </w:rPr>
              <w:t xml:space="preserve"> </w:t>
            </w:r>
            <w:r w:rsidRPr="00EB7C6D">
              <w:rPr>
                <w:rFonts w:cs="Times New Roman"/>
                <w:b/>
                <w:bCs/>
                <w:color w:val="FF0000"/>
                <w:sz w:val="28"/>
                <w:szCs w:val="28"/>
              </w:rPr>
              <w:t>Đánh giá kết quả thực hiện nhiệm vụ</w:t>
            </w:r>
          </w:p>
          <w:p w14:paraId="2F451B80" w14:textId="77777777" w:rsidR="007F3A8C" w:rsidRPr="00EB7C6D" w:rsidRDefault="008B08A5" w:rsidP="00E97C43">
            <w:pPr>
              <w:widowControl w:val="0"/>
              <w:autoSpaceDE w:val="0"/>
              <w:autoSpaceDN w:val="0"/>
              <w:spacing w:before="5" w:after="200" w:line="276" w:lineRule="auto"/>
              <w:jc w:val="both"/>
              <w:rPr>
                <w:rFonts w:cs="Times New Roman"/>
                <w:color w:val="0D0D0D"/>
                <w:sz w:val="28"/>
                <w:szCs w:val="28"/>
              </w:rPr>
            </w:pPr>
            <w:r w:rsidRPr="00EB7C6D">
              <w:rPr>
                <w:rFonts w:cs="Times New Roman"/>
                <w:color w:val="0D0D0D"/>
                <w:sz w:val="28"/>
                <w:szCs w:val="28"/>
                <w:lang w:val="vi-VN"/>
              </w:rPr>
              <w:t xml:space="preserve">- GV nhận xét, đánh giá, chuẩn kiến thức. </w:t>
            </w:r>
          </w:p>
        </w:tc>
        <w:tc>
          <w:tcPr>
            <w:tcW w:w="2092" w:type="dxa"/>
          </w:tcPr>
          <w:p w14:paraId="093CC3B6" w14:textId="77777777" w:rsidR="007F3A8C" w:rsidRPr="00EB7C6D" w:rsidRDefault="007F3A8C" w:rsidP="008B08A5">
            <w:pPr>
              <w:spacing w:after="60"/>
              <w:rPr>
                <w:rFonts w:cs="Times New Roman"/>
                <w:color w:val="auto"/>
                <w:spacing w:val="3"/>
                <w:sz w:val="28"/>
                <w:szCs w:val="28"/>
                <w:shd w:val="clear" w:color="auto" w:fill="FFFFFF"/>
              </w:rPr>
            </w:pPr>
            <w:r w:rsidRPr="00EB7C6D">
              <w:rPr>
                <w:rFonts w:cs="Times New Roman"/>
                <w:b/>
                <w:color w:val="FF0000"/>
                <w:sz w:val="28"/>
                <w:szCs w:val="28"/>
              </w:rPr>
              <w:lastRenderedPageBreak/>
              <w:t>Câu 1:</w:t>
            </w:r>
            <w:r w:rsidRPr="00EB7C6D">
              <w:rPr>
                <w:rFonts w:cs="Times New Roman"/>
                <w:b/>
                <w:color w:val="auto"/>
                <w:sz w:val="28"/>
                <w:szCs w:val="28"/>
              </w:rPr>
              <w:t xml:space="preserve"> </w:t>
            </w:r>
            <w:r w:rsidRPr="00EB7C6D">
              <w:rPr>
                <w:rFonts w:cs="Times New Roman"/>
                <w:color w:val="auto"/>
                <w:spacing w:val="3"/>
                <w:sz w:val="28"/>
                <w:szCs w:val="28"/>
                <w:shd w:val="clear" w:color="auto" w:fill="FFFFFF"/>
              </w:rPr>
              <w:t>Truyện ngắn</w:t>
            </w:r>
          </w:p>
          <w:p w14:paraId="7B2CD828" w14:textId="77777777" w:rsidR="007F3A8C" w:rsidRPr="00EB7C6D" w:rsidRDefault="007F3A8C" w:rsidP="008B08A5">
            <w:pPr>
              <w:spacing w:after="60"/>
              <w:rPr>
                <w:rFonts w:cs="Times New Roman"/>
                <w:color w:val="auto"/>
                <w:spacing w:val="3"/>
                <w:sz w:val="28"/>
                <w:szCs w:val="28"/>
                <w:shd w:val="clear" w:color="auto" w:fill="FFFFFF"/>
              </w:rPr>
            </w:pPr>
            <w:r w:rsidRPr="00EB7C6D">
              <w:rPr>
                <w:rFonts w:cs="Times New Roman"/>
                <w:b/>
                <w:color w:val="FF0000"/>
                <w:spacing w:val="3"/>
                <w:sz w:val="28"/>
                <w:szCs w:val="28"/>
                <w:shd w:val="clear" w:color="auto" w:fill="FFFFFF"/>
              </w:rPr>
              <w:t>Câu 2:</w:t>
            </w:r>
            <w:r w:rsidRPr="00EB7C6D">
              <w:rPr>
                <w:rFonts w:cs="Times New Roman"/>
                <w:color w:val="auto"/>
                <w:spacing w:val="3"/>
                <w:sz w:val="28"/>
                <w:szCs w:val="28"/>
                <w:shd w:val="clear" w:color="auto" w:fill="FFFFFF"/>
              </w:rPr>
              <w:t xml:space="preserve"> Truyện ngắn hiện đại</w:t>
            </w:r>
          </w:p>
          <w:p w14:paraId="026D7BD5" w14:textId="77777777" w:rsidR="007F3A8C" w:rsidRPr="00EB7C6D" w:rsidRDefault="007F3A8C" w:rsidP="008B08A5">
            <w:pPr>
              <w:spacing w:after="60"/>
              <w:rPr>
                <w:rFonts w:cs="Times New Roman"/>
                <w:color w:val="000000" w:themeColor="text1"/>
                <w:spacing w:val="3"/>
                <w:sz w:val="28"/>
                <w:szCs w:val="28"/>
                <w:shd w:val="clear" w:color="auto" w:fill="FFFFFF"/>
              </w:rPr>
            </w:pPr>
            <w:r w:rsidRPr="00EB7C6D">
              <w:rPr>
                <w:rFonts w:cs="Times New Roman"/>
                <w:b/>
                <w:color w:val="FF0000"/>
                <w:spacing w:val="3"/>
                <w:sz w:val="28"/>
                <w:szCs w:val="28"/>
                <w:shd w:val="clear" w:color="auto" w:fill="FFFFFF"/>
              </w:rPr>
              <w:t>Câu 3:</w:t>
            </w:r>
            <w:r w:rsidRPr="00EB7C6D">
              <w:rPr>
                <w:rFonts w:cs="Times New Roman"/>
                <w:color w:val="FF0000"/>
                <w:sz w:val="28"/>
                <w:szCs w:val="28"/>
              </w:rPr>
              <w:t xml:space="preserve"> </w:t>
            </w:r>
            <w:r w:rsidRPr="00EB7C6D">
              <w:rPr>
                <w:rFonts w:cs="Times New Roman"/>
                <w:color w:val="000000" w:themeColor="text1"/>
                <w:spacing w:val="3"/>
                <w:sz w:val="28"/>
                <w:szCs w:val="28"/>
                <w:shd w:val="clear" w:color="auto" w:fill="FFFFFF"/>
              </w:rPr>
              <w:t>Câu chuyện</w:t>
            </w:r>
          </w:p>
          <w:p w14:paraId="3D345340" w14:textId="77777777" w:rsidR="007F3A8C" w:rsidRPr="00EB7C6D" w:rsidRDefault="007F3A8C" w:rsidP="008B08A5">
            <w:pPr>
              <w:spacing w:after="60"/>
              <w:rPr>
                <w:rFonts w:cs="Times New Roman"/>
                <w:color w:val="081B3A"/>
                <w:spacing w:val="3"/>
                <w:sz w:val="28"/>
                <w:szCs w:val="28"/>
                <w:shd w:val="clear" w:color="auto" w:fill="FFFFFF"/>
              </w:rPr>
            </w:pPr>
            <w:r w:rsidRPr="00EB7C6D">
              <w:rPr>
                <w:rFonts w:cs="Times New Roman"/>
                <w:b/>
                <w:color w:val="FF0000"/>
                <w:spacing w:val="3"/>
                <w:sz w:val="28"/>
                <w:szCs w:val="28"/>
                <w:shd w:val="clear" w:color="auto" w:fill="FFFFFF"/>
              </w:rPr>
              <w:t>Câu 4:</w:t>
            </w:r>
            <w:r w:rsidRPr="00EB7C6D">
              <w:rPr>
                <w:rFonts w:cs="Times New Roman"/>
                <w:color w:val="FF0000"/>
                <w:spacing w:val="3"/>
                <w:sz w:val="28"/>
                <w:szCs w:val="28"/>
                <w:shd w:val="clear" w:color="auto" w:fill="FFFFFF"/>
              </w:rPr>
              <w:t xml:space="preserve"> </w:t>
            </w:r>
            <w:r w:rsidRPr="00EB7C6D">
              <w:rPr>
                <w:rFonts w:cs="Times New Roman"/>
                <w:color w:val="000000" w:themeColor="text1"/>
                <w:spacing w:val="3"/>
                <w:sz w:val="28"/>
                <w:szCs w:val="28"/>
                <w:shd w:val="clear" w:color="auto" w:fill="FFFFFF"/>
              </w:rPr>
              <w:t>Truyện kể</w:t>
            </w:r>
          </w:p>
          <w:p w14:paraId="1B6A92ED" w14:textId="77777777" w:rsidR="007F3A8C" w:rsidRPr="00EB7C6D" w:rsidRDefault="007F3A8C" w:rsidP="008B08A5">
            <w:pPr>
              <w:spacing w:after="60"/>
              <w:rPr>
                <w:rFonts w:cs="Times New Roman"/>
                <w:color w:val="081B3A"/>
                <w:spacing w:val="3"/>
                <w:sz w:val="28"/>
                <w:szCs w:val="28"/>
                <w:shd w:val="clear" w:color="auto" w:fill="FFFFFF"/>
              </w:rPr>
            </w:pPr>
            <w:r w:rsidRPr="00EB7C6D">
              <w:rPr>
                <w:rFonts w:cs="Times New Roman"/>
                <w:b/>
                <w:color w:val="FF0000"/>
                <w:spacing w:val="3"/>
                <w:sz w:val="28"/>
                <w:szCs w:val="28"/>
                <w:shd w:val="clear" w:color="auto" w:fill="FFFFFF"/>
              </w:rPr>
              <w:t>Câu 5:</w:t>
            </w:r>
            <w:r w:rsidRPr="00EB7C6D">
              <w:rPr>
                <w:rFonts w:cs="Times New Roman"/>
                <w:color w:val="auto"/>
                <w:sz w:val="28"/>
                <w:szCs w:val="28"/>
              </w:rPr>
              <w:t xml:space="preserve"> </w:t>
            </w:r>
            <w:r w:rsidRPr="00EB7C6D">
              <w:rPr>
                <w:rFonts w:cs="Times New Roman"/>
                <w:color w:val="081B3A"/>
                <w:spacing w:val="3"/>
                <w:sz w:val="28"/>
                <w:szCs w:val="28"/>
                <w:shd w:val="clear" w:color="auto" w:fill="FFFFFF"/>
              </w:rPr>
              <w:t>Ngôn ngữ nói</w:t>
            </w:r>
          </w:p>
          <w:p w14:paraId="62933BF4" w14:textId="77777777" w:rsidR="007F3A8C" w:rsidRPr="00EB7C6D" w:rsidRDefault="007F3A8C" w:rsidP="008B08A5">
            <w:pPr>
              <w:spacing w:after="60"/>
              <w:rPr>
                <w:rFonts w:cs="Times New Roman"/>
                <w:color w:val="081B3A"/>
                <w:spacing w:val="3"/>
                <w:sz w:val="28"/>
                <w:szCs w:val="28"/>
                <w:shd w:val="clear" w:color="auto" w:fill="FFFFFF"/>
              </w:rPr>
            </w:pPr>
            <w:r w:rsidRPr="00EB7C6D">
              <w:rPr>
                <w:rFonts w:cs="Times New Roman"/>
                <w:b/>
                <w:color w:val="FF0000"/>
                <w:spacing w:val="3"/>
                <w:sz w:val="28"/>
                <w:szCs w:val="28"/>
                <w:shd w:val="clear" w:color="auto" w:fill="FFFFFF"/>
              </w:rPr>
              <w:t>Câu 6:</w:t>
            </w:r>
            <w:r w:rsidRPr="00EB7C6D">
              <w:rPr>
                <w:rFonts w:cs="Times New Roman"/>
                <w:color w:val="auto"/>
                <w:sz w:val="28"/>
                <w:szCs w:val="28"/>
              </w:rPr>
              <w:t xml:space="preserve"> </w:t>
            </w:r>
            <w:r w:rsidRPr="00EB7C6D">
              <w:rPr>
                <w:rFonts w:cs="Times New Roman"/>
                <w:color w:val="081B3A"/>
                <w:spacing w:val="3"/>
                <w:sz w:val="28"/>
                <w:szCs w:val="28"/>
                <w:shd w:val="clear" w:color="auto" w:fill="FFFFFF"/>
              </w:rPr>
              <w:t>Ngôn ngữ viết</w:t>
            </w:r>
          </w:p>
          <w:p w14:paraId="456FDFC6" w14:textId="77777777" w:rsidR="007F3A8C" w:rsidRPr="00EB7C6D" w:rsidRDefault="007F3A8C" w:rsidP="00A07543">
            <w:pPr>
              <w:spacing w:line="360" w:lineRule="exact"/>
              <w:jc w:val="both"/>
              <w:rPr>
                <w:rFonts w:cs="Times New Roman"/>
                <w:b/>
                <w:color w:val="FF0000"/>
                <w:sz w:val="28"/>
                <w:szCs w:val="28"/>
              </w:rPr>
            </w:pPr>
          </w:p>
        </w:tc>
      </w:tr>
    </w:tbl>
    <w:p w14:paraId="4715DC43" w14:textId="77777777" w:rsidR="00414538" w:rsidRPr="00EB7C6D" w:rsidRDefault="0038633A" w:rsidP="00817A99">
      <w:pPr>
        <w:keepNext/>
        <w:spacing w:before="200" w:after="80"/>
        <w:jc w:val="both"/>
        <w:rPr>
          <w:rFonts w:cs="Times New Roman"/>
          <w:color w:val="FF0000"/>
          <w:sz w:val="28"/>
          <w:szCs w:val="28"/>
        </w:rPr>
      </w:pPr>
      <w:r w:rsidRPr="00EB7C6D">
        <w:rPr>
          <w:rFonts w:cs="Times New Roman"/>
          <w:b/>
          <w:color w:val="FF0000"/>
          <w:sz w:val="28"/>
          <w:szCs w:val="28"/>
        </w:rPr>
        <w:t xml:space="preserve">HOẠT ĐỘNG 2: ÔN TẬP TRỌNG TÂM - CHUYẾN XE TRI THỨC </w:t>
      </w:r>
    </w:p>
    <w:p w14:paraId="2CAFE41C" w14:textId="77777777" w:rsidR="00414538" w:rsidRPr="00EB7C6D" w:rsidRDefault="0038633A" w:rsidP="00817A99">
      <w:pPr>
        <w:jc w:val="both"/>
        <w:rPr>
          <w:rFonts w:cs="Times New Roman"/>
          <w:color w:val="auto"/>
          <w:sz w:val="28"/>
          <w:szCs w:val="28"/>
        </w:rPr>
      </w:pPr>
      <w:r w:rsidRPr="00EB7C6D">
        <w:rPr>
          <w:rFonts w:cs="Times New Roman"/>
          <w:color w:val="auto"/>
          <w:sz w:val="28"/>
          <w:szCs w:val="28"/>
        </w:rPr>
        <w:t xml:space="preserve">Hoạt động ôn tập chính được thiết kế dưới dạng chuyên án trải nghiệm </w:t>
      </w:r>
      <w:r w:rsidRPr="00EB7C6D">
        <w:rPr>
          <w:rFonts w:cs="Times New Roman"/>
          <w:b/>
          <w:color w:val="auto"/>
          <w:sz w:val="28"/>
          <w:szCs w:val="28"/>
        </w:rPr>
        <w:t>"CHUYẾN XE TRI THỨC "</w:t>
      </w:r>
      <w:r w:rsidRPr="00EB7C6D">
        <w:rPr>
          <w:rFonts w:cs="Times New Roman"/>
          <w:color w:val="auto"/>
          <w:sz w:val="28"/>
          <w:szCs w:val="28"/>
        </w:rPr>
        <w:t xml:space="preserve"> qua 3 Trạm dừng tương ứng với 3 mảng kiến thức trọng tâm.</w:t>
      </w:r>
    </w:p>
    <w:p w14:paraId="72CEE3FB" w14:textId="77777777" w:rsidR="00414538" w:rsidRPr="00EB7C6D" w:rsidRDefault="0038633A" w:rsidP="008B08A5">
      <w:pPr>
        <w:keepNext/>
        <w:spacing w:before="120" w:after="40"/>
        <w:jc w:val="center"/>
        <w:rPr>
          <w:rFonts w:cs="Times New Roman"/>
          <w:color w:val="auto"/>
          <w:sz w:val="28"/>
          <w:szCs w:val="28"/>
        </w:rPr>
      </w:pPr>
      <w:r w:rsidRPr="00EB7C6D">
        <w:rPr>
          <w:rFonts w:cs="Times New Roman"/>
          <w:b/>
          <w:color w:val="FF0000"/>
          <w:sz w:val="28"/>
          <w:szCs w:val="28"/>
        </w:rPr>
        <w:t>TRẠM 1: "TRẠM TỐC ĐỘ"</w:t>
      </w:r>
    </w:p>
    <w:p w14:paraId="060CFDE9" w14:textId="77777777"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 Mục tiêu:</w:t>
      </w:r>
      <w:r w:rsidRPr="00EB7C6D">
        <w:rPr>
          <w:rFonts w:cs="Times New Roman"/>
          <w:color w:val="auto"/>
          <w:sz w:val="28"/>
          <w:szCs w:val="28"/>
        </w:rPr>
        <w:t xml:space="preserve"> Kiểm tra phản xạ và củng cố các khái niệm lý thuyết cốt lõi của Bài 1 (Tri thức đọc hiểu truyện + Kiến thức Tiếng Việt).</w:t>
      </w:r>
    </w:p>
    <w:p w14:paraId="3B759283" w14:textId="77777777"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 Hình thức:</w:t>
      </w:r>
      <w:r w:rsidRPr="00EB7C6D">
        <w:rPr>
          <w:rFonts w:cs="Times New Roman"/>
          <w:color w:val="auto"/>
          <w:sz w:val="28"/>
          <w:szCs w:val="28"/>
        </w:rPr>
        <w:t xml:space="preserve"> Trò chơi "</w:t>
      </w:r>
      <w:r w:rsidR="00557B46" w:rsidRPr="00EB7C6D">
        <w:rPr>
          <w:rFonts w:cs="Times New Roman"/>
          <w:b/>
          <w:color w:val="auto"/>
          <w:sz w:val="28"/>
          <w:szCs w:val="28"/>
        </w:rPr>
        <w:t>MẮT SÁNG – TRÍ NHANH</w:t>
      </w:r>
      <w:r w:rsidRPr="00EB7C6D">
        <w:rPr>
          <w:rFonts w:cs="Times New Roman"/>
          <w:color w:val="auto"/>
          <w:sz w:val="28"/>
          <w:szCs w:val="28"/>
        </w:rPr>
        <w:t xml:space="preserve">" </w:t>
      </w:r>
    </w:p>
    <w:p w14:paraId="28826E47" w14:textId="6FA88B81"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w:t>
      </w:r>
      <w:r w:rsidR="004F332D">
        <w:rPr>
          <w:rFonts w:cs="Times New Roman"/>
          <w:b/>
          <w:color w:val="auto"/>
          <w:sz w:val="28"/>
          <w:szCs w:val="28"/>
        </w:rPr>
        <w:t xml:space="preserve"> </w:t>
      </w:r>
      <w:r w:rsidRPr="00EB7C6D">
        <w:rPr>
          <w:rFonts w:cs="Times New Roman"/>
          <w:b/>
          <w:color w:val="auto"/>
          <w:sz w:val="28"/>
          <w:szCs w:val="28"/>
        </w:rPr>
        <w:t>Tổ chức:</w:t>
      </w:r>
      <w:r w:rsidRPr="00EB7C6D">
        <w:rPr>
          <w:rFonts w:cs="Times New Roman"/>
          <w:color w:val="auto"/>
          <w:sz w:val="28"/>
          <w:szCs w:val="28"/>
        </w:rPr>
        <w:t xml:space="preserve"> Tất cả HS dùng bảng con/giấy nháp để trả lời. GV đọc câu hỏi, HS có 8 giây suy nghĩ và viết đáp án (Đúng/Sai). Mỗi cá nhân đúng mang về 2 điểm cho Tổ.</w:t>
      </w:r>
    </w:p>
    <w:p w14:paraId="2ECD6699" w14:textId="77777777" w:rsidR="00414538" w:rsidRPr="00EB7C6D" w:rsidRDefault="0038633A">
      <w:pPr>
        <w:spacing w:before="120" w:after="80"/>
        <w:rPr>
          <w:rFonts w:cs="Times New Roman"/>
          <w:b/>
          <w:color w:val="auto"/>
          <w:sz w:val="28"/>
          <w:szCs w:val="28"/>
        </w:rPr>
      </w:pPr>
      <w:r w:rsidRPr="00EB7C6D">
        <w:rPr>
          <w:rFonts w:cs="Times New Roman"/>
          <w:b/>
          <w:color w:val="auto"/>
          <w:sz w:val="28"/>
          <w:szCs w:val="28"/>
        </w:rPr>
        <w:t>Bảng hệ thống câu hỏi Trạm 1:</w:t>
      </w:r>
    </w:p>
    <w:tbl>
      <w:tblPr>
        <w:tblStyle w:val="TableGrid"/>
        <w:tblW w:w="0" w:type="auto"/>
        <w:tblLook w:val="04A0" w:firstRow="1" w:lastRow="0" w:firstColumn="1" w:lastColumn="0" w:noHBand="0" w:noVBand="1"/>
      </w:tblPr>
      <w:tblGrid>
        <w:gridCol w:w="746"/>
        <w:gridCol w:w="7983"/>
        <w:gridCol w:w="1268"/>
      </w:tblGrid>
      <w:tr w:rsidR="00AB1B43" w:rsidRPr="00EB7C6D" w14:paraId="738381BF" w14:textId="77777777" w:rsidTr="00817A99">
        <w:tc>
          <w:tcPr>
            <w:tcW w:w="746" w:type="dxa"/>
          </w:tcPr>
          <w:p w14:paraId="18E5B607" w14:textId="77777777" w:rsidR="00AB1B43" w:rsidRPr="00EB7C6D" w:rsidRDefault="00AB1B43">
            <w:pPr>
              <w:spacing w:before="120" w:after="80"/>
              <w:rPr>
                <w:rFonts w:cs="Times New Roman"/>
                <w:b/>
                <w:color w:val="000000" w:themeColor="text1"/>
                <w:sz w:val="28"/>
                <w:szCs w:val="28"/>
              </w:rPr>
            </w:pPr>
            <w:r w:rsidRPr="00EB7C6D">
              <w:rPr>
                <w:rFonts w:cs="Times New Roman"/>
                <w:b/>
                <w:color w:val="000000" w:themeColor="text1"/>
                <w:sz w:val="28"/>
                <w:szCs w:val="28"/>
              </w:rPr>
              <w:t>STT</w:t>
            </w:r>
          </w:p>
        </w:tc>
        <w:tc>
          <w:tcPr>
            <w:tcW w:w="7983" w:type="dxa"/>
          </w:tcPr>
          <w:p w14:paraId="3F84F818" w14:textId="77777777" w:rsidR="00AB1B43" w:rsidRPr="00EB7C6D" w:rsidRDefault="00AB1B43" w:rsidP="00AB1B43">
            <w:pPr>
              <w:spacing w:before="120" w:after="80"/>
              <w:jc w:val="center"/>
              <w:rPr>
                <w:rFonts w:cs="Times New Roman"/>
                <w:b/>
                <w:color w:val="000000" w:themeColor="text1"/>
                <w:sz w:val="28"/>
                <w:szCs w:val="28"/>
              </w:rPr>
            </w:pPr>
            <w:r w:rsidRPr="00EB7C6D">
              <w:rPr>
                <w:rFonts w:cs="Times New Roman"/>
                <w:b/>
                <w:color w:val="000000" w:themeColor="text1"/>
                <w:sz w:val="28"/>
                <w:szCs w:val="28"/>
              </w:rPr>
              <w:t>Nội dung câu hỏi</w:t>
            </w:r>
          </w:p>
        </w:tc>
        <w:tc>
          <w:tcPr>
            <w:tcW w:w="1268" w:type="dxa"/>
          </w:tcPr>
          <w:p w14:paraId="6B2E8A7B" w14:textId="77777777" w:rsidR="00AB1B43" w:rsidRPr="00EB7C6D" w:rsidRDefault="00AB1B43" w:rsidP="00AB1B43">
            <w:pPr>
              <w:spacing w:before="120" w:after="80"/>
              <w:jc w:val="center"/>
              <w:rPr>
                <w:rFonts w:cs="Times New Roman"/>
                <w:b/>
                <w:color w:val="000000" w:themeColor="text1"/>
                <w:sz w:val="28"/>
                <w:szCs w:val="28"/>
              </w:rPr>
            </w:pPr>
            <w:r w:rsidRPr="00EB7C6D">
              <w:rPr>
                <w:rFonts w:cs="Times New Roman"/>
                <w:b/>
                <w:color w:val="000000" w:themeColor="text1"/>
                <w:sz w:val="28"/>
                <w:szCs w:val="28"/>
              </w:rPr>
              <w:t>Đáp án</w:t>
            </w:r>
          </w:p>
        </w:tc>
      </w:tr>
      <w:tr w:rsidR="00817A99" w:rsidRPr="00EB7C6D" w14:paraId="6A91B693" w14:textId="77777777" w:rsidTr="00817A99">
        <w:tc>
          <w:tcPr>
            <w:tcW w:w="746" w:type="dxa"/>
          </w:tcPr>
          <w:p w14:paraId="17158057" w14:textId="7015A04A" w:rsidR="00817A99" w:rsidRPr="00EB7C6D" w:rsidRDefault="00817A99" w:rsidP="00AB1B43">
            <w:pPr>
              <w:spacing w:before="120" w:after="80"/>
              <w:jc w:val="center"/>
              <w:rPr>
                <w:rFonts w:cs="Times New Roman"/>
                <w:color w:val="000000" w:themeColor="text1"/>
                <w:sz w:val="28"/>
                <w:szCs w:val="28"/>
              </w:rPr>
            </w:pPr>
            <w:r>
              <w:rPr>
                <w:rFonts w:cs="Times New Roman"/>
                <w:color w:val="000000" w:themeColor="text1"/>
                <w:sz w:val="28"/>
                <w:szCs w:val="28"/>
              </w:rPr>
              <w:t>1</w:t>
            </w:r>
          </w:p>
        </w:tc>
        <w:tc>
          <w:tcPr>
            <w:tcW w:w="7983" w:type="dxa"/>
          </w:tcPr>
          <w:p w14:paraId="2EE93823" w14:textId="25AC8610" w:rsidR="00817A99" w:rsidRPr="00EB7C6D" w:rsidRDefault="00817A99" w:rsidP="00817A99">
            <w:pPr>
              <w:shd w:val="clear" w:color="auto" w:fill="FFFFFF"/>
              <w:jc w:val="both"/>
              <w:rPr>
                <w:rFonts w:eastAsia="Times New Roman" w:cs="Times New Roman"/>
                <w:color w:val="000000" w:themeColor="text1"/>
                <w:spacing w:val="3"/>
                <w:sz w:val="28"/>
                <w:szCs w:val="28"/>
              </w:rPr>
            </w:pPr>
            <w:r w:rsidRPr="00AB1B43">
              <w:rPr>
                <w:rFonts w:eastAsia="Times New Roman" w:cs="Times New Roman"/>
                <w:color w:val="000000" w:themeColor="text1"/>
                <w:spacing w:val="3"/>
                <w:sz w:val="28"/>
                <w:szCs w:val="28"/>
              </w:rPr>
              <w:t>Câu chuyện và truyện kể là hai khái niệm hoàn toàn đồng nhất, đều chỉ các sự kiện được sắp xếp theo trình tự thời gian.</w:t>
            </w:r>
          </w:p>
        </w:tc>
        <w:tc>
          <w:tcPr>
            <w:tcW w:w="1268" w:type="dxa"/>
          </w:tcPr>
          <w:p w14:paraId="441B68D6" w14:textId="1AEF5095" w:rsidR="00817A99" w:rsidRPr="00EB7C6D" w:rsidRDefault="00817A99" w:rsidP="00AB1B43">
            <w:pPr>
              <w:spacing w:before="120" w:after="80"/>
              <w:jc w:val="center"/>
              <w:rPr>
                <w:rFonts w:cs="Times New Roman"/>
                <w:color w:val="000000" w:themeColor="text1"/>
                <w:sz w:val="28"/>
                <w:szCs w:val="28"/>
              </w:rPr>
            </w:pPr>
            <w:r w:rsidRPr="00EB7C6D">
              <w:rPr>
                <w:rFonts w:cs="Times New Roman"/>
                <w:color w:val="000000" w:themeColor="text1"/>
                <w:sz w:val="28"/>
                <w:szCs w:val="28"/>
              </w:rPr>
              <w:t>Sai</w:t>
            </w:r>
          </w:p>
        </w:tc>
      </w:tr>
      <w:tr w:rsidR="00817A99" w:rsidRPr="00EB7C6D" w14:paraId="7ECD64F8" w14:textId="77777777" w:rsidTr="00817A99">
        <w:tc>
          <w:tcPr>
            <w:tcW w:w="746" w:type="dxa"/>
          </w:tcPr>
          <w:p w14:paraId="731627A0" w14:textId="5AD720E2" w:rsidR="00817A99" w:rsidRPr="00EB7C6D" w:rsidRDefault="00817A99" w:rsidP="00AB1B43">
            <w:pPr>
              <w:spacing w:before="120" w:after="80"/>
              <w:jc w:val="center"/>
              <w:rPr>
                <w:rFonts w:cs="Times New Roman"/>
                <w:color w:val="000000" w:themeColor="text1"/>
                <w:sz w:val="28"/>
                <w:szCs w:val="28"/>
              </w:rPr>
            </w:pPr>
            <w:r>
              <w:rPr>
                <w:rFonts w:cs="Times New Roman"/>
                <w:color w:val="000000" w:themeColor="text1"/>
                <w:sz w:val="28"/>
                <w:szCs w:val="28"/>
              </w:rPr>
              <w:t>2</w:t>
            </w:r>
          </w:p>
        </w:tc>
        <w:tc>
          <w:tcPr>
            <w:tcW w:w="7983" w:type="dxa"/>
          </w:tcPr>
          <w:p w14:paraId="33FB197D" w14:textId="751DCF5C" w:rsidR="00817A99" w:rsidRPr="00EB7C6D" w:rsidRDefault="00817A99" w:rsidP="00817A99">
            <w:pPr>
              <w:shd w:val="clear" w:color="auto" w:fill="FFFFFF"/>
              <w:jc w:val="both"/>
              <w:rPr>
                <w:rFonts w:eastAsia="Times New Roman" w:cs="Times New Roman"/>
                <w:color w:val="000000" w:themeColor="text1"/>
                <w:spacing w:val="3"/>
                <w:sz w:val="28"/>
                <w:szCs w:val="28"/>
              </w:rPr>
            </w:pPr>
            <w:r w:rsidRPr="00AB1B43">
              <w:rPr>
                <w:rFonts w:eastAsia="Times New Roman" w:cs="Times New Roman"/>
                <w:color w:val="000000" w:themeColor="text1"/>
                <w:spacing w:val="3"/>
                <w:sz w:val="28"/>
                <w:szCs w:val="28"/>
              </w:rPr>
              <w:t>Điểm nhìn trong truyện kể là vị trí để người kể chuyện quan sát, trần thuật và đánh giá sự việc.</w:t>
            </w:r>
          </w:p>
        </w:tc>
        <w:tc>
          <w:tcPr>
            <w:tcW w:w="1268" w:type="dxa"/>
          </w:tcPr>
          <w:p w14:paraId="430DADB2" w14:textId="50F3E5B5" w:rsidR="00817A99" w:rsidRPr="00EB7C6D" w:rsidRDefault="00817A99" w:rsidP="00AB1B43">
            <w:pPr>
              <w:spacing w:before="120" w:after="80"/>
              <w:jc w:val="center"/>
              <w:rPr>
                <w:rFonts w:cs="Times New Roman"/>
                <w:color w:val="000000" w:themeColor="text1"/>
                <w:sz w:val="28"/>
                <w:szCs w:val="28"/>
              </w:rPr>
            </w:pPr>
            <w:r w:rsidRPr="00EB7C6D">
              <w:rPr>
                <w:rFonts w:cs="Times New Roman"/>
                <w:color w:val="000000" w:themeColor="text1"/>
                <w:sz w:val="28"/>
                <w:szCs w:val="28"/>
              </w:rPr>
              <w:t>Đúng</w:t>
            </w:r>
          </w:p>
        </w:tc>
      </w:tr>
      <w:tr w:rsidR="00817A99" w:rsidRPr="00EB7C6D" w14:paraId="623001D7" w14:textId="77777777" w:rsidTr="00817A99">
        <w:tc>
          <w:tcPr>
            <w:tcW w:w="746" w:type="dxa"/>
          </w:tcPr>
          <w:p w14:paraId="28A78019" w14:textId="72230FF7" w:rsidR="00817A99" w:rsidRPr="00EB7C6D" w:rsidRDefault="00817A99" w:rsidP="00AB1B43">
            <w:pPr>
              <w:spacing w:before="120" w:after="80"/>
              <w:jc w:val="center"/>
              <w:rPr>
                <w:rFonts w:cs="Times New Roman"/>
                <w:color w:val="000000" w:themeColor="text1"/>
                <w:sz w:val="28"/>
                <w:szCs w:val="28"/>
              </w:rPr>
            </w:pPr>
            <w:r>
              <w:rPr>
                <w:rFonts w:cs="Times New Roman"/>
                <w:color w:val="000000" w:themeColor="text1"/>
                <w:sz w:val="28"/>
                <w:szCs w:val="28"/>
              </w:rPr>
              <w:t>3</w:t>
            </w:r>
          </w:p>
        </w:tc>
        <w:tc>
          <w:tcPr>
            <w:tcW w:w="7983" w:type="dxa"/>
          </w:tcPr>
          <w:p w14:paraId="3CE9F841" w14:textId="19448D59" w:rsidR="00817A99" w:rsidRPr="00EB7C6D" w:rsidRDefault="00817A99" w:rsidP="00817A99">
            <w:pPr>
              <w:shd w:val="clear" w:color="auto" w:fill="FFFFFF"/>
              <w:jc w:val="both"/>
              <w:rPr>
                <w:rFonts w:eastAsia="Times New Roman" w:cs="Times New Roman"/>
                <w:color w:val="000000" w:themeColor="text1"/>
                <w:spacing w:val="3"/>
                <w:sz w:val="28"/>
                <w:szCs w:val="28"/>
              </w:rPr>
            </w:pPr>
            <w:r w:rsidRPr="00AB1B43">
              <w:rPr>
                <w:rFonts w:eastAsia="Times New Roman" w:cs="Times New Roman"/>
                <w:color w:val="000000" w:themeColor="text1"/>
                <w:spacing w:val="3"/>
                <w:sz w:val="28"/>
                <w:szCs w:val="28"/>
              </w:rPr>
              <w:t>Lời người kể chuyện gắn với ý thức, quan điểm và giọng điệu của chính nhân vật.</w:t>
            </w:r>
          </w:p>
        </w:tc>
        <w:tc>
          <w:tcPr>
            <w:tcW w:w="1268" w:type="dxa"/>
          </w:tcPr>
          <w:p w14:paraId="76E59FCA" w14:textId="76057AD4" w:rsidR="00817A99" w:rsidRPr="00EB7C6D" w:rsidRDefault="00817A99" w:rsidP="00AB1B43">
            <w:pPr>
              <w:spacing w:before="120" w:after="80"/>
              <w:jc w:val="center"/>
              <w:rPr>
                <w:rFonts w:cs="Times New Roman"/>
                <w:color w:val="000000" w:themeColor="text1"/>
                <w:sz w:val="28"/>
                <w:szCs w:val="28"/>
              </w:rPr>
            </w:pPr>
            <w:r w:rsidRPr="00EB7C6D">
              <w:rPr>
                <w:rFonts w:cs="Times New Roman"/>
                <w:color w:val="000000" w:themeColor="text1"/>
                <w:sz w:val="28"/>
                <w:szCs w:val="28"/>
              </w:rPr>
              <w:t>Sai</w:t>
            </w:r>
          </w:p>
        </w:tc>
      </w:tr>
      <w:tr w:rsidR="00817A99" w:rsidRPr="00EB7C6D" w14:paraId="3980443A" w14:textId="77777777" w:rsidTr="00817A99">
        <w:tc>
          <w:tcPr>
            <w:tcW w:w="746" w:type="dxa"/>
          </w:tcPr>
          <w:p w14:paraId="66C37FE0" w14:textId="5AC1E290" w:rsidR="00817A99" w:rsidRPr="00EB7C6D" w:rsidRDefault="00817A99" w:rsidP="00AB1B43">
            <w:pPr>
              <w:spacing w:before="120" w:after="80"/>
              <w:jc w:val="center"/>
              <w:rPr>
                <w:rFonts w:cs="Times New Roman"/>
                <w:color w:val="000000" w:themeColor="text1"/>
                <w:sz w:val="28"/>
                <w:szCs w:val="28"/>
              </w:rPr>
            </w:pPr>
            <w:r>
              <w:rPr>
                <w:rFonts w:cs="Times New Roman"/>
                <w:color w:val="000000" w:themeColor="text1"/>
                <w:sz w:val="28"/>
                <w:szCs w:val="28"/>
              </w:rPr>
              <w:t>4</w:t>
            </w:r>
          </w:p>
        </w:tc>
        <w:tc>
          <w:tcPr>
            <w:tcW w:w="7983" w:type="dxa"/>
          </w:tcPr>
          <w:p w14:paraId="750DAE5B" w14:textId="636F6CF0" w:rsidR="00817A99" w:rsidRPr="00EB7C6D" w:rsidRDefault="00817A99" w:rsidP="00817A99">
            <w:pPr>
              <w:shd w:val="clear" w:color="auto" w:fill="FFFFFF"/>
              <w:jc w:val="both"/>
              <w:rPr>
                <w:rFonts w:eastAsia="Times New Roman" w:cs="Times New Roman"/>
                <w:color w:val="000000" w:themeColor="text1"/>
                <w:spacing w:val="3"/>
                <w:sz w:val="28"/>
                <w:szCs w:val="28"/>
              </w:rPr>
            </w:pPr>
            <w:r w:rsidRPr="00AB1B43">
              <w:rPr>
                <w:rFonts w:eastAsia="Times New Roman" w:cs="Times New Roman"/>
                <w:color w:val="000000" w:themeColor="text1"/>
                <w:spacing w:val="3"/>
                <w:sz w:val="28"/>
                <w:szCs w:val="28"/>
              </w:rPr>
              <w:t>Ngôn ngữ nói thường có tính biểu cảm, tính cụ thể và tính cá thể cao; có thể kết hợp với ngữ điệu, cử chỉ và nét mặt.</w:t>
            </w:r>
          </w:p>
        </w:tc>
        <w:tc>
          <w:tcPr>
            <w:tcW w:w="1268" w:type="dxa"/>
          </w:tcPr>
          <w:p w14:paraId="28E6CE2C" w14:textId="25FEA096" w:rsidR="00817A99" w:rsidRPr="00EB7C6D" w:rsidRDefault="00817A99" w:rsidP="00AB1B43">
            <w:pPr>
              <w:spacing w:before="120" w:after="80"/>
              <w:jc w:val="center"/>
              <w:rPr>
                <w:rFonts w:cs="Times New Roman"/>
                <w:color w:val="000000" w:themeColor="text1"/>
                <w:sz w:val="28"/>
                <w:szCs w:val="28"/>
              </w:rPr>
            </w:pPr>
            <w:r w:rsidRPr="00EB7C6D">
              <w:rPr>
                <w:rFonts w:cs="Times New Roman"/>
                <w:color w:val="000000" w:themeColor="text1"/>
                <w:sz w:val="28"/>
                <w:szCs w:val="28"/>
              </w:rPr>
              <w:t>Đúng</w:t>
            </w:r>
          </w:p>
        </w:tc>
      </w:tr>
      <w:tr w:rsidR="00817A99" w:rsidRPr="00EB7C6D" w14:paraId="1CAC7540" w14:textId="77777777" w:rsidTr="00817A99">
        <w:tc>
          <w:tcPr>
            <w:tcW w:w="746" w:type="dxa"/>
          </w:tcPr>
          <w:p w14:paraId="08C64189" w14:textId="1B2781DD" w:rsidR="00817A99" w:rsidRPr="00EB7C6D" w:rsidRDefault="00817A99" w:rsidP="00AB1B43">
            <w:pPr>
              <w:spacing w:before="120" w:after="80"/>
              <w:jc w:val="center"/>
              <w:rPr>
                <w:rFonts w:cs="Times New Roman"/>
                <w:color w:val="000000" w:themeColor="text1"/>
                <w:sz w:val="28"/>
                <w:szCs w:val="28"/>
              </w:rPr>
            </w:pPr>
            <w:r>
              <w:rPr>
                <w:rFonts w:cs="Times New Roman"/>
                <w:color w:val="000000" w:themeColor="text1"/>
                <w:sz w:val="28"/>
                <w:szCs w:val="28"/>
              </w:rPr>
              <w:t>5</w:t>
            </w:r>
          </w:p>
        </w:tc>
        <w:tc>
          <w:tcPr>
            <w:tcW w:w="7983" w:type="dxa"/>
          </w:tcPr>
          <w:p w14:paraId="38CCDDCA" w14:textId="1459E51D" w:rsidR="00817A99" w:rsidRPr="00EB7C6D" w:rsidRDefault="00817A99" w:rsidP="00817A99">
            <w:pPr>
              <w:shd w:val="clear" w:color="auto" w:fill="FFFFFF"/>
              <w:jc w:val="both"/>
              <w:rPr>
                <w:rFonts w:eastAsia="Times New Roman" w:cs="Times New Roman"/>
                <w:color w:val="000000" w:themeColor="text1"/>
                <w:spacing w:val="3"/>
                <w:sz w:val="28"/>
                <w:szCs w:val="28"/>
              </w:rPr>
            </w:pPr>
            <w:r w:rsidRPr="00AB1B43">
              <w:rPr>
                <w:rFonts w:eastAsia="Times New Roman" w:cs="Times New Roman"/>
                <w:color w:val="000000" w:themeColor="text1"/>
                <w:spacing w:val="3"/>
                <w:sz w:val="28"/>
                <w:szCs w:val="28"/>
              </w:rPr>
              <w:t>Ngôn ngữ viết không cần tuân thủ các quy định về chính tả, từ vựng và ngữ pháp vì người viết có thời gian suy ngẫm, lựa chọn cách diễn đạt.</w:t>
            </w:r>
          </w:p>
        </w:tc>
        <w:tc>
          <w:tcPr>
            <w:tcW w:w="1268" w:type="dxa"/>
          </w:tcPr>
          <w:p w14:paraId="266570FE" w14:textId="2FDC9D86" w:rsidR="00817A99" w:rsidRPr="00EB7C6D" w:rsidRDefault="00817A99" w:rsidP="00AB1B43">
            <w:pPr>
              <w:spacing w:before="120" w:after="80"/>
              <w:jc w:val="center"/>
              <w:rPr>
                <w:rFonts w:cs="Times New Roman"/>
                <w:color w:val="000000" w:themeColor="text1"/>
                <w:sz w:val="28"/>
                <w:szCs w:val="28"/>
              </w:rPr>
            </w:pPr>
            <w:r w:rsidRPr="00EB7C6D">
              <w:rPr>
                <w:rFonts w:cs="Times New Roman"/>
                <w:color w:val="000000" w:themeColor="text1"/>
                <w:sz w:val="28"/>
                <w:szCs w:val="28"/>
              </w:rPr>
              <w:t>Sai</w:t>
            </w:r>
          </w:p>
        </w:tc>
      </w:tr>
      <w:tr w:rsidR="00817A99" w:rsidRPr="00EB7C6D" w14:paraId="4841E1D4" w14:textId="77777777" w:rsidTr="00817A99">
        <w:tc>
          <w:tcPr>
            <w:tcW w:w="746" w:type="dxa"/>
          </w:tcPr>
          <w:p w14:paraId="1F1ADBD6" w14:textId="3FA72D46" w:rsidR="00817A99" w:rsidRPr="00EB7C6D" w:rsidRDefault="00817A99" w:rsidP="00AB1B43">
            <w:pPr>
              <w:spacing w:before="120" w:after="80"/>
              <w:jc w:val="center"/>
              <w:rPr>
                <w:rFonts w:cs="Times New Roman"/>
                <w:color w:val="000000" w:themeColor="text1"/>
                <w:sz w:val="28"/>
                <w:szCs w:val="28"/>
              </w:rPr>
            </w:pPr>
          </w:p>
        </w:tc>
        <w:tc>
          <w:tcPr>
            <w:tcW w:w="7983" w:type="dxa"/>
          </w:tcPr>
          <w:p w14:paraId="6470746F" w14:textId="0C695323" w:rsidR="00817A99" w:rsidRPr="00EB7C6D" w:rsidRDefault="00817A99" w:rsidP="00817A99">
            <w:pPr>
              <w:shd w:val="clear" w:color="auto" w:fill="FFFFFF"/>
              <w:jc w:val="both"/>
              <w:rPr>
                <w:rFonts w:eastAsia="Times New Roman" w:cs="Times New Roman"/>
                <w:color w:val="000000" w:themeColor="text1"/>
                <w:spacing w:val="3"/>
                <w:sz w:val="28"/>
                <w:szCs w:val="28"/>
              </w:rPr>
            </w:pPr>
          </w:p>
        </w:tc>
        <w:tc>
          <w:tcPr>
            <w:tcW w:w="1268" w:type="dxa"/>
          </w:tcPr>
          <w:p w14:paraId="492FC268" w14:textId="06E4A3B7" w:rsidR="00817A99" w:rsidRPr="00EB7C6D" w:rsidRDefault="00817A99" w:rsidP="00AB1B43">
            <w:pPr>
              <w:spacing w:before="120" w:after="80"/>
              <w:jc w:val="center"/>
              <w:rPr>
                <w:rFonts w:cs="Times New Roman"/>
                <w:color w:val="000000" w:themeColor="text1"/>
                <w:sz w:val="28"/>
                <w:szCs w:val="28"/>
              </w:rPr>
            </w:pPr>
          </w:p>
        </w:tc>
      </w:tr>
    </w:tbl>
    <w:p w14:paraId="228157E3" w14:textId="77777777" w:rsidR="00AB1B43" w:rsidRPr="00EB7C6D" w:rsidRDefault="00AB1B43">
      <w:pPr>
        <w:spacing w:before="120" w:after="80"/>
        <w:rPr>
          <w:rFonts w:cs="Times New Roman"/>
          <w:color w:val="auto"/>
          <w:sz w:val="28"/>
          <w:szCs w:val="28"/>
        </w:rPr>
      </w:pPr>
    </w:p>
    <w:p w14:paraId="57155915" w14:textId="77777777" w:rsidR="00414538" w:rsidRPr="00EB7C6D" w:rsidRDefault="0038633A" w:rsidP="00817A99">
      <w:pPr>
        <w:keepNext/>
        <w:spacing w:after="40"/>
        <w:jc w:val="center"/>
        <w:rPr>
          <w:rFonts w:cs="Times New Roman"/>
          <w:color w:val="FF0000"/>
          <w:sz w:val="28"/>
          <w:szCs w:val="28"/>
        </w:rPr>
      </w:pPr>
      <w:r w:rsidRPr="00EB7C6D">
        <w:rPr>
          <w:rFonts w:cs="Times New Roman"/>
          <w:b/>
          <w:color w:val="FF0000"/>
          <w:sz w:val="28"/>
          <w:szCs w:val="28"/>
        </w:rPr>
        <w:t>TRẠM 2: "TRẠM GIẢI MÃ"</w:t>
      </w:r>
    </w:p>
    <w:p w14:paraId="69076E9E" w14:textId="77777777"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 Mục tiêu:</w:t>
      </w:r>
      <w:r w:rsidRPr="00EB7C6D">
        <w:rPr>
          <w:rFonts w:cs="Times New Roman"/>
          <w:color w:val="auto"/>
          <w:sz w:val="28"/>
          <w:szCs w:val="28"/>
        </w:rPr>
        <w:t xml:space="preserve"> Rèn luyện kĩ năng đọc hiểu văn bản truyện ngoài SGK cùng thể loại với Bài 1, vận dụng kiến thức lý thuyết vào phân tích thực hành.</w:t>
      </w:r>
    </w:p>
    <w:p w14:paraId="5D2B8421" w14:textId="77777777"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 Hình thức:</w:t>
      </w:r>
      <w:r w:rsidRPr="00EB7C6D">
        <w:rPr>
          <w:rFonts w:cs="Times New Roman"/>
          <w:color w:val="auto"/>
          <w:sz w:val="28"/>
          <w:szCs w:val="28"/>
        </w:rPr>
        <w:t xml:space="preserve"> Trò chơi "</w:t>
      </w:r>
      <w:r w:rsidRPr="00EB7C6D">
        <w:rPr>
          <w:rFonts w:cs="Times New Roman"/>
          <w:b/>
          <w:color w:val="auto"/>
          <w:sz w:val="28"/>
          <w:szCs w:val="28"/>
        </w:rPr>
        <w:t>MẢNH GHÉP KÌ DIỆU</w:t>
      </w:r>
      <w:r w:rsidRPr="00EB7C6D">
        <w:rPr>
          <w:rFonts w:cs="Times New Roman"/>
          <w:color w:val="auto"/>
          <w:sz w:val="28"/>
          <w:szCs w:val="28"/>
        </w:rPr>
        <w:t>" (Hoạt động nhóm</w:t>
      </w:r>
      <w:r w:rsidR="00B413AD">
        <w:rPr>
          <w:rFonts w:cs="Times New Roman"/>
          <w:color w:val="auto"/>
          <w:sz w:val="28"/>
          <w:szCs w:val="28"/>
        </w:rPr>
        <w:t xml:space="preserve"> 4 học sinh</w:t>
      </w:r>
      <w:r w:rsidRPr="00EB7C6D">
        <w:rPr>
          <w:rFonts w:cs="Times New Roman"/>
          <w:color w:val="auto"/>
          <w:sz w:val="28"/>
          <w:szCs w:val="28"/>
        </w:rPr>
        <w:t>).</w:t>
      </w:r>
    </w:p>
    <w:p w14:paraId="6978D2EF" w14:textId="0F3CC302" w:rsidR="00414538" w:rsidRPr="00EB7C6D" w:rsidRDefault="0038633A" w:rsidP="00817A99">
      <w:pPr>
        <w:spacing w:after="60"/>
        <w:jc w:val="both"/>
        <w:rPr>
          <w:rFonts w:cs="Times New Roman"/>
          <w:color w:val="auto"/>
          <w:sz w:val="28"/>
          <w:szCs w:val="28"/>
        </w:rPr>
      </w:pPr>
      <w:r w:rsidRPr="00EB7C6D">
        <w:rPr>
          <w:rFonts w:cs="Times New Roman"/>
          <w:b/>
          <w:color w:val="auto"/>
          <w:sz w:val="28"/>
          <w:szCs w:val="28"/>
        </w:rPr>
        <w:t>-Tổ chức:</w:t>
      </w:r>
      <w:r w:rsidRPr="00EB7C6D">
        <w:rPr>
          <w:rFonts w:cs="Times New Roman"/>
          <w:color w:val="auto"/>
          <w:sz w:val="28"/>
          <w:szCs w:val="28"/>
        </w:rPr>
        <w:t xml:space="preserve"> GV phát cho mỗi nhóm một văn bản đọc hiểu ngắn cùng Phiếu học tập mang hình 4 mảnh ghép</w:t>
      </w:r>
      <w:r w:rsidR="00C94444" w:rsidRPr="00EB7C6D">
        <w:rPr>
          <w:rFonts w:cs="Times New Roman"/>
          <w:color w:val="auto"/>
          <w:sz w:val="28"/>
          <w:szCs w:val="28"/>
        </w:rPr>
        <w:t xml:space="preserve"> </w:t>
      </w:r>
      <w:proofErr w:type="gramStart"/>
      <w:r w:rsidR="00C94444" w:rsidRPr="00EB7C6D">
        <w:rPr>
          <w:rFonts w:cs="Times New Roman"/>
          <w:color w:val="auto"/>
          <w:sz w:val="28"/>
          <w:szCs w:val="28"/>
        </w:rPr>
        <w:t>( Phụ</w:t>
      </w:r>
      <w:proofErr w:type="gramEnd"/>
      <w:r w:rsidR="00C94444" w:rsidRPr="00EB7C6D">
        <w:rPr>
          <w:rFonts w:cs="Times New Roman"/>
          <w:color w:val="auto"/>
          <w:sz w:val="28"/>
          <w:szCs w:val="28"/>
        </w:rPr>
        <w:t xml:space="preserve"> lục 1)</w:t>
      </w:r>
    </w:p>
    <w:p w14:paraId="5B40F8B5" w14:textId="77777777" w:rsidR="00AB6ECF" w:rsidRPr="00EB7C6D" w:rsidRDefault="0038633A" w:rsidP="00817A99">
      <w:pPr>
        <w:spacing w:after="120"/>
        <w:ind w:right="432"/>
        <w:jc w:val="both"/>
        <w:rPr>
          <w:rFonts w:cs="Times New Roman"/>
          <w:b/>
          <w:color w:val="auto"/>
          <w:sz w:val="28"/>
          <w:szCs w:val="28"/>
        </w:rPr>
      </w:pPr>
      <w:r w:rsidRPr="00EB7C6D">
        <w:rPr>
          <w:rFonts w:cs="Times New Roman"/>
          <w:b/>
          <w:color w:val="auto"/>
          <w:sz w:val="28"/>
          <w:szCs w:val="28"/>
        </w:rPr>
        <w:t>Văn bản đọc hiểu</w:t>
      </w:r>
      <w:r w:rsidR="00C94444" w:rsidRPr="00EB7C6D">
        <w:rPr>
          <w:rFonts w:cs="Times New Roman"/>
          <w:b/>
          <w:color w:val="auto"/>
          <w:sz w:val="28"/>
          <w:szCs w:val="28"/>
        </w:rPr>
        <w:t>:</w:t>
      </w:r>
    </w:p>
    <w:p w14:paraId="66922872"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Con bé Em cười tủm tỉm khi nghĩ tới cái áo đầm màu hồng mà má nó mới mua cho:</w:t>
      </w:r>
    </w:p>
    <w:p w14:paraId="10267E73"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Tết này, mình mà mặc cái áo đó đi chơi, đẹp như tiên cho mà coi.</w:t>
      </w:r>
    </w:p>
    <w:p w14:paraId="2FCDBDDF"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Nó nghĩ và nó muốn chia sẻ với con Bích, bạn nó.</w:t>
      </w:r>
    </w:p>
    <w:p w14:paraId="02F9E16B"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lastRenderedPageBreak/>
        <w:t>Con Bích ở trong hẻm, nhà nó nghèo, má nó đi bán bắp nướng ngoài đầu hẻm, con bé Em thích con Bích vì nó hiền, với lại ngồi kế nhau từ lớp một tới lớp năm, làm sao mà không thân cho được. Hôm hai mươi sáu, học buổi cuối năm, hai đứa nôn Tết quá trời nên tính trước, nếu mùng một con bé Em đi về ngoại thì mùng hai hai đứa đi tới nhà cô giáo. Bây giờ con bé Em tính trong đầu, tới bữa đó chắc nhiều bạn nữa, cho nên nó sẽ mặc cái áo đầm mới thắt nơ, bâu viền kim tuyến cho tụi bạn lé con mắt luôn.</w:t>
      </w:r>
    </w:p>
    <w:p w14:paraId="47496B56"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Con Bích đang ngồi nướng bắp thế cho má nó đi xách cặn cho heo. Bé Em muốn khoe liền nhưng bày đặt nói gièm:</w:t>
      </w:r>
    </w:p>
    <w:p w14:paraId="66A79530"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 Còn mấy ngày nữa Tết rồi hen, mầy có đồ mới chưa?</w:t>
      </w:r>
    </w:p>
    <w:p w14:paraId="46134634"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 Có, má tao đưa vải cho cô Ba thợ cắt rồi, má tao nói gần Tết đồ nhiều, dồn đống, chắc tới hai mươi tám mới lấy được.</w:t>
      </w:r>
    </w:p>
    <w:p w14:paraId="6C7904B7"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 Vậy mầy được mấy bộ?</w:t>
      </w:r>
    </w:p>
    <w:p w14:paraId="79B6D9C9" w14:textId="77777777" w:rsidR="00AB6ECF" w:rsidRPr="00EB7C6D" w:rsidRDefault="00AB6ECF" w:rsidP="00817A99">
      <w:pPr>
        <w:jc w:val="both"/>
        <w:rPr>
          <w:rFonts w:eastAsia="Calibri" w:cs="Times New Roman"/>
          <w:i/>
          <w:color w:val="auto"/>
          <w:sz w:val="28"/>
          <w:szCs w:val="26"/>
        </w:rPr>
      </w:pPr>
      <w:r w:rsidRPr="00EB7C6D">
        <w:rPr>
          <w:rFonts w:eastAsia="Calibri" w:cs="Times New Roman"/>
          <w:i/>
          <w:color w:val="auto"/>
          <w:sz w:val="28"/>
          <w:szCs w:val="26"/>
        </w:rPr>
        <w:t>- Có một bộ hà.</w:t>
      </w:r>
    </w:p>
    <w:p w14:paraId="76CDF737"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Con bé Em trợn mắt:</w:t>
      </w:r>
    </w:p>
    <w:p w14:paraId="5691FB48"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Ít quá vậy?</w:t>
      </w:r>
    </w:p>
    <w:p w14:paraId="3961CE33"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Con Út Mót với Con Út Hết được hai bộ. Tao lớn rồi, nhường cho tụi nó.</w:t>
      </w:r>
    </w:p>
    <w:p w14:paraId="78305A95"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Vậy à?</w:t>
      </w:r>
    </w:p>
    <w:p w14:paraId="72100115"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Bé Em mất hứng hẳn, nó lựng khựng nửa muốn khoe, nửa muốn không.</w:t>
      </w:r>
    </w:p>
    <w:p w14:paraId="6B0685AD"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Nhưng rõ ràng là con Bích không quên nó:</w:t>
      </w:r>
    </w:p>
    <w:p w14:paraId="74433235"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Còn mầy?</w:t>
      </w:r>
    </w:p>
    <w:p w14:paraId="50EA1EE7"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Bốn bộ. Má tao mua cho đủ mặc từ mùng một tới mùng bốn, bữa nào cũng mặc đồ mới hết trơn. Trong đó có bộ đầm hồng nổi lắm, hết sẩy luôn.</w:t>
      </w:r>
    </w:p>
    <w:p w14:paraId="40B0634D" w14:textId="77777777" w:rsidR="00AB6ECF" w:rsidRPr="00EB7C6D" w:rsidRDefault="00AB6ECF" w:rsidP="00817A99">
      <w:pPr>
        <w:ind w:left="-142" w:firstLine="142"/>
        <w:jc w:val="both"/>
        <w:rPr>
          <w:rFonts w:eastAsia="Calibri" w:cs="Times New Roman"/>
          <w:i/>
          <w:color w:val="auto"/>
          <w:sz w:val="28"/>
          <w:szCs w:val="26"/>
        </w:rPr>
      </w:pPr>
      <w:r w:rsidRPr="00EB7C6D">
        <w:rPr>
          <w:rFonts w:eastAsia="Calibri" w:cs="Times New Roman"/>
          <w:i/>
          <w:color w:val="auto"/>
          <w:sz w:val="28"/>
          <w:szCs w:val="26"/>
        </w:rPr>
        <w:t>- Mầy sướng rồi.</w:t>
      </w:r>
    </w:p>
    <w:p w14:paraId="49DE6394" w14:textId="77777777" w:rsidR="00AB6ECF" w:rsidRPr="00EB7C6D" w:rsidRDefault="00AB6ECF" w:rsidP="00817A99">
      <w:pPr>
        <w:ind w:left="-142" w:firstLine="142"/>
        <w:jc w:val="both"/>
        <w:rPr>
          <w:rFonts w:eastAsia="Calibri" w:cs="Times New Roman"/>
          <w:color w:val="auto"/>
          <w:sz w:val="28"/>
          <w:szCs w:val="26"/>
        </w:rPr>
      </w:pPr>
      <w:r w:rsidRPr="00EB7C6D">
        <w:rPr>
          <w:rFonts w:eastAsia="Calibri" w:cs="Times New Roman"/>
          <w:color w:val="auto"/>
          <w:sz w:val="28"/>
          <w:szCs w:val="26"/>
        </w:rPr>
        <w:t>(</w:t>
      </w:r>
      <w:r w:rsidRPr="00EB7C6D">
        <w:rPr>
          <w:rFonts w:eastAsia="Calibri" w:cs="Times New Roman"/>
          <w:i/>
          <w:color w:val="auto"/>
          <w:sz w:val="28"/>
          <w:szCs w:val="26"/>
        </w:rPr>
        <w:t xml:space="preserve">Áo Tết, </w:t>
      </w:r>
      <w:r w:rsidRPr="00EB7C6D">
        <w:rPr>
          <w:rFonts w:eastAsia="Calibri" w:cs="Times New Roman"/>
          <w:color w:val="auto"/>
          <w:sz w:val="28"/>
          <w:szCs w:val="26"/>
        </w:rPr>
        <w:t>Nguyễn Ngọc Tư</w:t>
      </w:r>
      <w:r w:rsidRPr="00EB7C6D">
        <w:rPr>
          <w:rFonts w:eastAsia="Calibri" w:cs="Times New Roman"/>
          <w:i/>
          <w:color w:val="auto"/>
          <w:sz w:val="28"/>
          <w:szCs w:val="26"/>
        </w:rPr>
        <w:t>,</w:t>
      </w:r>
      <w:r w:rsidRPr="00EB7C6D">
        <w:rPr>
          <w:rFonts w:eastAsia="Calibri" w:cs="Times New Roman"/>
          <w:color w:val="auto"/>
          <w:sz w:val="28"/>
          <w:szCs w:val="26"/>
        </w:rPr>
        <w:t xml:space="preserve"> in trong </w:t>
      </w:r>
      <w:r w:rsidRPr="00EB7C6D">
        <w:rPr>
          <w:rFonts w:eastAsia="Calibri" w:cs="Times New Roman"/>
          <w:i/>
          <w:color w:val="auto"/>
          <w:sz w:val="28"/>
          <w:szCs w:val="26"/>
        </w:rPr>
        <w:t xml:space="preserve">Bánh trái mùa xưa, </w:t>
      </w:r>
      <w:r w:rsidRPr="00EB7C6D">
        <w:rPr>
          <w:rFonts w:eastAsia="Calibri" w:cs="Times New Roman"/>
          <w:color w:val="auto"/>
          <w:sz w:val="28"/>
          <w:szCs w:val="26"/>
        </w:rPr>
        <w:t>Nxb Văn học)</w:t>
      </w:r>
    </w:p>
    <w:p w14:paraId="739F001A" w14:textId="5D9FA611" w:rsidR="00AB6ECF" w:rsidRPr="00EB7C6D" w:rsidRDefault="00817A99" w:rsidP="00817A99">
      <w:pPr>
        <w:pStyle w:val="ListParagraph"/>
        <w:spacing w:after="120"/>
        <w:ind w:left="0" w:right="432"/>
        <w:jc w:val="both"/>
        <w:rPr>
          <w:rFonts w:cs="Times New Roman"/>
          <w:color w:val="auto"/>
          <w:sz w:val="28"/>
          <w:szCs w:val="28"/>
        </w:rPr>
      </w:pPr>
      <w:r>
        <w:rPr>
          <w:rFonts w:cs="Times New Roman"/>
          <w:b/>
          <w:color w:val="auto"/>
          <w:sz w:val="28"/>
          <w:szCs w:val="28"/>
        </w:rPr>
        <w:t xml:space="preserve">- </w:t>
      </w:r>
      <w:r w:rsidR="0038633A" w:rsidRPr="00EB7C6D">
        <w:rPr>
          <w:rFonts w:cs="Times New Roman"/>
          <w:b/>
          <w:color w:val="auto"/>
          <w:sz w:val="28"/>
          <w:szCs w:val="28"/>
        </w:rPr>
        <w:t>Mảnh ghép 1:</w:t>
      </w:r>
      <w:r w:rsidR="0038633A" w:rsidRPr="00EB7C6D">
        <w:rPr>
          <w:rFonts w:cs="Times New Roman"/>
          <w:color w:val="auto"/>
          <w:sz w:val="28"/>
          <w:szCs w:val="28"/>
        </w:rPr>
        <w:t xml:space="preserve"> Xác định ngôi kể và điểm nhìn được sử dụng trong văn bản trên.</w:t>
      </w:r>
    </w:p>
    <w:p w14:paraId="35D3CF65" w14:textId="39110954" w:rsidR="00AB6ECF" w:rsidRPr="00EB7C6D" w:rsidRDefault="00817A99" w:rsidP="00817A99">
      <w:pPr>
        <w:pStyle w:val="ListParagraph"/>
        <w:spacing w:after="60"/>
        <w:ind w:left="0"/>
        <w:jc w:val="both"/>
        <w:rPr>
          <w:rFonts w:cs="Times New Roman"/>
          <w:color w:val="auto"/>
          <w:sz w:val="28"/>
          <w:szCs w:val="28"/>
        </w:rPr>
      </w:pPr>
      <w:r>
        <w:rPr>
          <w:rFonts w:eastAsia="Times New Roman" w:cs="Times New Roman"/>
          <w:b/>
          <w:color w:val="081B3A"/>
          <w:spacing w:val="3"/>
          <w:sz w:val="28"/>
          <w:szCs w:val="28"/>
        </w:rPr>
        <w:t xml:space="preserve">- </w:t>
      </w:r>
      <w:r w:rsidR="00AB6ECF" w:rsidRPr="00EB7C6D">
        <w:rPr>
          <w:rFonts w:eastAsia="Times New Roman" w:cs="Times New Roman"/>
          <w:b/>
          <w:color w:val="081B3A"/>
          <w:spacing w:val="3"/>
          <w:sz w:val="28"/>
          <w:szCs w:val="28"/>
        </w:rPr>
        <w:t>Mảnh ghép 2:</w:t>
      </w:r>
      <w:r w:rsidR="00AB6ECF" w:rsidRPr="00EB7C6D">
        <w:rPr>
          <w:rFonts w:eastAsia="Times New Roman" w:cs="Times New Roman"/>
          <w:color w:val="081B3A"/>
          <w:spacing w:val="3"/>
          <w:sz w:val="28"/>
          <w:szCs w:val="28"/>
        </w:rPr>
        <w:t xml:space="preserve"> Phân tích sự chuyển biến tâm trạng của nhân vật bé Em từ lúc háo hức muốn khoe áo đầm mới đến khi nghe hoàn cảnh của con Bích</w:t>
      </w:r>
      <w:r w:rsidR="005D287B" w:rsidRPr="00EB7C6D">
        <w:rPr>
          <w:rFonts w:eastAsia="Times New Roman" w:cs="Times New Roman"/>
          <w:color w:val="081B3A"/>
          <w:spacing w:val="3"/>
          <w:sz w:val="28"/>
          <w:szCs w:val="28"/>
        </w:rPr>
        <w:t>?</w:t>
      </w:r>
    </w:p>
    <w:p w14:paraId="19C8298A" w14:textId="784BB444" w:rsidR="00AB6ECF" w:rsidRPr="00EB7C6D" w:rsidRDefault="00817A99" w:rsidP="00817A99">
      <w:pPr>
        <w:pStyle w:val="ListParagraph"/>
        <w:shd w:val="clear" w:color="auto" w:fill="FFFFFF"/>
        <w:ind w:left="0"/>
        <w:jc w:val="both"/>
        <w:rPr>
          <w:rFonts w:eastAsia="Times New Roman" w:cs="Times New Roman"/>
          <w:color w:val="081B3A"/>
          <w:spacing w:val="3"/>
          <w:sz w:val="23"/>
          <w:szCs w:val="23"/>
        </w:rPr>
      </w:pPr>
      <w:r>
        <w:rPr>
          <w:rFonts w:eastAsia="Times New Roman" w:cs="Times New Roman"/>
          <w:b/>
          <w:color w:val="081B3A"/>
          <w:spacing w:val="3"/>
          <w:sz w:val="28"/>
          <w:szCs w:val="28"/>
        </w:rPr>
        <w:t xml:space="preserve">- </w:t>
      </w:r>
      <w:r w:rsidR="00AB6ECF" w:rsidRPr="00EB7C6D">
        <w:rPr>
          <w:rFonts w:eastAsia="Times New Roman" w:cs="Times New Roman"/>
          <w:b/>
          <w:color w:val="081B3A"/>
          <w:spacing w:val="3"/>
          <w:sz w:val="28"/>
          <w:szCs w:val="28"/>
        </w:rPr>
        <w:t>Mảnh ghép 3:</w:t>
      </w:r>
      <w:r w:rsidR="00AB6ECF" w:rsidRPr="00EB7C6D">
        <w:rPr>
          <w:rFonts w:eastAsia="Times New Roman" w:cs="Times New Roman"/>
          <w:color w:val="081B3A"/>
          <w:spacing w:val="3"/>
          <w:sz w:val="28"/>
          <w:szCs w:val="28"/>
        </w:rPr>
        <w:t xml:space="preserve"> </w:t>
      </w:r>
      <w:r w:rsidR="00E83972" w:rsidRPr="00EB7C6D">
        <w:rPr>
          <w:rFonts w:cs="Times New Roman"/>
          <w:sz w:val="28"/>
        </w:rPr>
        <w:t xml:space="preserve">Chỉ ra 3 - 4 dấu hiệu của </w:t>
      </w:r>
      <w:r w:rsidR="00E83972" w:rsidRPr="00EB7C6D">
        <w:rPr>
          <w:rFonts w:cs="Times New Roman"/>
          <w:bCs/>
          <w:sz w:val="28"/>
        </w:rPr>
        <w:t>ngôn ngữ nói</w:t>
      </w:r>
      <w:r w:rsidR="00E83972" w:rsidRPr="00EB7C6D">
        <w:rPr>
          <w:rFonts w:cs="Times New Roman"/>
          <w:sz w:val="28"/>
        </w:rPr>
        <w:t xml:space="preserve"> trong cuộc trò chuyện giữa hai nhân vật. </w:t>
      </w:r>
      <w:r w:rsidR="00883C39" w:rsidRPr="00EB7C6D">
        <w:rPr>
          <w:rFonts w:eastAsia="Times New Roman" w:cs="Times New Roman"/>
          <w:color w:val="081B3A"/>
          <w:spacing w:val="3"/>
          <w:sz w:val="28"/>
          <w:szCs w:val="28"/>
        </w:rPr>
        <w:t>Theo em, việc tác giả đưa những từ ngữ sinh hoạt tự nhiên đó vào bài có tác dụng gì đối với lời thoại của hai bạn nhỏ?</w:t>
      </w:r>
    </w:p>
    <w:p w14:paraId="2EEE506D" w14:textId="3DD51D8A" w:rsidR="00AB6ECF" w:rsidRDefault="00817A99" w:rsidP="006854E4">
      <w:pPr>
        <w:pStyle w:val="ListParagraph"/>
        <w:shd w:val="clear" w:color="auto" w:fill="FFFFFF"/>
        <w:ind w:left="0"/>
        <w:jc w:val="both"/>
        <w:rPr>
          <w:rFonts w:eastAsia="Times New Roman" w:cs="Times New Roman"/>
          <w:color w:val="081B3A"/>
          <w:spacing w:val="3"/>
          <w:sz w:val="28"/>
          <w:szCs w:val="28"/>
        </w:rPr>
      </w:pPr>
      <w:r>
        <w:rPr>
          <w:rFonts w:eastAsia="Times New Roman" w:cs="Times New Roman"/>
          <w:b/>
          <w:color w:val="081B3A"/>
          <w:spacing w:val="3"/>
          <w:sz w:val="28"/>
          <w:szCs w:val="28"/>
        </w:rPr>
        <w:t xml:space="preserve">- </w:t>
      </w:r>
      <w:r w:rsidR="00AB6ECF" w:rsidRPr="00EB7C6D">
        <w:rPr>
          <w:rFonts w:eastAsia="Times New Roman" w:cs="Times New Roman"/>
          <w:b/>
          <w:color w:val="081B3A"/>
          <w:spacing w:val="3"/>
          <w:sz w:val="28"/>
          <w:szCs w:val="28"/>
        </w:rPr>
        <w:t>Mảnh ghép 4:</w:t>
      </w:r>
      <w:r w:rsidR="00AB6ECF" w:rsidRPr="00EB7C6D">
        <w:rPr>
          <w:rFonts w:eastAsia="Times New Roman" w:cs="Times New Roman"/>
          <w:color w:val="081B3A"/>
          <w:spacing w:val="3"/>
          <w:sz w:val="28"/>
          <w:szCs w:val="28"/>
        </w:rPr>
        <w:t xml:space="preserve"> Từ sự sẻ chia, nhường nhịn áo mới của con Bích và thái độ "lựng khựng" của bé Em, anh/chị rút ra bài học gì về sự thấu hiểu, tinh tế và tình bạn trong cuộc sống?</w:t>
      </w:r>
    </w:p>
    <w:p w14:paraId="33DB0762" w14:textId="330294C4" w:rsidR="00D87991" w:rsidRPr="00D37D1F" w:rsidRDefault="00D87991" w:rsidP="006854E4">
      <w:pPr>
        <w:pStyle w:val="ListParagraph"/>
        <w:shd w:val="clear" w:color="auto" w:fill="FFFFFF"/>
        <w:ind w:left="0"/>
        <w:jc w:val="both"/>
        <w:rPr>
          <w:rFonts w:eastAsia="Times New Roman" w:cs="Times New Roman"/>
          <w:b/>
          <w:bCs/>
          <w:color w:val="081B3A"/>
          <w:spacing w:val="3"/>
          <w:sz w:val="28"/>
          <w:szCs w:val="28"/>
        </w:rPr>
      </w:pPr>
      <w:r w:rsidRPr="00D37D1F">
        <w:rPr>
          <w:rFonts w:eastAsia="Times New Roman" w:cs="Times New Roman"/>
          <w:b/>
          <w:bCs/>
          <w:color w:val="081B3A"/>
          <w:spacing w:val="3"/>
          <w:sz w:val="28"/>
          <w:szCs w:val="28"/>
        </w:rPr>
        <w:t>Dự kiến sản phẩm:</w:t>
      </w:r>
    </w:p>
    <w:p w14:paraId="4ACE6DFC" w14:textId="77777777" w:rsidR="00EA1A41" w:rsidRPr="00EA1A41" w:rsidRDefault="00EA1A41" w:rsidP="006854E4">
      <w:pPr>
        <w:pStyle w:val="Heading3"/>
        <w:spacing w:before="0"/>
        <w:jc w:val="both"/>
        <w:rPr>
          <w:rFonts w:ascii="Times New Roman" w:hAnsi="Times New Roman" w:cs="Times New Roman"/>
          <w:color w:val="auto"/>
          <w:sz w:val="28"/>
          <w:szCs w:val="28"/>
        </w:rPr>
      </w:pPr>
      <w:r w:rsidRPr="00EA1A41">
        <w:rPr>
          <w:rFonts w:ascii="Times New Roman" w:hAnsi="Times New Roman" w:cs="Times New Roman"/>
          <w:sz w:val="28"/>
          <w:szCs w:val="28"/>
        </w:rPr>
        <w:t>Mảnh ghép 1: Ngôi kể và điểm nhìn</w:t>
      </w:r>
    </w:p>
    <w:p w14:paraId="6C5E48F7" w14:textId="4A13E036"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Ngôi kể:</w:t>
      </w:r>
      <w:r w:rsidRPr="00EA1A41">
        <w:rPr>
          <w:sz w:val="28"/>
          <w:szCs w:val="28"/>
        </w:rPr>
        <w:t xml:space="preserve"> Người kể chuyện sử dụng </w:t>
      </w:r>
      <w:r w:rsidRPr="00EA1A41">
        <w:rPr>
          <w:b/>
          <w:bCs/>
          <w:sz w:val="28"/>
          <w:szCs w:val="28"/>
        </w:rPr>
        <w:t>ngôi thứ ba</w:t>
      </w:r>
      <w:r w:rsidRPr="00EA1A41">
        <w:rPr>
          <w:sz w:val="28"/>
          <w:szCs w:val="28"/>
        </w:rPr>
        <w:t xml:space="preserve"> (giấu mặt, gọi tên nhân vật là "con bé Em", "con Bích"). Tuy nhiên, người kể linh hoạt thâm nhập vào nội dung suy nghĩ và thế giới nội tâm của nhân vật để trần thuật.</w:t>
      </w:r>
    </w:p>
    <w:p w14:paraId="78222590" w14:textId="4771BEBC"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Điểm nhìn:</w:t>
      </w:r>
      <w:r w:rsidRPr="00EA1A41">
        <w:rPr>
          <w:sz w:val="28"/>
          <w:szCs w:val="28"/>
        </w:rPr>
        <w:t xml:space="preserve"> Điểm nhìn chủ yếu đặt vào </w:t>
      </w:r>
      <w:r w:rsidRPr="00EA1A41">
        <w:rPr>
          <w:b/>
          <w:bCs/>
          <w:sz w:val="28"/>
          <w:szCs w:val="28"/>
        </w:rPr>
        <w:t>nhân vật bé Em</w:t>
      </w:r>
      <w:r w:rsidRPr="00EA1A41">
        <w:rPr>
          <w:sz w:val="28"/>
          <w:szCs w:val="28"/>
        </w:rPr>
        <w:t>. Người kể chuyện thấu suốt tâm trạng, cảm xúc, từng ý nghĩ thầm kín (từ sự háo hức, tự hào đến lúc "mất hứng" và "lựng khựng") của bé Em trước và trong suốt cuộc trò chuyện.</w:t>
      </w:r>
    </w:p>
    <w:p w14:paraId="5107ECA3" w14:textId="77777777" w:rsidR="00EA1A41" w:rsidRPr="00EA1A41" w:rsidRDefault="00EA1A41" w:rsidP="006854E4">
      <w:pPr>
        <w:pStyle w:val="Heading3"/>
        <w:spacing w:before="0"/>
        <w:jc w:val="both"/>
        <w:rPr>
          <w:rFonts w:ascii="Times New Roman" w:hAnsi="Times New Roman" w:cs="Times New Roman"/>
          <w:sz w:val="28"/>
          <w:szCs w:val="28"/>
        </w:rPr>
      </w:pPr>
      <w:r w:rsidRPr="00EA1A41">
        <w:rPr>
          <w:rFonts w:ascii="Times New Roman" w:hAnsi="Times New Roman" w:cs="Times New Roman"/>
          <w:sz w:val="28"/>
          <w:szCs w:val="28"/>
        </w:rPr>
        <w:t>Mảnh ghép 2: Sự chuyển biến tâm trạng của bé Em</w:t>
      </w:r>
    </w:p>
    <w:p w14:paraId="380E15A3" w14:textId="77777777" w:rsidR="00EA1A41" w:rsidRPr="00EA1A41" w:rsidRDefault="00EA1A41" w:rsidP="006854E4">
      <w:pPr>
        <w:pStyle w:val="NormalWeb"/>
        <w:spacing w:before="0" w:beforeAutospacing="0" w:after="0" w:afterAutospacing="0"/>
        <w:jc w:val="both"/>
        <w:rPr>
          <w:sz w:val="28"/>
          <w:szCs w:val="28"/>
        </w:rPr>
      </w:pPr>
      <w:r w:rsidRPr="00EA1A41">
        <w:rPr>
          <w:sz w:val="28"/>
          <w:szCs w:val="28"/>
        </w:rPr>
        <w:t>Tâm trạng của nhân vật bé Em trải qua sự thay đổi rõ rệt qua từng nhịp diễn biến của câu chuyện:</w:t>
      </w:r>
    </w:p>
    <w:p w14:paraId="0F60E1B0" w14:textId="71AF0E9B"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Lúc đầu (Háo hức, kiêu hãnh):</w:t>
      </w:r>
    </w:p>
    <w:p w14:paraId="12BEDDC1" w14:textId="6279455E" w:rsidR="00EA1A41" w:rsidRPr="00EA1A41" w:rsidRDefault="00D37D1F" w:rsidP="00D37D1F">
      <w:pPr>
        <w:pStyle w:val="NormalWeb"/>
        <w:spacing w:before="0" w:beforeAutospacing="0" w:after="0" w:afterAutospacing="0"/>
        <w:jc w:val="both"/>
        <w:rPr>
          <w:sz w:val="28"/>
          <w:szCs w:val="28"/>
        </w:rPr>
      </w:pPr>
      <w:r>
        <w:rPr>
          <w:sz w:val="28"/>
          <w:szCs w:val="28"/>
        </w:rPr>
        <w:lastRenderedPageBreak/>
        <w:t>+</w:t>
      </w:r>
      <w:r w:rsidR="00EA1A41" w:rsidRPr="00EA1A41">
        <w:rPr>
          <w:sz w:val="28"/>
          <w:szCs w:val="28"/>
        </w:rPr>
        <w:t xml:space="preserve">Khi ở nhà một mình nghĩ về cái áo đầm hồng, bé Em vô cùng phấn khích, tưởng tượng ra cảnh mình mặc vào sẽ </w:t>
      </w:r>
      <w:r w:rsidR="00EA1A41" w:rsidRPr="00EA1A41">
        <w:rPr>
          <w:i/>
          <w:iCs/>
          <w:sz w:val="28"/>
          <w:szCs w:val="28"/>
        </w:rPr>
        <w:t>"đẹp như tiên"</w:t>
      </w:r>
      <w:r w:rsidR="00EA1A41" w:rsidRPr="00EA1A41">
        <w:rPr>
          <w:sz w:val="28"/>
          <w:szCs w:val="28"/>
        </w:rPr>
        <w:t xml:space="preserve"> và muốn khoe ngay với bạn để </w:t>
      </w:r>
      <w:r w:rsidR="00EA1A41" w:rsidRPr="00EA1A41">
        <w:rPr>
          <w:i/>
          <w:iCs/>
          <w:sz w:val="28"/>
          <w:szCs w:val="28"/>
        </w:rPr>
        <w:t>"tụi bạn lé con mắt luôn"</w:t>
      </w:r>
      <w:r w:rsidR="00EA1A41" w:rsidRPr="00EA1A41">
        <w:rPr>
          <w:sz w:val="28"/>
          <w:szCs w:val="28"/>
        </w:rPr>
        <w:t>.</w:t>
      </w:r>
    </w:p>
    <w:p w14:paraId="3F4DED29" w14:textId="6167155E"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Lúc mới gặp con Bích, bé Em mang tâm thế hào hứng, chủ động khơi gợi câu chuyện bằng cách hỏi dò để có cớ khoe áo mới.</w:t>
      </w:r>
    </w:p>
    <w:p w14:paraId="2B9012A4" w14:textId="63D0481E"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Khi nghe hoàn cảnh của con Bích (Ngỡ ngàng, hụt hẫng, lựng khựng):</w:t>
      </w:r>
    </w:p>
    <w:p w14:paraId="5127E1C3" w14:textId="4AAB9868"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Biết con Bích chỉ có một bộ đồ mới vì phải nhường cho các em (Út Mót, Út Hết), bé Em trợn mắt ngạc nhiên (</w:t>
      </w:r>
      <w:r w:rsidR="00EA1A41" w:rsidRPr="00EA1A41">
        <w:rPr>
          <w:i/>
          <w:iCs/>
          <w:sz w:val="28"/>
          <w:szCs w:val="28"/>
        </w:rPr>
        <w:t>"Ít quá vậy?"</w:t>
      </w:r>
      <w:r w:rsidR="00EA1A41" w:rsidRPr="00EA1A41">
        <w:rPr>
          <w:sz w:val="28"/>
          <w:szCs w:val="28"/>
        </w:rPr>
        <w:t>).</w:t>
      </w:r>
    </w:p>
    <w:p w14:paraId="020CDAEC" w14:textId="34029EC8"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 xml:space="preserve">Từ trạng thái muốn khoe khoang rầm rộ, bé Em bỗng </w:t>
      </w:r>
      <w:r w:rsidR="00EA1A41" w:rsidRPr="00EA1A41">
        <w:rPr>
          <w:b/>
          <w:bCs/>
          <w:sz w:val="28"/>
          <w:szCs w:val="28"/>
        </w:rPr>
        <w:t>mất hứng hẳn</w:t>
      </w:r>
      <w:r w:rsidR="00EA1A41" w:rsidRPr="00EA1A41">
        <w:rPr>
          <w:sz w:val="28"/>
          <w:szCs w:val="28"/>
        </w:rPr>
        <w:t xml:space="preserve">, cảm thấy </w:t>
      </w:r>
      <w:r w:rsidR="00EA1A41" w:rsidRPr="00EA1A41">
        <w:rPr>
          <w:b/>
          <w:bCs/>
          <w:sz w:val="28"/>
          <w:szCs w:val="28"/>
        </w:rPr>
        <w:t>"lựng khựng nửa muốn khoe, nửa muốn không"</w:t>
      </w:r>
      <w:r w:rsidR="00EA1A41" w:rsidRPr="00EA1A41">
        <w:rPr>
          <w:sz w:val="28"/>
          <w:szCs w:val="28"/>
        </w:rPr>
        <w:t>. Sự ngượng ngùng và ý thức về hoàn cảnh khó khăn của bạn đã chùng xuống tâm hồn non nớt của em, khiến niềm vui khoe áo mới không còn trọn vẹn như ban đầu.</w:t>
      </w:r>
    </w:p>
    <w:p w14:paraId="4237447C" w14:textId="77777777" w:rsidR="00EA1A41" w:rsidRPr="00EA1A41" w:rsidRDefault="00EA1A41" w:rsidP="006854E4">
      <w:pPr>
        <w:pStyle w:val="Heading3"/>
        <w:spacing w:before="0"/>
        <w:jc w:val="both"/>
        <w:rPr>
          <w:rFonts w:ascii="Times New Roman" w:hAnsi="Times New Roman" w:cs="Times New Roman"/>
          <w:sz w:val="28"/>
          <w:szCs w:val="28"/>
        </w:rPr>
      </w:pPr>
      <w:r w:rsidRPr="00EA1A41">
        <w:rPr>
          <w:rFonts w:ascii="Times New Roman" w:hAnsi="Times New Roman" w:cs="Times New Roman"/>
          <w:sz w:val="28"/>
          <w:szCs w:val="28"/>
        </w:rPr>
        <w:t>Mảnh ghép 3: Dấu hiệu ngôn ngữ nói và tác dụng</w:t>
      </w:r>
    </w:p>
    <w:p w14:paraId="5D4B1E17" w14:textId="486B91D2"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3 - 4 dấu hiệu của ngôn ngữ nói:</w:t>
      </w:r>
    </w:p>
    <w:p w14:paraId="25CE4F6B" w14:textId="63921FB1" w:rsidR="00EA1A41" w:rsidRPr="00EA1A41" w:rsidRDefault="00D37D1F" w:rsidP="00D37D1F">
      <w:pPr>
        <w:pStyle w:val="NormalWeb"/>
        <w:spacing w:before="0" w:beforeAutospacing="0" w:after="0" w:afterAutospacing="0"/>
        <w:jc w:val="both"/>
        <w:rPr>
          <w:sz w:val="28"/>
          <w:szCs w:val="28"/>
        </w:rPr>
      </w:pPr>
      <w:r>
        <w:rPr>
          <w:b/>
          <w:bCs/>
          <w:sz w:val="28"/>
          <w:szCs w:val="28"/>
        </w:rPr>
        <w:t>+</w:t>
      </w:r>
      <w:r w:rsidR="00EA1A41" w:rsidRPr="00EA1A41">
        <w:rPr>
          <w:b/>
          <w:bCs/>
          <w:sz w:val="28"/>
          <w:szCs w:val="28"/>
        </w:rPr>
        <w:t>Từ ngữ mang đậm tính khẩu ngữ, sinh hoạt miền Nam:</w:t>
      </w:r>
      <w:r w:rsidR="00EA1A41" w:rsidRPr="00EA1A41">
        <w:rPr>
          <w:sz w:val="28"/>
          <w:szCs w:val="28"/>
        </w:rPr>
        <w:t xml:space="preserve"> Các từ như </w:t>
      </w:r>
      <w:r w:rsidR="00EA1A41" w:rsidRPr="00EA1A41">
        <w:rPr>
          <w:i/>
          <w:iCs/>
          <w:sz w:val="28"/>
          <w:szCs w:val="28"/>
        </w:rPr>
        <w:t>hà</w:t>
      </w:r>
      <w:r w:rsidR="00EA1A41" w:rsidRPr="00EA1A41">
        <w:rPr>
          <w:sz w:val="28"/>
          <w:szCs w:val="28"/>
        </w:rPr>
        <w:t xml:space="preserve"> (trong "có một bộ hà"), </w:t>
      </w:r>
      <w:r w:rsidR="00EA1A41" w:rsidRPr="00EA1A41">
        <w:rPr>
          <w:i/>
          <w:iCs/>
          <w:sz w:val="28"/>
          <w:szCs w:val="28"/>
        </w:rPr>
        <w:t>mầy - tao</w:t>
      </w:r>
      <w:r w:rsidR="00EA1A41" w:rsidRPr="00EA1A41">
        <w:rPr>
          <w:sz w:val="28"/>
          <w:szCs w:val="28"/>
        </w:rPr>
        <w:t xml:space="preserve">, </w:t>
      </w:r>
      <w:r w:rsidR="00EA1A41" w:rsidRPr="00EA1A41">
        <w:rPr>
          <w:i/>
          <w:iCs/>
          <w:sz w:val="28"/>
          <w:szCs w:val="28"/>
        </w:rPr>
        <w:t>hết sẩy</w:t>
      </w:r>
      <w:r w:rsidR="00EA1A41" w:rsidRPr="00EA1A41">
        <w:rPr>
          <w:sz w:val="28"/>
          <w:szCs w:val="28"/>
        </w:rPr>
        <w:t xml:space="preserve">, </w:t>
      </w:r>
      <w:r w:rsidR="00EA1A41" w:rsidRPr="00EA1A41">
        <w:rPr>
          <w:i/>
          <w:iCs/>
          <w:sz w:val="28"/>
          <w:szCs w:val="28"/>
        </w:rPr>
        <w:t>tụi nó</w:t>
      </w:r>
      <w:r w:rsidR="00EA1A41" w:rsidRPr="00EA1A41">
        <w:rPr>
          <w:sz w:val="28"/>
          <w:szCs w:val="28"/>
        </w:rPr>
        <w:t xml:space="preserve">, </w:t>
      </w:r>
      <w:r w:rsidR="00EA1A41" w:rsidRPr="00EA1A41">
        <w:rPr>
          <w:i/>
          <w:iCs/>
          <w:sz w:val="28"/>
          <w:szCs w:val="28"/>
        </w:rPr>
        <w:t>trên trơn</w:t>
      </w:r>
      <w:r w:rsidR="00EA1A41" w:rsidRPr="00EA1A41">
        <w:rPr>
          <w:sz w:val="28"/>
          <w:szCs w:val="28"/>
        </w:rPr>
        <w:t>.</w:t>
      </w:r>
    </w:p>
    <w:p w14:paraId="76C98765" w14:textId="77D6BC9D" w:rsidR="00EA1A41" w:rsidRPr="00EA1A41" w:rsidRDefault="00D37D1F" w:rsidP="00D37D1F">
      <w:pPr>
        <w:pStyle w:val="NormalWeb"/>
        <w:spacing w:before="0" w:beforeAutospacing="0" w:after="0" w:afterAutospacing="0"/>
        <w:jc w:val="both"/>
        <w:rPr>
          <w:sz w:val="28"/>
          <w:szCs w:val="28"/>
        </w:rPr>
      </w:pPr>
      <w:r>
        <w:rPr>
          <w:b/>
          <w:bCs/>
          <w:sz w:val="28"/>
          <w:szCs w:val="28"/>
        </w:rPr>
        <w:t>+</w:t>
      </w:r>
      <w:r w:rsidR="00EA1A41" w:rsidRPr="00EA1A41">
        <w:rPr>
          <w:b/>
          <w:bCs/>
          <w:sz w:val="28"/>
          <w:szCs w:val="28"/>
        </w:rPr>
        <w:t>Cấu trúc câu tỉnh lược, câu cảm thán bộc lộ cảm xúc tự nhiên:</w:t>
      </w:r>
      <w:r w:rsidR="00EA1A41" w:rsidRPr="00EA1A41">
        <w:rPr>
          <w:sz w:val="28"/>
          <w:szCs w:val="28"/>
        </w:rPr>
        <w:t xml:space="preserve"> </w:t>
      </w:r>
      <w:r w:rsidR="00EA1A41" w:rsidRPr="00EA1A41">
        <w:rPr>
          <w:i/>
          <w:iCs/>
          <w:sz w:val="28"/>
          <w:szCs w:val="28"/>
        </w:rPr>
        <w:t>"Ít quá vậy?"</w:t>
      </w:r>
      <w:r w:rsidR="00EA1A41" w:rsidRPr="00EA1A41">
        <w:rPr>
          <w:sz w:val="28"/>
          <w:szCs w:val="28"/>
        </w:rPr>
        <w:t xml:space="preserve">, </w:t>
      </w:r>
      <w:r w:rsidR="00EA1A41" w:rsidRPr="00EA1A41">
        <w:rPr>
          <w:i/>
          <w:iCs/>
          <w:sz w:val="28"/>
          <w:szCs w:val="28"/>
        </w:rPr>
        <w:t>"Vậy à?"</w:t>
      </w:r>
      <w:r w:rsidR="00EA1A41" w:rsidRPr="00EA1A41">
        <w:rPr>
          <w:sz w:val="28"/>
          <w:szCs w:val="28"/>
        </w:rPr>
        <w:t xml:space="preserve">, </w:t>
      </w:r>
      <w:r w:rsidR="00EA1A41" w:rsidRPr="00EA1A41">
        <w:rPr>
          <w:i/>
          <w:iCs/>
          <w:sz w:val="28"/>
          <w:szCs w:val="28"/>
        </w:rPr>
        <w:t>"Mầy sướng rồi."</w:t>
      </w:r>
    </w:p>
    <w:p w14:paraId="2C5C317E" w14:textId="61C606D8"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Tác dụng:</w:t>
      </w:r>
    </w:p>
    <w:p w14:paraId="67E375BA" w14:textId="52DDD854"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 xml:space="preserve">Giúp cuộc đối thoại giữa hai đứa trẻ trở nên </w:t>
      </w:r>
      <w:r w:rsidR="00EA1A41" w:rsidRPr="00EA1A41">
        <w:rPr>
          <w:b/>
          <w:bCs/>
          <w:sz w:val="28"/>
          <w:szCs w:val="28"/>
        </w:rPr>
        <w:t>tự nhiên, chân thực, sinh động</w:t>
      </w:r>
      <w:r w:rsidR="00EA1A41" w:rsidRPr="00EA1A41">
        <w:rPr>
          <w:sz w:val="28"/>
          <w:szCs w:val="28"/>
        </w:rPr>
        <w:t xml:space="preserve"> và gần gũi như lời ăn tiếng nói thường ngày ở miền quê Nam Bộ.</w:t>
      </w:r>
    </w:p>
    <w:p w14:paraId="1C28614D" w14:textId="452CDB1D"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Thể hiện rõ tính cách hồn nhiên, vô tư, đúng với lứa tuổi học sinh tiểu học của hai nhân vật.</w:t>
      </w:r>
    </w:p>
    <w:p w14:paraId="54297CB2" w14:textId="23C0E9EE"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Tăng tính thuyết phục và giá trị hiện thực cho tác phẩm của nhà văn Nguyễn Ngọc Tư.</w:t>
      </w:r>
    </w:p>
    <w:p w14:paraId="56A19B91" w14:textId="77777777" w:rsidR="00EA1A41" w:rsidRPr="00EA1A41" w:rsidRDefault="00EA1A41" w:rsidP="006854E4">
      <w:pPr>
        <w:pStyle w:val="Heading3"/>
        <w:spacing w:before="0"/>
        <w:jc w:val="both"/>
        <w:rPr>
          <w:rFonts w:ascii="Times New Roman" w:hAnsi="Times New Roman" w:cs="Times New Roman"/>
          <w:sz w:val="28"/>
          <w:szCs w:val="28"/>
        </w:rPr>
      </w:pPr>
      <w:r w:rsidRPr="00EA1A41">
        <w:rPr>
          <w:rFonts w:ascii="Times New Roman" w:hAnsi="Times New Roman" w:cs="Times New Roman"/>
          <w:sz w:val="28"/>
          <w:szCs w:val="28"/>
        </w:rPr>
        <w:t>Mảnh ghép 4: Bài học về sự thấu hiểu, tinh tế và tình bạn</w:t>
      </w:r>
    </w:p>
    <w:p w14:paraId="10DA00E4" w14:textId="77777777" w:rsidR="00EA1A41" w:rsidRPr="00EA1A41" w:rsidRDefault="00EA1A41" w:rsidP="006854E4">
      <w:pPr>
        <w:pStyle w:val="NormalWeb"/>
        <w:spacing w:before="0" w:beforeAutospacing="0" w:after="0" w:afterAutospacing="0"/>
        <w:jc w:val="both"/>
        <w:rPr>
          <w:sz w:val="28"/>
          <w:szCs w:val="28"/>
        </w:rPr>
      </w:pPr>
      <w:r w:rsidRPr="00EA1A41">
        <w:rPr>
          <w:sz w:val="28"/>
          <w:szCs w:val="28"/>
        </w:rPr>
        <w:t>Từ sự sẻ chia, nhường nhịn áo mới của con Bích và thái độ "lựng khựng" của bé Em, chúng ta có thể rút ra những bài học sâu sắc:</w:t>
      </w:r>
    </w:p>
    <w:p w14:paraId="1660DDEF" w14:textId="05017958"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Về sự thấu hiểu và tinh tế:</w:t>
      </w:r>
    </w:p>
    <w:p w14:paraId="1D2EC8A8" w14:textId="1AD3794B" w:rsidR="00EA1A41" w:rsidRPr="00EA1A41" w:rsidRDefault="00D37D1F" w:rsidP="00D37D1F">
      <w:pPr>
        <w:pStyle w:val="NormalWeb"/>
        <w:spacing w:before="0" w:beforeAutospacing="0" w:after="0" w:afterAutospacing="0"/>
        <w:jc w:val="both"/>
        <w:rPr>
          <w:sz w:val="28"/>
          <w:szCs w:val="28"/>
        </w:rPr>
      </w:pPr>
      <w:r>
        <w:rPr>
          <w:sz w:val="28"/>
          <w:szCs w:val="28"/>
        </w:rPr>
        <w:t xml:space="preserve">     </w:t>
      </w:r>
      <w:r w:rsidR="00EA1A41" w:rsidRPr="00EA1A41">
        <w:rPr>
          <w:sz w:val="28"/>
          <w:szCs w:val="28"/>
        </w:rPr>
        <w:t>Hoàn cảnh sống của mỗi người là khác nhau. Sự tinh tế nằm ở chỗ biết đặt mình vào vị trí của người khác để thấu hiểu những thiệt thòi, khó khăn thầm kín, từ đó biết ứng xử khéo léo, tế nhị để không làm tổn thương hoặc khiến người đối diện chạnh lòng.</w:t>
      </w:r>
    </w:p>
    <w:p w14:paraId="26D49CAA" w14:textId="7D0E08C2" w:rsidR="00EA1A41" w:rsidRPr="00EA1A41" w:rsidRDefault="00EA1A41" w:rsidP="006854E4">
      <w:pPr>
        <w:pStyle w:val="NormalWeb"/>
        <w:spacing w:before="0" w:beforeAutospacing="0" w:after="0" w:afterAutospacing="0"/>
        <w:jc w:val="both"/>
        <w:rPr>
          <w:sz w:val="28"/>
          <w:szCs w:val="28"/>
        </w:rPr>
      </w:pPr>
      <w:r>
        <w:rPr>
          <w:b/>
          <w:bCs/>
          <w:sz w:val="28"/>
          <w:szCs w:val="28"/>
        </w:rPr>
        <w:t>-</w:t>
      </w:r>
      <w:r w:rsidRPr="00EA1A41">
        <w:rPr>
          <w:b/>
          <w:bCs/>
          <w:sz w:val="28"/>
          <w:szCs w:val="28"/>
        </w:rPr>
        <w:t>Về tình bạn chân thành:</w:t>
      </w:r>
    </w:p>
    <w:p w14:paraId="458AF21C" w14:textId="3DE0E4AC" w:rsidR="00EA1A41" w:rsidRP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Tình bạn đẹp không vụ lợi, không so đo giàu nghèo. Giống như tình cảm giữa bé Em và con Bích: dù gia cảnh khác biệt, sự hồn nhiên và lòng quan tâm chân thành dành cho nhau vẫn là sợi dây gắn kết bền chặt.</w:t>
      </w:r>
    </w:p>
    <w:p w14:paraId="0511EB5D" w14:textId="2CB0551B" w:rsidR="00EA1A41" w:rsidRDefault="00D37D1F" w:rsidP="00D37D1F">
      <w:pPr>
        <w:pStyle w:val="NormalWeb"/>
        <w:spacing w:before="0" w:beforeAutospacing="0" w:after="0" w:afterAutospacing="0"/>
        <w:jc w:val="both"/>
        <w:rPr>
          <w:sz w:val="28"/>
          <w:szCs w:val="28"/>
        </w:rPr>
      </w:pPr>
      <w:r>
        <w:rPr>
          <w:sz w:val="28"/>
          <w:szCs w:val="28"/>
        </w:rPr>
        <w:t>+</w:t>
      </w:r>
      <w:r w:rsidR="00EA1A41" w:rsidRPr="00EA1A41">
        <w:rPr>
          <w:sz w:val="28"/>
          <w:szCs w:val="28"/>
        </w:rPr>
        <w:t>Sự "lựng khựng" của bé Em cho thấy lòng trắc ẩn tiềm ẩn trong trẻ thơ – biết kiềm chế niềm vui cá nhân trước hoàn cảnh khó khăn của bạn mình, đó cũng là một biểu hiện của sự nhân hậu.</w:t>
      </w:r>
      <w:r>
        <w:rPr>
          <w:sz w:val="28"/>
          <w:szCs w:val="28"/>
        </w:rPr>
        <w:t>\</w:t>
      </w:r>
    </w:p>
    <w:p w14:paraId="03BDC4A1" w14:textId="589FE4D1" w:rsidR="00D37D1F" w:rsidRPr="004F332D" w:rsidRDefault="00D37D1F" w:rsidP="00D37D1F">
      <w:pPr>
        <w:pStyle w:val="NormalWeb"/>
        <w:spacing w:before="0" w:beforeAutospacing="0" w:after="0" w:afterAutospacing="0"/>
        <w:jc w:val="both"/>
        <w:rPr>
          <w:b/>
          <w:bCs/>
          <w:sz w:val="28"/>
          <w:szCs w:val="28"/>
        </w:rPr>
      </w:pPr>
      <w:r w:rsidRPr="004F332D">
        <w:rPr>
          <w:b/>
          <w:bCs/>
          <w:sz w:val="28"/>
          <w:szCs w:val="28"/>
        </w:rPr>
        <w:t xml:space="preserve">GV </w:t>
      </w:r>
      <w:r w:rsidR="004E01ED" w:rsidRPr="004F332D">
        <w:rPr>
          <w:b/>
          <w:bCs/>
          <w:sz w:val="28"/>
          <w:szCs w:val="28"/>
        </w:rPr>
        <w:t>chốt ý, thông qua ma trận ôn tập KTGK1</w:t>
      </w:r>
    </w:p>
    <w:p w14:paraId="07902F68" w14:textId="77777777" w:rsidR="00414538" w:rsidRPr="00EB7C6D" w:rsidRDefault="0038633A" w:rsidP="006854E4">
      <w:pPr>
        <w:keepNext/>
        <w:spacing w:before="120" w:after="40"/>
        <w:jc w:val="both"/>
        <w:rPr>
          <w:rFonts w:cs="Times New Roman"/>
          <w:color w:val="auto"/>
          <w:sz w:val="28"/>
          <w:szCs w:val="28"/>
        </w:rPr>
      </w:pPr>
      <w:r w:rsidRPr="00EB7C6D">
        <w:rPr>
          <w:rFonts w:cs="Times New Roman"/>
          <w:b/>
          <w:color w:val="FF0000"/>
          <w:sz w:val="28"/>
          <w:szCs w:val="28"/>
        </w:rPr>
        <w:t>TRẠM 3: "TRẠM CHẠM ĐÍCH"</w:t>
      </w:r>
    </w:p>
    <w:p w14:paraId="41775909" w14:textId="45F37ADA"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 Mục tiêu:</w:t>
      </w:r>
      <w:r w:rsidRPr="00EB7C6D">
        <w:rPr>
          <w:rFonts w:cs="Times New Roman"/>
          <w:color w:val="auto"/>
          <w:sz w:val="28"/>
          <w:szCs w:val="28"/>
        </w:rPr>
        <w:t xml:space="preserve"> Củng cố sơ đồ tư duy quy trình làm bài văn nghị luận văn học theo yêu cầu kiểu bài của Bài 1.</w:t>
      </w:r>
    </w:p>
    <w:p w14:paraId="1A9F8736" w14:textId="77777777" w:rsidR="00E83972" w:rsidRPr="00EB7C6D" w:rsidRDefault="0038633A" w:rsidP="006854E4">
      <w:pPr>
        <w:spacing w:after="60"/>
        <w:jc w:val="both"/>
        <w:rPr>
          <w:rFonts w:cs="Times New Roman"/>
          <w:color w:val="auto"/>
          <w:sz w:val="28"/>
          <w:szCs w:val="28"/>
        </w:rPr>
      </w:pPr>
      <w:r w:rsidRPr="00EB7C6D">
        <w:rPr>
          <w:rFonts w:cs="Times New Roman"/>
          <w:b/>
          <w:color w:val="auto"/>
          <w:sz w:val="28"/>
          <w:szCs w:val="28"/>
        </w:rPr>
        <w:t>- Hình thức:</w:t>
      </w:r>
      <w:r w:rsidRPr="00EB7C6D">
        <w:rPr>
          <w:rFonts w:cs="Times New Roman"/>
          <w:color w:val="auto"/>
          <w:sz w:val="28"/>
          <w:szCs w:val="28"/>
        </w:rPr>
        <w:t xml:space="preserve"> Trò chơi "</w:t>
      </w:r>
      <w:r w:rsidRPr="00EB7C6D">
        <w:rPr>
          <w:rFonts w:cs="Times New Roman"/>
          <w:b/>
          <w:color w:val="auto"/>
          <w:sz w:val="28"/>
          <w:szCs w:val="28"/>
        </w:rPr>
        <w:t>TIẾP SỨC LÊN BẢNG"</w:t>
      </w:r>
      <w:r w:rsidRPr="00EB7C6D">
        <w:rPr>
          <w:rFonts w:cs="Times New Roman"/>
          <w:color w:val="auto"/>
          <w:sz w:val="28"/>
          <w:szCs w:val="28"/>
        </w:rPr>
        <w:t xml:space="preserve"> </w:t>
      </w:r>
    </w:p>
    <w:p w14:paraId="7512ED65" w14:textId="6617FE6B"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lastRenderedPageBreak/>
        <w:t>- Luật chơi:</w:t>
      </w:r>
      <w:r w:rsidRPr="00EB7C6D">
        <w:rPr>
          <w:rFonts w:cs="Times New Roman"/>
          <w:color w:val="auto"/>
          <w:sz w:val="28"/>
          <w:szCs w:val="28"/>
        </w:rPr>
        <w:t xml:space="preserve"> GV đưa ra đề </w:t>
      </w:r>
      <w:proofErr w:type="gramStart"/>
      <w:r w:rsidRPr="00EB7C6D">
        <w:rPr>
          <w:rFonts w:cs="Times New Roman"/>
          <w:color w:val="auto"/>
          <w:sz w:val="28"/>
          <w:szCs w:val="28"/>
        </w:rPr>
        <w:t>bài :</w:t>
      </w:r>
      <w:proofErr w:type="gramEnd"/>
      <w:r w:rsidRPr="00EB7C6D">
        <w:rPr>
          <w:rFonts w:cs="Times New Roman"/>
          <w:color w:val="auto"/>
          <w:sz w:val="28"/>
          <w:szCs w:val="28"/>
        </w:rPr>
        <w:t xml:space="preserve"> "Viết bài văn nghị luận phân tích, đánh giá </w:t>
      </w:r>
      <w:r w:rsidR="004F332D">
        <w:rPr>
          <w:rFonts w:cs="Times New Roman"/>
          <w:color w:val="auto"/>
          <w:sz w:val="28"/>
          <w:szCs w:val="28"/>
        </w:rPr>
        <w:t xml:space="preserve">đặc sắc </w:t>
      </w:r>
      <w:r w:rsidRPr="00EB7C6D">
        <w:rPr>
          <w:rFonts w:cs="Times New Roman"/>
          <w:color w:val="auto"/>
          <w:sz w:val="28"/>
          <w:szCs w:val="28"/>
        </w:rPr>
        <w:t>nghệ thuật của một tác phẩm truyện ngắn mà anh/chị yêu thích." GV vẽ sẵn trên bảng 4 cột tương ứng 4 Đội chơi với khung dàn ý 3 phần: Mở bài – Thân bài – Kết bài. Trong 3 phút, lần lượt từng thành viên chạy lên bảng viết 1 ý quan trọng.</w:t>
      </w:r>
    </w:p>
    <w:p w14:paraId="722A202B" w14:textId="19506F93"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1.</w:t>
      </w:r>
      <w:r w:rsidR="005D287B" w:rsidRPr="00EB7C6D">
        <w:rPr>
          <w:rFonts w:cs="Times New Roman"/>
          <w:b/>
          <w:color w:val="auto"/>
          <w:sz w:val="28"/>
          <w:szCs w:val="28"/>
        </w:rPr>
        <w:t xml:space="preserve"> </w:t>
      </w:r>
      <w:r w:rsidRPr="00EB7C6D">
        <w:rPr>
          <w:rFonts w:cs="Times New Roman"/>
          <w:b/>
          <w:color w:val="auto"/>
          <w:sz w:val="28"/>
          <w:szCs w:val="28"/>
        </w:rPr>
        <w:t>Mở bài:</w:t>
      </w:r>
      <w:r w:rsidRPr="00EB7C6D">
        <w:rPr>
          <w:rFonts w:cs="Times New Roman"/>
          <w:color w:val="auto"/>
          <w:sz w:val="28"/>
          <w:szCs w:val="28"/>
        </w:rPr>
        <w:t xml:space="preserve"> Giới thiệu tác giả, tác phẩm truyện ngắn và nêu </w:t>
      </w:r>
      <w:r w:rsidR="00D87991">
        <w:rPr>
          <w:rFonts w:cs="Times New Roman"/>
          <w:color w:val="auto"/>
          <w:sz w:val="28"/>
          <w:szCs w:val="28"/>
        </w:rPr>
        <w:t xml:space="preserve">đặc sắc </w:t>
      </w:r>
      <w:r w:rsidRPr="00EB7C6D">
        <w:rPr>
          <w:rFonts w:cs="Times New Roman"/>
          <w:color w:val="auto"/>
          <w:sz w:val="28"/>
          <w:szCs w:val="28"/>
        </w:rPr>
        <w:t xml:space="preserve">về </w:t>
      </w:r>
      <w:r w:rsidR="00D87991">
        <w:rPr>
          <w:rFonts w:cs="Times New Roman"/>
          <w:color w:val="auto"/>
          <w:sz w:val="28"/>
          <w:szCs w:val="28"/>
        </w:rPr>
        <w:t xml:space="preserve">nghệ thuật </w:t>
      </w:r>
      <w:r w:rsidRPr="00EB7C6D">
        <w:rPr>
          <w:rFonts w:cs="Times New Roman"/>
          <w:color w:val="auto"/>
          <w:sz w:val="28"/>
          <w:szCs w:val="28"/>
        </w:rPr>
        <w:t>tác phẩm.</w:t>
      </w:r>
    </w:p>
    <w:p w14:paraId="552101CA" w14:textId="77777777" w:rsidR="005D287B" w:rsidRPr="00EB7C6D" w:rsidRDefault="0038633A" w:rsidP="006854E4">
      <w:pPr>
        <w:spacing w:after="60"/>
        <w:jc w:val="both"/>
        <w:rPr>
          <w:rFonts w:cs="Times New Roman"/>
          <w:b/>
          <w:color w:val="auto"/>
          <w:sz w:val="28"/>
          <w:szCs w:val="28"/>
        </w:rPr>
      </w:pPr>
      <w:r w:rsidRPr="00EB7C6D">
        <w:rPr>
          <w:rFonts w:cs="Times New Roman"/>
          <w:b/>
          <w:color w:val="auto"/>
          <w:sz w:val="28"/>
          <w:szCs w:val="28"/>
        </w:rPr>
        <w:t xml:space="preserve">2. Thân bài </w:t>
      </w:r>
    </w:p>
    <w:p w14:paraId="6E4E7913" w14:textId="609FF495"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 Luận điểm 1:</w:t>
      </w:r>
      <w:r w:rsidRPr="00EB7C6D">
        <w:rPr>
          <w:rFonts w:cs="Times New Roman"/>
          <w:color w:val="auto"/>
          <w:sz w:val="28"/>
          <w:szCs w:val="28"/>
        </w:rPr>
        <w:t xml:space="preserve"> </w:t>
      </w:r>
      <w:r w:rsidR="007D4459" w:rsidRPr="007D4459">
        <w:rPr>
          <w:rFonts w:cs="Times New Roman"/>
          <w:color w:val="auto"/>
          <w:sz w:val="28"/>
          <w:szCs w:val="28"/>
        </w:rPr>
        <w:t xml:space="preserve">Khái quát </w:t>
      </w:r>
      <w:proofErr w:type="gramStart"/>
      <w:r w:rsidR="007D4459" w:rsidRPr="007D4459">
        <w:rPr>
          <w:rFonts w:cs="Times New Roman"/>
          <w:color w:val="auto"/>
          <w:sz w:val="28"/>
          <w:szCs w:val="28"/>
        </w:rPr>
        <w:t>chung(</w:t>
      </w:r>
      <w:proofErr w:type="gramEnd"/>
      <w:r w:rsidR="007D4459" w:rsidRPr="007D4459">
        <w:rPr>
          <w:rFonts w:cs="Times New Roman"/>
          <w:color w:val="auto"/>
          <w:sz w:val="28"/>
          <w:szCs w:val="28"/>
        </w:rPr>
        <w:t>Hoàn cảnh sáng tác, tóm tắt cốt truyện,</w:t>
      </w:r>
      <w:r w:rsidR="007D4459">
        <w:rPr>
          <w:rFonts w:cs="Times New Roman"/>
          <w:color w:val="auto"/>
          <w:sz w:val="28"/>
          <w:szCs w:val="28"/>
        </w:rPr>
        <w:t>….</w:t>
      </w:r>
      <w:r w:rsidR="007D4459" w:rsidRPr="007D4459">
        <w:rPr>
          <w:rFonts w:cs="Times New Roman"/>
          <w:color w:val="auto"/>
          <w:sz w:val="28"/>
          <w:szCs w:val="28"/>
        </w:rPr>
        <w:t>).</w:t>
      </w:r>
    </w:p>
    <w:p w14:paraId="5387ADCF" w14:textId="05BFA268"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 Luận điểm 2:</w:t>
      </w:r>
      <w:r w:rsidRPr="00EB7C6D">
        <w:rPr>
          <w:rFonts w:cs="Times New Roman"/>
          <w:color w:val="auto"/>
          <w:sz w:val="28"/>
          <w:szCs w:val="28"/>
        </w:rPr>
        <w:t xml:space="preserve"> Phân tích, đánh giá về nghệ thuật (Điểm nhìn, ngôi kể, ngôn ngữ người kể chuyện/nhân vật, nghệ thuật xây dựng tình huống</w:t>
      </w:r>
      <w:r w:rsidR="00D87991">
        <w:rPr>
          <w:rFonts w:cs="Times New Roman"/>
          <w:color w:val="auto"/>
          <w:sz w:val="28"/>
          <w:szCs w:val="28"/>
        </w:rPr>
        <w:t>…</w:t>
      </w:r>
      <w:r w:rsidRPr="00EB7C6D">
        <w:rPr>
          <w:rFonts w:cs="Times New Roman"/>
          <w:color w:val="auto"/>
          <w:sz w:val="28"/>
          <w:szCs w:val="28"/>
        </w:rPr>
        <w:t>).</w:t>
      </w:r>
    </w:p>
    <w:p w14:paraId="1723CB39" w14:textId="77777777" w:rsidR="00414538" w:rsidRPr="00EB7C6D" w:rsidRDefault="005D287B" w:rsidP="006854E4">
      <w:pPr>
        <w:spacing w:after="60"/>
        <w:jc w:val="both"/>
        <w:rPr>
          <w:rFonts w:cs="Times New Roman"/>
          <w:color w:val="auto"/>
          <w:sz w:val="28"/>
          <w:szCs w:val="28"/>
        </w:rPr>
      </w:pPr>
      <w:r w:rsidRPr="00EB7C6D">
        <w:rPr>
          <w:rFonts w:cs="Times New Roman"/>
          <w:b/>
          <w:color w:val="auto"/>
          <w:sz w:val="28"/>
          <w:szCs w:val="28"/>
        </w:rPr>
        <w:t xml:space="preserve">- </w:t>
      </w:r>
      <w:r w:rsidR="0038633A" w:rsidRPr="00EB7C6D">
        <w:rPr>
          <w:rFonts w:cs="Times New Roman"/>
          <w:b/>
          <w:color w:val="auto"/>
          <w:sz w:val="28"/>
          <w:szCs w:val="28"/>
        </w:rPr>
        <w:t>Luận điểm 3:</w:t>
      </w:r>
      <w:r w:rsidR="0038633A" w:rsidRPr="00EB7C6D">
        <w:rPr>
          <w:rFonts w:cs="Times New Roman"/>
          <w:color w:val="auto"/>
          <w:sz w:val="28"/>
          <w:szCs w:val="28"/>
        </w:rPr>
        <w:t xml:space="preserve"> Đánh giá sự kết hợp giữa nội dung và nghệ thuật; đóng góp của tác phẩm.</w:t>
      </w:r>
    </w:p>
    <w:p w14:paraId="53380832" w14:textId="77777777"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3. Kết bài:</w:t>
      </w:r>
      <w:r w:rsidRPr="00EB7C6D">
        <w:rPr>
          <w:rFonts w:cs="Times New Roman"/>
          <w:color w:val="auto"/>
          <w:sz w:val="28"/>
          <w:szCs w:val="28"/>
        </w:rPr>
        <w:t xml:space="preserve"> Khẳng định giá trị tác phẩm và ấn tượng/bài học rút ra cho bản thân.</w:t>
      </w:r>
    </w:p>
    <w:p w14:paraId="279F52BD" w14:textId="77777777" w:rsidR="00414538" w:rsidRPr="00B413AD" w:rsidRDefault="0038633A" w:rsidP="006854E4">
      <w:pPr>
        <w:keepNext/>
        <w:spacing w:before="200" w:after="80"/>
        <w:jc w:val="both"/>
        <w:rPr>
          <w:rFonts w:cs="Times New Roman"/>
          <w:color w:val="FF0000"/>
          <w:sz w:val="28"/>
          <w:szCs w:val="28"/>
        </w:rPr>
      </w:pPr>
      <w:r w:rsidRPr="00B413AD">
        <w:rPr>
          <w:rFonts w:cs="Times New Roman"/>
          <w:b/>
          <w:color w:val="FF0000"/>
          <w:sz w:val="28"/>
          <w:szCs w:val="28"/>
        </w:rPr>
        <w:t xml:space="preserve">HOẠT ĐỘNG 3: TỔNG KẾT, ĐÁNH GIÁ &amp; DẶN DÒ </w:t>
      </w:r>
    </w:p>
    <w:p w14:paraId="2635D7B5" w14:textId="77777777"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1. Tổng kết &amp; Trao giải (2 phút):</w:t>
      </w:r>
      <w:r w:rsidRPr="00EB7C6D">
        <w:rPr>
          <w:rFonts w:cs="Times New Roman"/>
          <w:color w:val="auto"/>
          <w:sz w:val="28"/>
          <w:szCs w:val="28"/>
        </w:rPr>
        <w:t xml:space="preserve"> Thư ký tổng hợp điểm số qua 3 trò chơi. GV tuyên dương đội chiến thắng, trao quà khuyến khích (nhãn vở/bút), động viên tinh thần cả lớp.</w:t>
      </w:r>
    </w:p>
    <w:p w14:paraId="7AA0F352" w14:textId="77777777" w:rsidR="00414538" w:rsidRPr="00EB7C6D" w:rsidRDefault="0038633A" w:rsidP="006854E4">
      <w:pPr>
        <w:spacing w:after="60"/>
        <w:jc w:val="both"/>
        <w:rPr>
          <w:rFonts w:cs="Times New Roman"/>
          <w:color w:val="auto"/>
          <w:sz w:val="28"/>
          <w:szCs w:val="28"/>
        </w:rPr>
      </w:pPr>
      <w:r w:rsidRPr="00EB7C6D">
        <w:rPr>
          <w:rFonts w:cs="Times New Roman"/>
          <w:b/>
          <w:color w:val="auto"/>
          <w:sz w:val="28"/>
          <w:szCs w:val="28"/>
        </w:rPr>
        <w:t>2. Dặn dò &amp; Bài tập về nhà (3 phút):</w:t>
      </w:r>
      <w:r w:rsidRPr="00EB7C6D">
        <w:rPr>
          <w:rFonts w:cs="Times New Roman"/>
          <w:color w:val="auto"/>
          <w:sz w:val="28"/>
          <w:szCs w:val="28"/>
        </w:rPr>
        <w:t xml:space="preserve"> Ôn tập lại sơ đồ tư duy Tri thức Ngữ văn Bài 1. Nộp bài tập làm tại nhà vào tiết học tới.</w:t>
      </w:r>
    </w:p>
    <w:p w14:paraId="7000F449" w14:textId="77777777" w:rsidR="004F332D" w:rsidRDefault="0038633A" w:rsidP="004F332D">
      <w:pPr>
        <w:spacing w:after="120"/>
        <w:jc w:val="both"/>
        <w:rPr>
          <w:rFonts w:cs="Times New Roman"/>
          <w:color w:val="auto"/>
          <w:sz w:val="28"/>
          <w:szCs w:val="28"/>
        </w:rPr>
      </w:pPr>
      <w:r w:rsidRPr="00EB7C6D">
        <w:rPr>
          <w:rFonts w:cs="Times New Roman"/>
          <w:b/>
          <w:color w:val="auto"/>
          <w:sz w:val="28"/>
          <w:szCs w:val="28"/>
        </w:rPr>
        <w:t xml:space="preserve">Đề bài về nhà: </w:t>
      </w:r>
      <w:r w:rsidRPr="00EB7C6D">
        <w:rPr>
          <w:rFonts w:cs="Times New Roman"/>
          <w:color w:val="auto"/>
          <w:sz w:val="28"/>
          <w:szCs w:val="28"/>
        </w:rPr>
        <w:t xml:space="preserve">Viết đoạn văn (khoảng </w:t>
      </w:r>
      <w:r w:rsidR="003D4FFB">
        <w:rPr>
          <w:rFonts w:cs="Times New Roman"/>
          <w:color w:val="auto"/>
          <w:sz w:val="28"/>
          <w:szCs w:val="28"/>
        </w:rPr>
        <w:t>1</w:t>
      </w:r>
      <w:r w:rsidR="00546A06">
        <w:rPr>
          <w:rFonts w:cs="Times New Roman"/>
          <w:color w:val="auto"/>
          <w:sz w:val="28"/>
          <w:szCs w:val="28"/>
        </w:rPr>
        <w:t>5</w:t>
      </w:r>
      <w:r w:rsidR="005D287B" w:rsidRPr="00EB7C6D">
        <w:rPr>
          <w:rFonts w:cs="Times New Roman"/>
          <w:color w:val="auto"/>
          <w:sz w:val="28"/>
          <w:szCs w:val="28"/>
        </w:rPr>
        <w:t>0</w:t>
      </w:r>
      <w:r w:rsidRPr="00EB7C6D">
        <w:rPr>
          <w:rFonts w:cs="Times New Roman"/>
          <w:color w:val="auto"/>
          <w:sz w:val="28"/>
          <w:szCs w:val="28"/>
        </w:rPr>
        <w:t xml:space="preserve"> chữ) phân tích ý nghĩa tình huống truyện trong một tác phẩm truyện ngắn thuộc Bài 1 mà em đã học.</w:t>
      </w:r>
    </w:p>
    <w:tbl>
      <w:tblPr>
        <w:tblStyle w:val="TableGrid"/>
        <w:tblpPr w:leftFromText="180" w:rightFromText="180" w:vertAnchor="text" w:horzAnchor="margin" w:tblpY="136"/>
        <w:tblW w:w="0" w:type="auto"/>
        <w:tblLook w:val="04A0" w:firstRow="1" w:lastRow="0" w:firstColumn="1" w:lastColumn="0" w:noHBand="0" w:noVBand="1"/>
      </w:tblPr>
      <w:tblGrid>
        <w:gridCol w:w="1951"/>
        <w:gridCol w:w="2410"/>
        <w:gridCol w:w="2551"/>
        <w:gridCol w:w="3085"/>
      </w:tblGrid>
      <w:tr w:rsidR="004F332D" w:rsidRPr="00EB7C6D" w14:paraId="1F33D357" w14:textId="77777777" w:rsidTr="004F332D">
        <w:tc>
          <w:tcPr>
            <w:tcW w:w="1951" w:type="dxa"/>
          </w:tcPr>
          <w:p w14:paraId="5B93F7C7"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Tiêu chí</w:t>
            </w:r>
          </w:p>
        </w:tc>
        <w:tc>
          <w:tcPr>
            <w:tcW w:w="2410" w:type="dxa"/>
          </w:tcPr>
          <w:p w14:paraId="56956E8D"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Chưa đạt (0 - 4 điểm)</w:t>
            </w:r>
          </w:p>
        </w:tc>
        <w:tc>
          <w:tcPr>
            <w:tcW w:w="2551" w:type="dxa"/>
          </w:tcPr>
          <w:p w14:paraId="3DBEE838"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Đạt (5 - 7 điểm)</w:t>
            </w:r>
          </w:p>
        </w:tc>
        <w:tc>
          <w:tcPr>
            <w:tcW w:w="3085" w:type="dxa"/>
          </w:tcPr>
          <w:p w14:paraId="5FDF93BE"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Tốt (8 - 10 điểm)</w:t>
            </w:r>
          </w:p>
        </w:tc>
      </w:tr>
      <w:tr w:rsidR="004F332D" w:rsidRPr="00EB7C6D" w14:paraId="55C42ECB" w14:textId="77777777" w:rsidTr="004F332D">
        <w:tc>
          <w:tcPr>
            <w:tcW w:w="1951" w:type="dxa"/>
          </w:tcPr>
          <w:p w14:paraId="223F78FD"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1. Cấu trúc đoạn văn</w:t>
            </w:r>
            <w:r w:rsidRPr="004F332D">
              <w:rPr>
                <w:rFonts w:cs="Times New Roman"/>
                <w:b/>
                <w:color w:val="auto"/>
                <w:szCs w:val="26"/>
              </w:rPr>
              <w:br/>
              <w:t>(2.0 điểm)</w:t>
            </w:r>
          </w:p>
        </w:tc>
        <w:tc>
          <w:tcPr>
            <w:tcW w:w="2410" w:type="dxa"/>
          </w:tcPr>
          <w:p w14:paraId="78114737" w14:textId="77777777" w:rsidR="004F332D" w:rsidRPr="004F332D" w:rsidRDefault="004F332D" w:rsidP="004F332D">
            <w:pPr>
              <w:keepNext/>
              <w:spacing w:before="280" w:after="120"/>
              <w:rPr>
                <w:rFonts w:cs="Times New Roman"/>
                <w:color w:val="auto"/>
                <w:szCs w:val="26"/>
              </w:rPr>
            </w:pPr>
            <w:r w:rsidRPr="004F332D">
              <w:rPr>
                <w:rFonts w:cs="Times New Roman"/>
                <w:color w:val="auto"/>
                <w:szCs w:val="26"/>
              </w:rPr>
              <w:t>Viết sai dung lượng (quá ngắn/quá dài) hoặc không đúng hình thức đoạn văn.</w:t>
            </w:r>
          </w:p>
        </w:tc>
        <w:tc>
          <w:tcPr>
            <w:tcW w:w="2551" w:type="dxa"/>
          </w:tcPr>
          <w:p w14:paraId="49E609DB" w14:textId="77777777" w:rsidR="004F332D" w:rsidRPr="004F332D" w:rsidRDefault="004F332D" w:rsidP="004F332D">
            <w:pPr>
              <w:keepNext/>
              <w:spacing w:before="280" w:after="120"/>
              <w:rPr>
                <w:rFonts w:cs="Times New Roman"/>
                <w:color w:val="auto"/>
                <w:szCs w:val="26"/>
              </w:rPr>
            </w:pPr>
            <w:r w:rsidRPr="004F332D">
              <w:rPr>
                <w:rFonts w:cs="Times New Roman"/>
                <w:color w:val="auto"/>
                <w:szCs w:val="26"/>
              </w:rPr>
              <w:t>Đúng hình thức đoạn văn, đảm bảo dung lượng 150 chữ.</w:t>
            </w:r>
          </w:p>
        </w:tc>
        <w:tc>
          <w:tcPr>
            <w:tcW w:w="3085" w:type="dxa"/>
          </w:tcPr>
          <w:p w14:paraId="19150096" w14:textId="77777777" w:rsidR="004F332D" w:rsidRPr="004F332D" w:rsidRDefault="004F332D" w:rsidP="004F332D">
            <w:pPr>
              <w:keepNext/>
              <w:spacing w:before="280" w:after="120"/>
              <w:rPr>
                <w:rFonts w:cs="Times New Roman"/>
                <w:color w:val="auto"/>
                <w:szCs w:val="26"/>
              </w:rPr>
            </w:pPr>
            <w:r w:rsidRPr="004F332D">
              <w:rPr>
                <w:rFonts w:cs="Times New Roman"/>
                <w:color w:val="auto"/>
                <w:szCs w:val="26"/>
              </w:rPr>
              <w:t>Dung lượng chuẩn xác, đoạn văn diễn đạt chặt chẽ, mở - phát triển - kết đoạn rõ ràng.</w:t>
            </w:r>
          </w:p>
        </w:tc>
      </w:tr>
      <w:tr w:rsidR="004F332D" w:rsidRPr="00EB7C6D" w14:paraId="28B183B9" w14:textId="77777777" w:rsidTr="004F332D">
        <w:tc>
          <w:tcPr>
            <w:tcW w:w="1951" w:type="dxa"/>
          </w:tcPr>
          <w:p w14:paraId="6243F357" w14:textId="77777777" w:rsidR="004F332D" w:rsidRPr="004F332D" w:rsidRDefault="004F332D" w:rsidP="004F332D">
            <w:pPr>
              <w:keepNext/>
              <w:spacing w:before="280" w:after="120"/>
              <w:rPr>
                <w:rFonts w:cs="Times New Roman"/>
                <w:color w:val="auto"/>
                <w:szCs w:val="26"/>
              </w:rPr>
            </w:pPr>
            <w:r w:rsidRPr="004F332D">
              <w:rPr>
                <w:rFonts w:cs="Times New Roman"/>
                <w:b/>
                <w:color w:val="auto"/>
                <w:szCs w:val="26"/>
              </w:rPr>
              <w:t>2. Nội dung phân tích</w:t>
            </w:r>
            <w:r w:rsidRPr="004F332D">
              <w:rPr>
                <w:rFonts w:cs="Times New Roman"/>
                <w:b/>
                <w:color w:val="auto"/>
                <w:szCs w:val="26"/>
              </w:rPr>
              <w:br/>
              <w:t>(5.0 điểm)</w:t>
            </w:r>
          </w:p>
        </w:tc>
        <w:tc>
          <w:tcPr>
            <w:tcW w:w="2410" w:type="dxa"/>
          </w:tcPr>
          <w:p w14:paraId="63DB4963" w14:textId="77777777" w:rsidR="004F332D" w:rsidRPr="004F332D" w:rsidRDefault="004F332D" w:rsidP="004F332D">
            <w:pPr>
              <w:keepNext/>
              <w:spacing w:before="280" w:after="120"/>
              <w:rPr>
                <w:rFonts w:cs="Times New Roman"/>
                <w:color w:val="auto"/>
                <w:szCs w:val="26"/>
              </w:rPr>
            </w:pPr>
            <w:r w:rsidRPr="004F332D">
              <w:rPr>
                <w:rFonts w:cs="Times New Roman"/>
                <w:color w:val="auto"/>
                <w:szCs w:val="26"/>
              </w:rPr>
              <w:t>Chưa nêu được tình huống truyện; phân tích sơ sài, lan man.</w:t>
            </w:r>
          </w:p>
        </w:tc>
        <w:tc>
          <w:tcPr>
            <w:tcW w:w="2551" w:type="dxa"/>
          </w:tcPr>
          <w:p w14:paraId="6E9B53AC" w14:textId="77777777" w:rsidR="004F332D" w:rsidRPr="004F332D" w:rsidRDefault="004F332D" w:rsidP="004F332D">
            <w:pPr>
              <w:rPr>
                <w:rFonts w:cs="Times New Roman"/>
                <w:color w:val="auto"/>
                <w:szCs w:val="26"/>
              </w:rPr>
            </w:pPr>
            <w:r w:rsidRPr="004F332D">
              <w:rPr>
                <w:rFonts w:cs="Times New Roman"/>
                <w:color w:val="auto"/>
                <w:szCs w:val="26"/>
              </w:rPr>
              <w:t>Nêu đúng tình huống truyện, chỉ ra được ý nghĩa tình huống đối với nhân vật/chủ đề.</w:t>
            </w:r>
          </w:p>
        </w:tc>
        <w:tc>
          <w:tcPr>
            <w:tcW w:w="3085" w:type="dxa"/>
          </w:tcPr>
          <w:p w14:paraId="57E5DF39" w14:textId="77777777" w:rsidR="004F332D" w:rsidRPr="004F332D" w:rsidRDefault="004F332D" w:rsidP="004F332D">
            <w:pPr>
              <w:keepNext/>
              <w:spacing w:before="280" w:after="120"/>
              <w:rPr>
                <w:rFonts w:cs="Times New Roman"/>
                <w:color w:val="auto"/>
                <w:szCs w:val="26"/>
              </w:rPr>
            </w:pPr>
            <w:r w:rsidRPr="004F332D">
              <w:rPr>
                <w:rFonts w:cs="Times New Roman"/>
                <w:color w:val="auto"/>
                <w:szCs w:val="26"/>
              </w:rPr>
              <w:t>Phân tích sâu sắc tình huống truyện, chỉ ra rõ vai trò thúc đẩy cốt truyện và bộc lộ chủ đề, lý lẽ dẫn chứng thuyết phục.</w:t>
            </w:r>
          </w:p>
        </w:tc>
      </w:tr>
      <w:tr w:rsidR="004F332D" w:rsidRPr="00EB7C6D" w14:paraId="14FDE683" w14:textId="77777777" w:rsidTr="004F332D">
        <w:tc>
          <w:tcPr>
            <w:tcW w:w="1951" w:type="dxa"/>
          </w:tcPr>
          <w:p w14:paraId="3D1706E8" w14:textId="77777777" w:rsidR="004F332D" w:rsidRPr="004F332D" w:rsidRDefault="004F332D" w:rsidP="004F332D">
            <w:pPr>
              <w:jc w:val="center"/>
              <w:rPr>
                <w:rFonts w:cs="Times New Roman"/>
                <w:color w:val="auto"/>
                <w:szCs w:val="26"/>
              </w:rPr>
            </w:pPr>
            <w:r w:rsidRPr="004F332D">
              <w:rPr>
                <w:rFonts w:cs="Times New Roman"/>
                <w:b/>
                <w:color w:val="auto"/>
                <w:szCs w:val="26"/>
              </w:rPr>
              <w:t>3. Ngôn ngữ &amp; Diễn đạt</w:t>
            </w:r>
            <w:r w:rsidRPr="004F332D">
              <w:rPr>
                <w:rFonts w:cs="Times New Roman"/>
                <w:b/>
                <w:color w:val="auto"/>
                <w:szCs w:val="26"/>
              </w:rPr>
              <w:br/>
              <w:t>(2.0 điểm)</w:t>
            </w:r>
          </w:p>
        </w:tc>
        <w:tc>
          <w:tcPr>
            <w:tcW w:w="2410" w:type="dxa"/>
          </w:tcPr>
          <w:p w14:paraId="3770BCB0" w14:textId="77777777" w:rsidR="004F332D" w:rsidRPr="004F332D" w:rsidRDefault="004F332D" w:rsidP="004F332D">
            <w:pPr>
              <w:rPr>
                <w:rFonts w:cs="Times New Roman"/>
                <w:color w:val="auto"/>
                <w:szCs w:val="26"/>
              </w:rPr>
            </w:pPr>
            <w:r w:rsidRPr="004F332D">
              <w:rPr>
                <w:rFonts w:cs="Times New Roman"/>
                <w:color w:val="auto"/>
                <w:szCs w:val="26"/>
              </w:rPr>
              <w:t>Mắc nhiều lỗi chính tả, dùng từ, đặt câu.</w:t>
            </w:r>
          </w:p>
        </w:tc>
        <w:tc>
          <w:tcPr>
            <w:tcW w:w="2551" w:type="dxa"/>
          </w:tcPr>
          <w:p w14:paraId="7B036D92" w14:textId="77777777" w:rsidR="004F332D" w:rsidRPr="004F332D" w:rsidRDefault="004F332D" w:rsidP="004F332D">
            <w:pPr>
              <w:rPr>
                <w:rFonts w:cs="Times New Roman"/>
                <w:color w:val="auto"/>
                <w:szCs w:val="26"/>
              </w:rPr>
            </w:pPr>
            <w:r w:rsidRPr="004F332D">
              <w:rPr>
                <w:rFonts w:cs="Times New Roman"/>
                <w:color w:val="auto"/>
                <w:szCs w:val="26"/>
              </w:rPr>
              <w:t>Diễn đạt trôi chảy, đúng chính tả, ngữ pháp.</w:t>
            </w:r>
          </w:p>
        </w:tc>
        <w:tc>
          <w:tcPr>
            <w:tcW w:w="3085" w:type="dxa"/>
          </w:tcPr>
          <w:p w14:paraId="4D8F7EBD" w14:textId="77777777" w:rsidR="004F332D" w:rsidRPr="004F332D" w:rsidRDefault="004F332D" w:rsidP="004F332D">
            <w:pPr>
              <w:rPr>
                <w:rFonts w:cs="Times New Roman"/>
                <w:color w:val="auto"/>
                <w:szCs w:val="26"/>
              </w:rPr>
            </w:pPr>
            <w:r w:rsidRPr="004F332D">
              <w:rPr>
                <w:rFonts w:cs="Times New Roman"/>
                <w:color w:val="auto"/>
                <w:szCs w:val="26"/>
              </w:rPr>
              <w:t>Diễn đạt truyền cảm, giàu hình ảnh, dùng từ đắt giá, có sự sáng tạo.</w:t>
            </w:r>
          </w:p>
        </w:tc>
      </w:tr>
      <w:tr w:rsidR="004F332D" w:rsidRPr="00EB7C6D" w14:paraId="4BE80E5D" w14:textId="77777777" w:rsidTr="004F332D">
        <w:tc>
          <w:tcPr>
            <w:tcW w:w="1951" w:type="dxa"/>
          </w:tcPr>
          <w:p w14:paraId="6B80FEDD" w14:textId="77777777" w:rsidR="004F332D" w:rsidRPr="004F332D" w:rsidRDefault="004F332D" w:rsidP="004F332D">
            <w:pPr>
              <w:jc w:val="center"/>
              <w:rPr>
                <w:rFonts w:cs="Times New Roman"/>
                <w:color w:val="auto"/>
                <w:szCs w:val="26"/>
              </w:rPr>
            </w:pPr>
            <w:r w:rsidRPr="004F332D">
              <w:rPr>
                <w:rFonts w:cs="Times New Roman"/>
                <w:b/>
                <w:color w:val="auto"/>
                <w:szCs w:val="26"/>
              </w:rPr>
              <w:t>4. Sáng tạo</w:t>
            </w:r>
            <w:r w:rsidRPr="004F332D">
              <w:rPr>
                <w:rFonts w:cs="Times New Roman"/>
                <w:b/>
                <w:color w:val="auto"/>
                <w:szCs w:val="26"/>
              </w:rPr>
              <w:br/>
              <w:t>(1.0 điểm)</w:t>
            </w:r>
          </w:p>
        </w:tc>
        <w:tc>
          <w:tcPr>
            <w:tcW w:w="2410" w:type="dxa"/>
          </w:tcPr>
          <w:p w14:paraId="4EBE44DE" w14:textId="77777777" w:rsidR="004F332D" w:rsidRPr="004F332D" w:rsidRDefault="004F332D" w:rsidP="004F332D">
            <w:pPr>
              <w:rPr>
                <w:rFonts w:cs="Times New Roman"/>
                <w:color w:val="auto"/>
                <w:szCs w:val="26"/>
              </w:rPr>
            </w:pPr>
            <w:r w:rsidRPr="004F332D">
              <w:rPr>
                <w:rFonts w:cs="Times New Roman"/>
                <w:color w:val="auto"/>
                <w:szCs w:val="26"/>
              </w:rPr>
              <w:t>Không có nét riêng.</w:t>
            </w:r>
          </w:p>
        </w:tc>
        <w:tc>
          <w:tcPr>
            <w:tcW w:w="2551" w:type="dxa"/>
          </w:tcPr>
          <w:p w14:paraId="7464D7BB" w14:textId="77777777" w:rsidR="004F332D" w:rsidRPr="004F332D" w:rsidRDefault="004F332D" w:rsidP="004F332D">
            <w:pPr>
              <w:rPr>
                <w:rFonts w:cs="Times New Roman"/>
                <w:color w:val="auto"/>
                <w:szCs w:val="26"/>
              </w:rPr>
            </w:pPr>
            <w:r w:rsidRPr="004F332D">
              <w:rPr>
                <w:rFonts w:cs="Times New Roman"/>
                <w:color w:val="auto"/>
                <w:szCs w:val="26"/>
              </w:rPr>
              <w:t>Có suy nghĩ riêng nhưng chưa nổi bật.</w:t>
            </w:r>
          </w:p>
        </w:tc>
        <w:tc>
          <w:tcPr>
            <w:tcW w:w="3085" w:type="dxa"/>
          </w:tcPr>
          <w:p w14:paraId="5BB50E07" w14:textId="77777777" w:rsidR="004F332D" w:rsidRPr="004F332D" w:rsidRDefault="004F332D" w:rsidP="004F332D">
            <w:pPr>
              <w:rPr>
                <w:rFonts w:cs="Times New Roman"/>
                <w:color w:val="auto"/>
                <w:szCs w:val="26"/>
              </w:rPr>
            </w:pPr>
            <w:r w:rsidRPr="004F332D">
              <w:rPr>
                <w:rFonts w:cs="Times New Roman"/>
                <w:color w:val="auto"/>
                <w:szCs w:val="26"/>
              </w:rPr>
              <w:t>Có góc nhìn mới mẻ, liên hệ mở rộng sâu sắc.</w:t>
            </w:r>
          </w:p>
        </w:tc>
      </w:tr>
    </w:tbl>
    <w:p w14:paraId="1DCA48EA" w14:textId="243A69FE" w:rsidR="00414538" w:rsidRPr="004F332D" w:rsidRDefault="0038633A" w:rsidP="004F332D">
      <w:pPr>
        <w:spacing w:after="120"/>
        <w:jc w:val="both"/>
        <w:rPr>
          <w:rFonts w:cs="Times New Roman"/>
          <w:color w:val="auto"/>
          <w:sz w:val="28"/>
          <w:szCs w:val="28"/>
        </w:rPr>
      </w:pPr>
      <w:r w:rsidRPr="00EB7C6D">
        <w:rPr>
          <w:rFonts w:cs="Times New Roman"/>
          <w:b/>
          <w:color w:val="FF0000"/>
          <w:sz w:val="28"/>
          <w:szCs w:val="28"/>
        </w:rPr>
        <w:t>D. PHỤ LỤC: KHUNG RUBRIC CHẤM ĐOẠN VĂN (10 ĐIỂM)</w:t>
      </w:r>
    </w:p>
    <w:p w14:paraId="7E5DCC12" w14:textId="2684D017" w:rsidR="007D6011" w:rsidRPr="00294CAB" w:rsidRDefault="0038633A">
      <w:pPr>
        <w:spacing w:before="400"/>
        <w:rPr>
          <w:rFonts w:cs="Times New Roman"/>
          <w:i/>
          <w:color w:val="auto"/>
          <w:sz w:val="28"/>
          <w:szCs w:val="28"/>
        </w:rPr>
      </w:pPr>
      <w:r w:rsidRPr="00294CAB">
        <w:rPr>
          <w:rFonts w:cs="Times New Roman"/>
          <w:b/>
          <w:bCs/>
          <w:iCs/>
          <w:color w:val="auto"/>
          <w:sz w:val="28"/>
          <w:szCs w:val="28"/>
        </w:rPr>
        <w:lastRenderedPageBreak/>
        <w:t>RÚT KINH NGHIỆM SAU TIẾT DẠY</w:t>
      </w:r>
      <w:r w:rsidRPr="00EB7C6D">
        <w:rPr>
          <w:rFonts w:cs="Times New Roman"/>
          <w:i/>
          <w:color w:val="auto"/>
          <w:sz w:val="28"/>
          <w:szCs w:val="28"/>
        </w:rPr>
        <w:t>:</w:t>
      </w:r>
      <w:r w:rsidRPr="00EB7C6D">
        <w:rPr>
          <w:rFonts w:cs="Times New Roman"/>
          <w:i/>
          <w:color w:val="auto"/>
          <w:sz w:val="28"/>
          <w:szCs w:val="28"/>
        </w:rPr>
        <w:br/>
        <w:t>.............................................................................................................................................................................................................................................................................................................................................................................</w:t>
      </w:r>
      <w:r w:rsidR="00D14DA2">
        <w:rPr>
          <w:rFonts w:cs="Times New Roman"/>
          <w:i/>
          <w:color w:val="auto"/>
          <w:sz w:val="28"/>
          <w:szCs w:val="28"/>
        </w:rPr>
        <w:t>....................................................</w:t>
      </w:r>
      <w:r w:rsidR="007D6011" w:rsidRPr="00EB7C6D">
        <w:rPr>
          <w:rFonts w:cs="Times New Roman"/>
          <w:b/>
          <w:i/>
          <w:color w:val="auto"/>
          <w:sz w:val="28"/>
          <w:szCs w:val="28"/>
        </w:rPr>
        <w:t>Phụ lục 1</w:t>
      </w:r>
    </w:p>
    <w:p w14:paraId="6F6AC7B2" w14:textId="7A47C915" w:rsidR="007D6011" w:rsidRDefault="007D6011">
      <w:pPr>
        <w:spacing w:before="400"/>
        <w:rPr>
          <w:rFonts w:cs="Times New Roman"/>
          <w:color w:val="auto"/>
          <w:sz w:val="28"/>
          <w:szCs w:val="28"/>
        </w:rPr>
      </w:pPr>
      <w:r w:rsidRPr="00EB7C6D">
        <w:rPr>
          <w:rFonts w:cs="Times New Roman"/>
          <w:noProof/>
          <w:color w:val="auto"/>
          <w:sz w:val="28"/>
          <w:szCs w:val="28"/>
        </w:rPr>
        <w:drawing>
          <wp:inline distT="0" distB="0" distL="0" distR="0" wp14:anchorId="6E7BECED" wp14:editId="233D2447">
            <wp:extent cx="6327140" cy="35591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ồng và Màu kem Minh họa Kế hoạch Hằng ngày Trình chiếu.jpg"/>
                    <pic:cNvPicPr/>
                  </pic:nvPicPr>
                  <pic:blipFill>
                    <a:blip r:embed="rId8"/>
                    <a:stretch>
                      <a:fillRect/>
                    </a:stretch>
                  </pic:blipFill>
                  <pic:spPr>
                    <a:xfrm>
                      <a:off x="0" y="0"/>
                      <a:ext cx="6327140" cy="3559175"/>
                    </a:xfrm>
                    <a:prstGeom prst="rect">
                      <a:avLst/>
                    </a:prstGeom>
                  </pic:spPr>
                </pic:pic>
              </a:graphicData>
            </a:graphic>
          </wp:inline>
        </w:drawing>
      </w:r>
    </w:p>
    <w:p w14:paraId="294E00BC" w14:textId="51E2DFD9" w:rsidR="00294CAB" w:rsidRDefault="00D14DA2" w:rsidP="00294CAB">
      <w:pPr>
        <w:rPr>
          <w:rFonts w:cs="Times New Roman"/>
          <w:color w:val="auto"/>
          <w:sz w:val="28"/>
          <w:szCs w:val="28"/>
        </w:rPr>
      </w:pPr>
      <w:r>
        <w:rPr>
          <w:rFonts w:cs="Times New Roman"/>
          <w:color w:val="auto"/>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DC02CD" w14:paraId="1C3FEEA5" w14:textId="77777777" w:rsidTr="00C93189">
        <w:tc>
          <w:tcPr>
            <w:tcW w:w="4998" w:type="dxa"/>
          </w:tcPr>
          <w:p w14:paraId="18822D53" w14:textId="77777777" w:rsidR="00294CAB" w:rsidRDefault="00294CAB" w:rsidP="00294CAB">
            <w:pPr>
              <w:rPr>
                <w:rFonts w:cs="Times New Roman"/>
                <w:color w:val="auto"/>
                <w:sz w:val="28"/>
                <w:szCs w:val="28"/>
              </w:rPr>
            </w:pPr>
          </w:p>
        </w:tc>
        <w:tc>
          <w:tcPr>
            <w:tcW w:w="4999" w:type="dxa"/>
          </w:tcPr>
          <w:p w14:paraId="4CB45EDC" w14:textId="77777777" w:rsidR="00294CAB" w:rsidRDefault="00294CAB" w:rsidP="00294CAB">
            <w:pPr>
              <w:jc w:val="center"/>
              <w:rPr>
                <w:rFonts w:cs="Times New Roman"/>
                <w:color w:val="auto"/>
                <w:sz w:val="28"/>
                <w:szCs w:val="28"/>
              </w:rPr>
            </w:pPr>
            <w:r>
              <w:rPr>
                <w:rFonts w:cs="Times New Roman"/>
                <w:color w:val="auto"/>
                <w:sz w:val="28"/>
                <w:szCs w:val="28"/>
              </w:rPr>
              <w:t>Phú Thuận, ngày 25 tháng 11 năm 2026</w:t>
            </w:r>
          </w:p>
          <w:p w14:paraId="71BAB69C" w14:textId="77777777" w:rsidR="00294CAB" w:rsidRDefault="00294CAB" w:rsidP="00294CAB">
            <w:pPr>
              <w:jc w:val="center"/>
              <w:rPr>
                <w:rFonts w:cs="Times New Roman"/>
                <w:color w:val="auto"/>
                <w:sz w:val="28"/>
                <w:szCs w:val="28"/>
              </w:rPr>
            </w:pPr>
            <w:r>
              <w:rPr>
                <w:rFonts w:cs="Times New Roman"/>
                <w:color w:val="auto"/>
                <w:sz w:val="28"/>
                <w:szCs w:val="28"/>
              </w:rPr>
              <w:t>Giáo viên</w:t>
            </w:r>
          </w:p>
          <w:p w14:paraId="5511859E" w14:textId="17F16EC5" w:rsidR="00294CAB" w:rsidRDefault="00DC02CD" w:rsidP="004C7559">
            <w:pPr>
              <w:jc w:val="center"/>
              <w:rPr>
                <w:rFonts w:cs="Times New Roman"/>
                <w:color w:val="auto"/>
                <w:sz w:val="28"/>
                <w:szCs w:val="28"/>
              </w:rPr>
            </w:pPr>
            <w:r>
              <w:rPr>
                <w:rFonts w:cs="Times New Roman"/>
                <w:noProof/>
                <w:color w:val="auto"/>
                <w:sz w:val="28"/>
                <w:szCs w:val="28"/>
              </w:rPr>
              <w:drawing>
                <wp:inline distT="0" distB="0" distL="0" distR="0" wp14:anchorId="24333BA2" wp14:editId="64E3C150">
                  <wp:extent cx="2085647" cy="109709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87734121380_1869817730704282814_518746965342767742_c6e302703854229f783440687c470a62.jpg"/>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2115799" cy="1112952"/>
                          </a:xfrm>
                          <a:prstGeom prst="rect">
                            <a:avLst/>
                          </a:prstGeom>
                        </pic:spPr>
                      </pic:pic>
                    </a:graphicData>
                  </a:graphic>
                </wp:inline>
              </w:drawing>
            </w:r>
          </w:p>
        </w:tc>
      </w:tr>
    </w:tbl>
    <w:p w14:paraId="573C96D3" w14:textId="72F56F1B" w:rsidR="00294CAB" w:rsidRDefault="00D14DA2" w:rsidP="00294CAB">
      <w:pPr>
        <w:rPr>
          <w:rFonts w:cs="Times New Roman"/>
          <w:color w:val="auto"/>
          <w:sz w:val="28"/>
          <w:szCs w:val="28"/>
        </w:rPr>
      </w:pPr>
      <w:r>
        <w:rPr>
          <w:rFonts w:cs="Times New Roman"/>
          <w:color w:val="auto"/>
          <w:sz w:val="28"/>
          <w:szCs w:val="28"/>
        </w:rPr>
        <w:t xml:space="preserve">  </w:t>
      </w:r>
    </w:p>
    <w:p w14:paraId="381C294C" w14:textId="46B1B6E8" w:rsidR="00294CAB" w:rsidRDefault="00294CAB" w:rsidP="00294CAB">
      <w:pPr>
        <w:rPr>
          <w:rFonts w:cs="Times New Roman"/>
          <w:color w:val="auto"/>
          <w:sz w:val="28"/>
          <w:szCs w:val="28"/>
        </w:rPr>
      </w:pPr>
      <w:r>
        <w:rPr>
          <w:rFonts w:cs="Times New Roman"/>
          <w:color w:val="auto"/>
          <w:sz w:val="28"/>
          <w:szCs w:val="28"/>
        </w:rPr>
        <w:t xml:space="preserve">                                                                                           </w:t>
      </w:r>
      <w:r w:rsidR="00DC02CD">
        <w:rPr>
          <w:rFonts w:cs="Times New Roman"/>
          <w:color w:val="auto"/>
          <w:sz w:val="28"/>
          <w:szCs w:val="28"/>
        </w:rPr>
        <w:t>Trần Thị Hoa</w:t>
      </w:r>
      <w:r>
        <w:rPr>
          <w:rFonts w:cs="Times New Roman"/>
          <w:color w:val="auto"/>
          <w:sz w:val="28"/>
          <w:szCs w:val="28"/>
        </w:rPr>
        <w:t xml:space="preserve">    </w:t>
      </w:r>
    </w:p>
    <w:p w14:paraId="4087A33B" w14:textId="3D7F49BC" w:rsidR="00294CAB" w:rsidRDefault="00D14DA2">
      <w:pPr>
        <w:spacing w:before="400"/>
        <w:rPr>
          <w:rFonts w:cs="Times New Roman"/>
          <w:color w:val="auto"/>
          <w:sz w:val="28"/>
          <w:szCs w:val="28"/>
        </w:rPr>
      </w:pPr>
      <w:r>
        <w:rPr>
          <w:rFonts w:cs="Times New Roman"/>
          <w:color w:val="auto"/>
          <w:sz w:val="28"/>
          <w:szCs w:val="28"/>
        </w:rPr>
        <w:t xml:space="preserve">   </w:t>
      </w:r>
      <w:r w:rsidR="00294CAB">
        <w:rPr>
          <w:rFonts w:cs="Times New Roman"/>
          <w:color w:val="auto"/>
          <w:sz w:val="28"/>
          <w:szCs w:val="28"/>
        </w:rPr>
        <w:t xml:space="preserve">                          </w:t>
      </w:r>
      <w:bookmarkStart w:id="0" w:name="_GoBack"/>
      <w:bookmarkEnd w:id="0"/>
    </w:p>
    <w:p w14:paraId="5EA48621" w14:textId="2F862BD5" w:rsidR="00D14DA2" w:rsidRPr="00EB7C6D" w:rsidRDefault="00294CAB">
      <w:pPr>
        <w:spacing w:before="400"/>
        <w:rPr>
          <w:rFonts w:cs="Times New Roman"/>
          <w:color w:val="auto"/>
          <w:sz w:val="28"/>
          <w:szCs w:val="28"/>
        </w:rPr>
      </w:pPr>
      <w:r>
        <w:rPr>
          <w:rFonts w:cs="Times New Roman"/>
          <w:color w:val="auto"/>
          <w:sz w:val="28"/>
          <w:szCs w:val="28"/>
        </w:rPr>
        <w:t xml:space="preserve">                                                                                             </w:t>
      </w:r>
      <w:r w:rsidR="00D14DA2">
        <w:rPr>
          <w:rFonts w:cs="Times New Roman"/>
          <w:color w:val="auto"/>
          <w:sz w:val="28"/>
          <w:szCs w:val="28"/>
        </w:rPr>
        <w:t xml:space="preserve">  </w:t>
      </w:r>
    </w:p>
    <w:sectPr w:rsidR="00D14DA2" w:rsidRPr="00EB7C6D" w:rsidSect="004865CD">
      <w:footerReference w:type="default" r:id="rId11"/>
      <w:pgSz w:w="11907" w:h="16840" w:code="9"/>
      <w:pgMar w:top="540" w:right="708" w:bottom="11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FD19D" w14:textId="77777777" w:rsidR="00761E01" w:rsidRDefault="00761E01">
      <w:r>
        <w:separator/>
      </w:r>
    </w:p>
  </w:endnote>
  <w:endnote w:type="continuationSeparator" w:id="0">
    <w:p w14:paraId="6201FBC5" w14:textId="77777777" w:rsidR="00761E01" w:rsidRDefault="0076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399298"/>
      <w:docPartObj>
        <w:docPartGallery w:val="Page Numbers (Bottom of Page)"/>
        <w:docPartUnique/>
      </w:docPartObj>
    </w:sdtPr>
    <w:sdtEndPr>
      <w:rPr>
        <w:noProof/>
      </w:rPr>
    </w:sdtEndPr>
    <w:sdtContent>
      <w:p w14:paraId="18839E6C" w14:textId="77777777" w:rsidR="00B413AD" w:rsidRDefault="00B413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614558" w14:textId="77777777" w:rsidR="00B413AD" w:rsidRDefault="00B41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83F0" w14:textId="77777777" w:rsidR="00761E01" w:rsidRDefault="00761E01">
      <w:r>
        <w:separator/>
      </w:r>
    </w:p>
  </w:footnote>
  <w:footnote w:type="continuationSeparator" w:id="0">
    <w:p w14:paraId="26300277" w14:textId="77777777" w:rsidR="00761E01" w:rsidRDefault="00761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ListNumber3"/>
      <w:lvlText w:val="%1."/>
      <w:lvlJc w:val="left"/>
      <w:pPr>
        <w:tabs>
          <w:tab w:val="left" w:pos="1004"/>
        </w:tabs>
        <w:ind w:left="1004"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00CB24F3"/>
    <w:multiLevelType w:val="multilevel"/>
    <w:tmpl w:val="7876A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EE136C"/>
    <w:multiLevelType w:val="multilevel"/>
    <w:tmpl w:val="9E16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6F5AF5"/>
    <w:multiLevelType w:val="multilevel"/>
    <w:tmpl w:val="87CA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2659DE"/>
    <w:multiLevelType w:val="hybridMultilevel"/>
    <w:tmpl w:val="E27C3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930B2"/>
    <w:multiLevelType w:val="hybridMultilevel"/>
    <w:tmpl w:val="CBF05890"/>
    <w:lvl w:ilvl="0" w:tplc="CBC03E2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8C240B"/>
    <w:multiLevelType w:val="multilevel"/>
    <w:tmpl w:val="C47AF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5F1560"/>
    <w:multiLevelType w:val="hybridMultilevel"/>
    <w:tmpl w:val="4276FB0A"/>
    <w:lvl w:ilvl="0" w:tplc="B97AE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
  </w:num>
  <w:num w:numId="8">
    <w:abstractNumId w:val="9"/>
  </w:num>
  <w:num w:numId="9">
    <w:abstractNumId w:val="12"/>
  </w:num>
  <w:num w:numId="10">
    <w:abstractNumId w:val="7"/>
  </w:num>
  <w:num w:numId="11">
    <w:abstractNumId w:val="11"/>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4CAB"/>
    <w:rsid w:val="0029639D"/>
    <w:rsid w:val="00326F90"/>
    <w:rsid w:val="00344F75"/>
    <w:rsid w:val="0038633A"/>
    <w:rsid w:val="003D4FFB"/>
    <w:rsid w:val="00414538"/>
    <w:rsid w:val="004865CD"/>
    <w:rsid w:val="00494FEC"/>
    <w:rsid w:val="004C7559"/>
    <w:rsid w:val="004E01ED"/>
    <w:rsid w:val="004F332D"/>
    <w:rsid w:val="00546A06"/>
    <w:rsid w:val="00557B46"/>
    <w:rsid w:val="005D287B"/>
    <w:rsid w:val="006854E4"/>
    <w:rsid w:val="006D231C"/>
    <w:rsid w:val="00734291"/>
    <w:rsid w:val="00761E01"/>
    <w:rsid w:val="007B0219"/>
    <w:rsid w:val="007D4459"/>
    <w:rsid w:val="007D6011"/>
    <w:rsid w:val="007F3A8C"/>
    <w:rsid w:val="00817A99"/>
    <w:rsid w:val="00883C39"/>
    <w:rsid w:val="008B08A5"/>
    <w:rsid w:val="00A07543"/>
    <w:rsid w:val="00AA1D8D"/>
    <w:rsid w:val="00AB1B43"/>
    <w:rsid w:val="00AB45AC"/>
    <w:rsid w:val="00AB6ECF"/>
    <w:rsid w:val="00B413AD"/>
    <w:rsid w:val="00B47730"/>
    <w:rsid w:val="00C93189"/>
    <w:rsid w:val="00C94444"/>
    <w:rsid w:val="00CB0664"/>
    <w:rsid w:val="00CB1E91"/>
    <w:rsid w:val="00CE684A"/>
    <w:rsid w:val="00D14DA2"/>
    <w:rsid w:val="00D37D1F"/>
    <w:rsid w:val="00D87991"/>
    <w:rsid w:val="00DC02CD"/>
    <w:rsid w:val="00DC5A8E"/>
    <w:rsid w:val="00E201B2"/>
    <w:rsid w:val="00E466F7"/>
    <w:rsid w:val="00E5080E"/>
    <w:rsid w:val="00E66717"/>
    <w:rsid w:val="00E83972"/>
    <w:rsid w:val="00E97C43"/>
    <w:rsid w:val="00EA1A41"/>
    <w:rsid w:val="00EB7C6D"/>
    <w:rsid w:val="00F22CE8"/>
    <w:rsid w:val="00F32B03"/>
    <w:rsid w:val="00F35979"/>
    <w:rsid w:val="00FC693F"/>
    <w:rsid w:val="00FD56E4"/>
    <w:rsid w:val="358C68FC"/>
    <w:rsid w:val="76FA4C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7C09AE"/>
  <w14:defaultImageDpi w14:val="300"/>
  <w15:docId w15:val="{E4401D9A-115D-421F-A14B-712708F1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qFormat="1"/>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qFormat="1"/>
    <w:lsdException w:name="Medium Grid 1 Accent 4" w:uiPriority="67"/>
    <w:lsdException w:name="Medium Grid 2 Accent 4" w:uiPriority="68" w:qFormat="1"/>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qFormat="1"/>
    <w:lsdException w:name="Medium Grid 1 Accent 6" w:uiPriority="67"/>
    <w:lsdException w:name="Medium Grid 2 Accent 6" w:uiPriority="68" w:qFormat="1"/>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color w:val="333333"/>
      <w:sz w:val="26"/>
      <w:szCs w:val="22"/>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7D60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011"/>
    <w:rPr>
      <w:rFonts w:ascii="Segoe UI" w:hAnsi="Segoe UI" w:cs="Segoe UI"/>
      <w:color w:val="333333"/>
      <w:sz w:val="18"/>
      <w:szCs w:val="18"/>
    </w:rPr>
  </w:style>
  <w:style w:type="paragraph" w:styleId="NormalWeb">
    <w:name w:val="Normal (Web)"/>
    <w:basedOn w:val="Normal"/>
    <w:uiPriority w:val="99"/>
    <w:unhideWhenUsed/>
    <w:rsid w:val="00EA1A41"/>
    <w:pPr>
      <w:spacing w:before="100" w:beforeAutospacing="1" w:after="100" w:afterAutospacing="1"/>
    </w:pPr>
    <w:rPr>
      <w:rFonts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003782">
      <w:bodyDiv w:val="1"/>
      <w:marLeft w:val="0"/>
      <w:marRight w:val="0"/>
      <w:marTop w:val="0"/>
      <w:marBottom w:val="0"/>
      <w:divBdr>
        <w:top w:val="none" w:sz="0" w:space="0" w:color="auto"/>
        <w:left w:val="none" w:sz="0" w:space="0" w:color="auto"/>
        <w:bottom w:val="none" w:sz="0" w:space="0" w:color="auto"/>
        <w:right w:val="none" w:sz="0" w:space="0" w:color="auto"/>
      </w:divBdr>
      <w:divsChild>
        <w:div w:id="1959949865">
          <w:marLeft w:val="0"/>
          <w:marRight w:val="0"/>
          <w:marTop w:val="0"/>
          <w:marBottom w:val="0"/>
          <w:divBdr>
            <w:top w:val="none" w:sz="0" w:space="0" w:color="auto"/>
            <w:left w:val="none" w:sz="0" w:space="0" w:color="auto"/>
            <w:bottom w:val="none" w:sz="0" w:space="0" w:color="auto"/>
            <w:right w:val="none" w:sz="0" w:space="0" w:color="auto"/>
          </w:divBdr>
        </w:div>
        <w:div w:id="978923181">
          <w:marLeft w:val="0"/>
          <w:marRight w:val="0"/>
          <w:marTop w:val="0"/>
          <w:marBottom w:val="0"/>
          <w:divBdr>
            <w:top w:val="none" w:sz="0" w:space="0" w:color="auto"/>
            <w:left w:val="none" w:sz="0" w:space="0" w:color="auto"/>
            <w:bottom w:val="none" w:sz="0" w:space="0" w:color="auto"/>
            <w:right w:val="none" w:sz="0" w:space="0" w:color="auto"/>
          </w:divBdr>
        </w:div>
        <w:div w:id="847601714">
          <w:marLeft w:val="0"/>
          <w:marRight w:val="0"/>
          <w:marTop w:val="0"/>
          <w:marBottom w:val="0"/>
          <w:divBdr>
            <w:top w:val="none" w:sz="0" w:space="0" w:color="auto"/>
            <w:left w:val="none" w:sz="0" w:space="0" w:color="auto"/>
            <w:bottom w:val="none" w:sz="0" w:space="0" w:color="auto"/>
            <w:right w:val="none" w:sz="0" w:space="0" w:color="auto"/>
          </w:divBdr>
        </w:div>
        <w:div w:id="76249556">
          <w:marLeft w:val="0"/>
          <w:marRight w:val="0"/>
          <w:marTop w:val="0"/>
          <w:marBottom w:val="0"/>
          <w:divBdr>
            <w:top w:val="none" w:sz="0" w:space="0" w:color="auto"/>
            <w:left w:val="none" w:sz="0" w:space="0" w:color="auto"/>
            <w:bottom w:val="none" w:sz="0" w:space="0" w:color="auto"/>
            <w:right w:val="none" w:sz="0" w:space="0" w:color="auto"/>
          </w:divBdr>
        </w:div>
        <w:div w:id="1973443587">
          <w:marLeft w:val="0"/>
          <w:marRight w:val="0"/>
          <w:marTop w:val="0"/>
          <w:marBottom w:val="0"/>
          <w:divBdr>
            <w:top w:val="none" w:sz="0" w:space="0" w:color="auto"/>
            <w:left w:val="none" w:sz="0" w:space="0" w:color="auto"/>
            <w:bottom w:val="none" w:sz="0" w:space="0" w:color="auto"/>
            <w:right w:val="none" w:sz="0" w:space="0" w:color="auto"/>
          </w:divBdr>
        </w:div>
      </w:divsChild>
    </w:div>
    <w:div w:id="517475622">
      <w:bodyDiv w:val="1"/>
      <w:marLeft w:val="0"/>
      <w:marRight w:val="0"/>
      <w:marTop w:val="0"/>
      <w:marBottom w:val="0"/>
      <w:divBdr>
        <w:top w:val="none" w:sz="0" w:space="0" w:color="auto"/>
        <w:left w:val="none" w:sz="0" w:space="0" w:color="auto"/>
        <w:bottom w:val="none" w:sz="0" w:space="0" w:color="auto"/>
        <w:right w:val="none" w:sz="0" w:space="0" w:color="auto"/>
      </w:divBdr>
    </w:div>
    <w:div w:id="809858389">
      <w:bodyDiv w:val="1"/>
      <w:marLeft w:val="0"/>
      <w:marRight w:val="0"/>
      <w:marTop w:val="0"/>
      <w:marBottom w:val="0"/>
      <w:divBdr>
        <w:top w:val="none" w:sz="0" w:space="0" w:color="auto"/>
        <w:left w:val="none" w:sz="0" w:space="0" w:color="auto"/>
        <w:bottom w:val="none" w:sz="0" w:space="0" w:color="auto"/>
        <w:right w:val="none" w:sz="0" w:space="0" w:color="auto"/>
      </w:divBdr>
    </w:div>
    <w:div w:id="880674832">
      <w:bodyDiv w:val="1"/>
      <w:marLeft w:val="0"/>
      <w:marRight w:val="0"/>
      <w:marTop w:val="0"/>
      <w:marBottom w:val="0"/>
      <w:divBdr>
        <w:top w:val="none" w:sz="0" w:space="0" w:color="auto"/>
        <w:left w:val="none" w:sz="0" w:space="0" w:color="auto"/>
        <w:bottom w:val="none" w:sz="0" w:space="0" w:color="auto"/>
        <w:right w:val="none" w:sz="0" w:space="0" w:color="auto"/>
      </w:divBdr>
      <w:divsChild>
        <w:div w:id="821313630">
          <w:marLeft w:val="0"/>
          <w:marRight w:val="0"/>
          <w:marTop w:val="0"/>
          <w:marBottom w:val="0"/>
          <w:divBdr>
            <w:top w:val="none" w:sz="0" w:space="0" w:color="auto"/>
            <w:left w:val="none" w:sz="0" w:space="0" w:color="auto"/>
            <w:bottom w:val="none" w:sz="0" w:space="0" w:color="auto"/>
            <w:right w:val="none" w:sz="0" w:space="0" w:color="auto"/>
          </w:divBdr>
        </w:div>
        <w:div w:id="1956012895">
          <w:marLeft w:val="0"/>
          <w:marRight w:val="0"/>
          <w:marTop w:val="0"/>
          <w:marBottom w:val="0"/>
          <w:divBdr>
            <w:top w:val="none" w:sz="0" w:space="0" w:color="auto"/>
            <w:left w:val="none" w:sz="0" w:space="0" w:color="auto"/>
            <w:bottom w:val="none" w:sz="0" w:space="0" w:color="auto"/>
            <w:right w:val="none" w:sz="0" w:space="0" w:color="auto"/>
          </w:divBdr>
        </w:div>
        <w:div w:id="1265268709">
          <w:marLeft w:val="0"/>
          <w:marRight w:val="0"/>
          <w:marTop w:val="0"/>
          <w:marBottom w:val="0"/>
          <w:divBdr>
            <w:top w:val="none" w:sz="0" w:space="0" w:color="auto"/>
            <w:left w:val="none" w:sz="0" w:space="0" w:color="auto"/>
            <w:bottom w:val="none" w:sz="0" w:space="0" w:color="auto"/>
            <w:right w:val="none" w:sz="0" w:space="0" w:color="auto"/>
          </w:divBdr>
        </w:div>
      </w:divsChild>
    </w:div>
    <w:div w:id="1560170183">
      <w:bodyDiv w:val="1"/>
      <w:marLeft w:val="0"/>
      <w:marRight w:val="0"/>
      <w:marTop w:val="0"/>
      <w:marBottom w:val="0"/>
      <w:divBdr>
        <w:top w:val="none" w:sz="0" w:space="0" w:color="auto"/>
        <w:left w:val="none" w:sz="0" w:space="0" w:color="auto"/>
        <w:bottom w:val="none" w:sz="0" w:space="0" w:color="auto"/>
        <w:right w:val="none" w:sz="0" w:space="0" w:color="auto"/>
      </w:divBdr>
      <w:divsChild>
        <w:div w:id="214463899">
          <w:marLeft w:val="0"/>
          <w:marRight w:val="0"/>
          <w:marTop w:val="0"/>
          <w:marBottom w:val="0"/>
          <w:divBdr>
            <w:top w:val="none" w:sz="0" w:space="0" w:color="auto"/>
            <w:left w:val="none" w:sz="0" w:space="0" w:color="auto"/>
            <w:bottom w:val="none" w:sz="0" w:space="0" w:color="auto"/>
            <w:right w:val="none" w:sz="0" w:space="0" w:color="auto"/>
          </w:divBdr>
        </w:div>
        <w:div w:id="1784181215">
          <w:marLeft w:val="0"/>
          <w:marRight w:val="0"/>
          <w:marTop w:val="0"/>
          <w:marBottom w:val="0"/>
          <w:divBdr>
            <w:top w:val="none" w:sz="0" w:space="0" w:color="auto"/>
            <w:left w:val="none" w:sz="0" w:space="0" w:color="auto"/>
            <w:bottom w:val="none" w:sz="0" w:space="0" w:color="auto"/>
            <w:right w:val="none" w:sz="0" w:space="0" w:color="auto"/>
          </w:divBdr>
        </w:div>
        <w:div w:id="891503273">
          <w:marLeft w:val="0"/>
          <w:marRight w:val="0"/>
          <w:marTop w:val="0"/>
          <w:marBottom w:val="0"/>
          <w:divBdr>
            <w:top w:val="none" w:sz="0" w:space="0" w:color="auto"/>
            <w:left w:val="none" w:sz="0" w:space="0" w:color="auto"/>
            <w:bottom w:val="none" w:sz="0" w:space="0" w:color="auto"/>
            <w:right w:val="none" w:sz="0" w:space="0" w:color="auto"/>
          </w:divBdr>
        </w:div>
        <w:div w:id="1486123071">
          <w:marLeft w:val="0"/>
          <w:marRight w:val="0"/>
          <w:marTop w:val="0"/>
          <w:marBottom w:val="0"/>
          <w:divBdr>
            <w:top w:val="none" w:sz="0" w:space="0" w:color="auto"/>
            <w:left w:val="none" w:sz="0" w:space="0" w:color="auto"/>
            <w:bottom w:val="none" w:sz="0" w:space="0" w:color="auto"/>
            <w:right w:val="none" w:sz="0" w:space="0" w:color="auto"/>
          </w:divBdr>
        </w:div>
        <w:div w:id="1389719303">
          <w:marLeft w:val="0"/>
          <w:marRight w:val="0"/>
          <w:marTop w:val="0"/>
          <w:marBottom w:val="0"/>
          <w:divBdr>
            <w:top w:val="none" w:sz="0" w:space="0" w:color="auto"/>
            <w:left w:val="none" w:sz="0" w:space="0" w:color="auto"/>
            <w:bottom w:val="none" w:sz="0" w:space="0" w:color="auto"/>
            <w:right w:val="none" w:sz="0" w:space="0" w:color="auto"/>
          </w:divBdr>
        </w:div>
        <w:div w:id="20906180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FFC94-689A-461B-BEFD-D5686002B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2108</Words>
  <Characters>12021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Windows 10</cp:lastModifiedBy>
  <cp:revision>2</cp:revision>
  <dcterms:created xsi:type="dcterms:W3CDTF">2026-11-01T00:30:00Z</dcterms:created>
  <dcterms:modified xsi:type="dcterms:W3CDTF">2026-11-01T00:30:00Z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CBA1234EC25C474186F3F6E483E9FCD3_13</vt:lpwstr>
  </property>
  <property fmtid="{D5CDD505-2E9C-101B-9397-08002B2CF9AE}" pid="4" name="KSOTemplateDocerSaveRecord">
    <vt:lpwstr>eyJoZGlkIjoiYmVjNjRjOTNiM2M2NDc2ZGQwMTI3Yjk1MWJjYmYwZGUifQ==</vt:lpwstr>
  </property>
</Properties>
</file>